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66E4FF">
      <w:pPr>
        <w:spacing w:after="0"/>
        <w:contextualSpacing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drawing>
          <wp:anchor distT="0" distB="0" distL="6401435" distR="6401435" simplePos="0" relativeHeight="251660288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2DEB8">
      <w:pPr>
        <w:spacing w:after="0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Коми Республикаын «Сыктывдін»</w:t>
      </w:r>
    </w:p>
    <w:p w14:paraId="22311D59">
      <w:pPr>
        <w:spacing w:after="0"/>
        <w:contextualSpacing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17B5423B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5972810" cy="635"/>
                <wp:effectExtent l="0" t="0" r="0" b="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margin-left:-2.3pt;margin-top:1.7pt;height:0.05pt;width:470.3pt;z-index:251661312;mso-width-relative:page;mso-height-relative:page;" filled="f" stroked="t" coordsize="21600,21600" o:allowincell="f" o:gfxdata="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JY6A3VAAAABgEAAA8AAAAAAAAA&#10;AQAgAAAAIgAAAGRycy9kb3ducmV2LnhtbFBLAQIUABQAAAAIAIdO4kAjSLvy2wEAAI8DAAAOAAAA&#10;AAAAAAEAIAAAACQBAABkcnMvZTJvRG9jLnhtbFBLBQYAAAAABgAGAFkBAABxBQAAAAA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ШУÖМ</w:t>
      </w:r>
    </w:p>
    <w:p w14:paraId="3DE07149">
      <w:pPr>
        <w:spacing w:after="0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ПОСТАНОВЛЕНИЕ</w:t>
      </w:r>
    </w:p>
    <w:p w14:paraId="57CCF26B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14:paraId="0FB8A276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14:paraId="7EF8EC19">
      <w:pPr>
        <w:pStyle w:val="35"/>
        <w:jc w:val="center"/>
        <w:rPr>
          <w:rFonts w:ascii="Times New Roman" w:hAnsi="Times New Roman"/>
          <w:sz w:val="28"/>
          <w:szCs w:val="28"/>
        </w:rPr>
      </w:pPr>
    </w:p>
    <w:p w14:paraId="1094C088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2024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№ 9/1268</w:t>
      </w:r>
    </w:p>
    <w:p w14:paraId="4EF50921">
      <w:pPr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5450" cy="600075"/>
                <wp:effectExtent l="0" t="0" r="0" b="0"/>
                <wp:wrapSquare wrapText="bothSides"/>
                <wp:docPr id="3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96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pt;mso-wrap-distance-bottom:0pt;mso-wrap-distance-left:9pt;mso-wrap-distance-right:9pt;mso-wrap-distance-top:0pt;z-index:251662336;mso-width-relative:page;mso-height-relative:page;" filled="f" stroked="f" coordsize="21600,21600" o:allowincell="f" o:gfxdata="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KWwE9gAAAAKAQAADwAAAAAAAAAB&#10;ACAAAAAiAAAAZHJzL2Rvd25yZXYueG1sUEsBAhQAFAAAAAgAh07iQEzTnZueAQAANQMAAA4AAAAA&#10;AAAAAQAgAAAAJwEAAGRycy9lMm9Eb2MueG1sUEsFBgAAAAAGAAYAWQEAADcFAAAAAA==&#10;">
                <v:fill on="f" focussize="0,0"/>
                <v:stroke on="f" weight="0pt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6085" cy="600075"/>
                <wp:effectExtent l="0" t="0" r="0" b="0"/>
                <wp:wrapNone/>
                <wp:docPr id="4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32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5pt;z-index:251662336;mso-width-relative:page;mso-height-relative:page;" filled="f" stroked="f" coordsize="21600,21600" o:allowincell="f" o:gfxdata="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Z26K61wAAAAoBAAAPAAAAAAAAAAEA&#10;IAAAACIAAABkcnMvZG93bnJldi54bWxQSwECFAAUAAAACACHTuJApo6urJ4BAAA1AwAADgAAAAAA&#10;AAABACAAAAAmAQAAZHJzL2Uyb0RvYy54bWxQSwUGAAAAAAYABgBZAQAANgUAAAAA&#10;">
                <v:fill on="f" focussize="0,0"/>
                <v:stroke on="f" weight="0pt"/>
                <v:imagedata o:title=""/>
                <o:lock v:ext="edit" aspectratio="f"/>
              </v:rect>
            </w:pict>
          </mc:Fallback>
        </mc:AlternateContent>
      </w:r>
    </w:p>
    <w:p w14:paraId="51D5E9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column">
                  <wp:posOffset>-2992120</wp:posOffset>
                </wp:positionH>
                <wp:positionV relativeFrom="paragraph">
                  <wp:posOffset>81915</wp:posOffset>
                </wp:positionV>
                <wp:extent cx="2832100" cy="709930"/>
                <wp:effectExtent l="0" t="0" r="6350" b="13970"/>
                <wp:wrapNone/>
                <wp:docPr id="5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7099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24AF15A5">
                            <w:pPr>
                              <w:pStyle w:val="36"/>
                              <w:jc w:val="both"/>
                            </w:pPr>
                            <w:r>
                              <w:rPr>
                                <w:rFonts w:ascii="Times New Roman" w:hAnsi="Times New Roman" w:eastAsia="Arial" w:cs="Times New Roman"/>
                                <w:sz w:val="24"/>
                                <w:szCs w:val="24"/>
                                <w:lang w:eastAsia="ru-RU"/>
                              </w:rPr>
                              <w:t>Об утверждении проекта планировки и проекта межевания кадастрового квартала 11:04:1201001(с. Пажга)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235.6pt;margin-top:6.45pt;height:55.9pt;width:223pt;z-index:251663360;mso-width-relative:page;mso-height-relative:page;" filled="f" stroked="f" coordsize="21600,21600" o:allowincell="f" o:gfxdata="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+q/AU2AAAAAsBAAAPAAAAAAAAAAEAIAAAACIAAABkcnMv&#10;ZG93bnJldi54bWxQSwECFAAUAAAACACHTuJAec19vsoBAACMAwAADgAAAAAAAAABACAAAAAnAQAA&#10;ZHJzL2Uyb0RvYy54bWxQSwUGAAAAAAYABgBZAQAAY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24AF15A5">
                      <w:pPr>
                        <w:pStyle w:val="36"/>
                        <w:jc w:val="both"/>
                      </w:pPr>
                      <w:r>
                        <w:rPr>
                          <w:rFonts w:ascii="Times New Roman" w:hAnsi="Times New Roman" w:eastAsia="Arial" w:cs="Times New Roman"/>
                          <w:sz w:val="24"/>
                          <w:szCs w:val="24"/>
                          <w:lang w:eastAsia="ru-RU"/>
                        </w:rPr>
                        <w:t>Об утверждении проекта планировки и проекта межевания кадастрового квартала 11:04:1201001(с. Пажга)</w:t>
                      </w:r>
                    </w:p>
                  </w:txbxContent>
                </v:textbox>
              </v:rect>
            </w:pict>
          </mc:Fallback>
        </mc:AlternateContent>
      </w:r>
    </w:p>
    <w:p w14:paraId="27ED461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93404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88C1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951D4D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2BE7DBF5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статьями 43, 45 Градостроительного кодекса Российской Федерации, статьей 14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4"/>
          <w:szCs w:val="24"/>
        </w:rPr>
        <w:t xml:space="preserve">постановлением Правительства Республики Коми от 19 февраля 2020 года № 64 «Об организации проведения комплексных кадастровых работ на территории Республики Коми в 2021 - 2025 годах», </w:t>
      </w:r>
      <w:r>
        <w:rPr>
          <w:rFonts w:ascii="Times New Roman" w:hAnsi="Times New Roman" w:cs="Times New Roman"/>
          <w:sz w:val="24"/>
          <w:szCs w:val="24"/>
        </w:rPr>
        <w:t>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14:paraId="76861C7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2561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08DDD50B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Утвердить проект планировки и проект межевания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кадастрового квартала 11:04:1201001 (с. Пажга)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12C9DA04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</w:t>
      </w:r>
      <w:r>
        <w:rPr>
          <w:rFonts w:ascii="Times New Roman" w:hAnsi="Times New Roman" w:cs="Times New Roman"/>
          <w:color w:val="00000A"/>
          <w:spacing w:val="2"/>
          <w:sz w:val="24"/>
          <w:szCs w:val="24"/>
          <w:shd w:val="clear" w:color="auto" w:fill="FFFFFF"/>
        </w:rPr>
        <w:t>муниципального района «Сыктывдинский»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 в информационно-телекоммуникационной сети «Интернет»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https://syktyvdin.gosuslugi.ru/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.</w:t>
      </w:r>
    </w:p>
    <w:p w14:paraId="415A729A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2FE194BD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69F7F09D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C85854C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081F0E8">
      <w:pPr>
        <w:suppressAutoHyphens w:val="0"/>
        <w:spacing w:after="0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Заместитель руководителя администрации</w:t>
      </w:r>
    </w:p>
    <w:p w14:paraId="12B3CF99">
      <w:pPr>
        <w:suppressAutoHyphens w:val="0"/>
        <w:spacing w:after="0"/>
        <w:contextualSpacing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>муниципального района «Сыктывдинский»                                                              П.В. Карин</w:t>
      </w:r>
    </w:p>
    <w:p w14:paraId="343574C5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5E910B6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53E75F3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03230A7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6FB29975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624051B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F83E01E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94AA6D3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  <w:sectPr>
          <w:headerReference r:id="rId4" w:type="default"/>
          <w:pgSz w:w="11906" w:h="16838"/>
          <w:pgMar w:top="766" w:right="851" w:bottom="720" w:left="1701" w:header="709" w:footer="0" w:gutter="0"/>
          <w:cols w:space="720" w:num="1"/>
          <w:formProt w:val="0"/>
          <w:docGrid w:linePitch="600" w:charSpace="36864"/>
        </w:sectPr>
      </w:pPr>
    </w:p>
    <w:p w14:paraId="309623EA">
      <w:pPr>
        <w:spacing w:before="78"/>
        <w:ind w:left="5" w:right="329" w:firstLine="0"/>
        <w:jc w:val="center"/>
        <w:rPr>
          <w:sz w:val="18"/>
        </w:rPr>
      </w:pPr>
      <w:r>
        <w:rPr>
          <w:sz w:val="18"/>
        </w:rPr>
        <w:t>web:</w:t>
      </w:r>
      <w:r>
        <w:rPr>
          <w:spacing w:val="-7"/>
          <w:sz w:val="18"/>
        </w:rPr>
        <w:t xml:space="preserve"> </w:t>
      </w:r>
      <w:r>
        <w:rPr>
          <w:color w:val="0000FF"/>
          <w:sz w:val="18"/>
          <w:u w:val="single" w:color="0000FF"/>
        </w:rPr>
        <w:t>https://kadastr.ru</w:t>
      </w:r>
      <w:r>
        <w:rPr>
          <w:sz w:val="18"/>
          <w:u w:val="none"/>
        </w:rPr>
        <w:t>/</w:t>
      </w:r>
      <w:r>
        <w:rPr>
          <w:spacing w:val="42"/>
          <w:sz w:val="18"/>
          <w:u w:val="none"/>
        </w:rPr>
        <w:t xml:space="preserve">  </w:t>
      </w:r>
      <w:r>
        <w:rPr>
          <w:sz w:val="18"/>
          <w:u w:val="none"/>
        </w:rPr>
        <w:t>e-mail:</w:t>
      </w:r>
      <w:r>
        <w:rPr>
          <w:spacing w:val="-5"/>
          <w:sz w:val="18"/>
          <w:u w:val="none"/>
        </w:rPr>
        <w:t xml:space="preserve"> </w:t>
      </w:r>
      <w:r>
        <w:fldChar w:fldCharType="begin"/>
      </w:r>
      <w:r>
        <w:instrText xml:space="preserve"> HYPERLINK "mailto:filial@11.kadastr.ru" \h </w:instrText>
      </w:r>
      <w:r>
        <w:fldChar w:fldCharType="separate"/>
      </w:r>
      <w:r>
        <w:rPr>
          <w:spacing w:val="-2"/>
          <w:sz w:val="18"/>
          <w:u w:val="none"/>
        </w:rPr>
        <w:t>filial@11.kadastr.ru</w:t>
      </w:r>
      <w:r>
        <w:rPr>
          <w:spacing w:val="-2"/>
          <w:sz w:val="18"/>
          <w:u w:val="none"/>
        </w:rPr>
        <w:fldChar w:fldCharType="end"/>
      </w:r>
    </w:p>
    <w:p w14:paraId="1B10F5D9">
      <w:pPr>
        <w:spacing w:before="163"/>
        <w:ind w:left="10" w:right="329" w:firstLine="0"/>
        <w:jc w:val="center"/>
        <w:rPr>
          <w:sz w:val="18"/>
        </w:rPr>
      </w:pPr>
      <w:r>
        <w:rPr>
          <w:sz w:val="18"/>
        </w:rPr>
        <w:t>ОКПО</w:t>
      </w:r>
      <w:r>
        <w:rPr>
          <w:spacing w:val="-2"/>
          <w:sz w:val="18"/>
        </w:rPr>
        <w:t xml:space="preserve"> </w:t>
      </w:r>
      <w:r>
        <w:rPr>
          <w:sz w:val="18"/>
        </w:rPr>
        <w:t>97394276,</w:t>
      </w:r>
      <w:r>
        <w:rPr>
          <w:spacing w:val="-2"/>
          <w:sz w:val="18"/>
        </w:rPr>
        <w:t xml:space="preserve"> </w:t>
      </w:r>
      <w:r>
        <w:rPr>
          <w:sz w:val="18"/>
        </w:rPr>
        <w:t>ОГРН</w:t>
      </w:r>
      <w:r>
        <w:rPr>
          <w:spacing w:val="-6"/>
          <w:sz w:val="18"/>
        </w:rPr>
        <w:t xml:space="preserve"> </w:t>
      </w:r>
      <w:r>
        <w:rPr>
          <w:sz w:val="18"/>
        </w:rPr>
        <w:t>1227700700633</w:t>
      </w:r>
      <w:r>
        <w:rPr>
          <w:spacing w:val="42"/>
          <w:sz w:val="18"/>
        </w:rPr>
        <w:t xml:space="preserve">  </w:t>
      </w:r>
      <w:r>
        <w:rPr>
          <w:sz w:val="18"/>
        </w:rPr>
        <w:t>ИНН/КПП</w:t>
      </w:r>
      <w:r>
        <w:rPr>
          <w:spacing w:val="-2"/>
          <w:sz w:val="18"/>
        </w:rPr>
        <w:t xml:space="preserve"> 7708410783/110143002</w:t>
      </w:r>
    </w:p>
    <w:p w14:paraId="4A53A463">
      <w:pPr>
        <w:pStyle w:val="10"/>
        <w:spacing w:before="21"/>
        <w:rPr>
          <w:sz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1357630</wp:posOffset>
            </wp:positionH>
            <wp:positionV relativeFrom="paragraph">
              <wp:posOffset>174625</wp:posOffset>
            </wp:positionV>
            <wp:extent cx="5497195" cy="1347470"/>
            <wp:effectExtent l="0" t="0" r="8255" b="5080"/>
            <wp:wrapTopAndBottom/>
            <wp:docPr id="6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152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02782">
      <w:pPr>
        <w:pStyle w:val="10"/>
        <w:rPr>
          <w:sz w:val="18"/>
        </w:rPr>
      </w:pPr>
    </w:p>
    <w:p w14:paraId="557CA922">
      <w:pPr>
        <w:pStyle w:val="10"/>
        <w:rPr>
          <w:sz w:val="18"/>
        </w:rPr>
      </w:pPr>
    </w:p>
    <w:p w14:paraId="080F2CEE">
      <w:pPr>
        <w:pStyle w:val="10"/>
        <w:rPr>
          <w:sz w:val="18"/>
        </w:rPr>
      </w:pPr>
    </w:p>
    <w:p w14:paraId="76B95536">
      <w:pPr>
        <w:pStyle w:val="10"/>
        <w:rPr>
          <w:sz w:val="18"/>
        </w:rPr>
      </w:pPr>
    </w:p>
    <w:p w14:paraId="46D05454">
      <w:pPr>
        <w:pStyle w:val="10"/>
        <w:rPr>
          <w:sz w:val="18"/>
        </w:rPr>
      </w:pPr>
    </w:p>
    <w:p w14:paraId="2F8F45DB">
      <w:pPr>
        <w:pStyle w:val="10"/>
        <w:rPr>
          <w:sz w:val="18"/>
        </w:rPr>
      </w:pPr>
    </w:p>
    <w:p w14:paraId="2FFA62B2">
      <w:pPr>
        <w:pStyle w:val="10"/>
        <w:rPr>
          <w:sz w:val="18"/>
        </w:rPr>
      </w:pPr>
    </w:p>
    <w:p w14:paraId="7C182EBC">
      <w:pPr>
        <w:pStyle w:val="10"/>
        <w:rPr>
          <w:sz w:val="18"/>
        </w:rPr>
      </w:pPr>
    </w:p>
    <w:p w14:paraId="15F04118">
      <w:pPr>
        <w:pStyle w:val="10"/>
        <w:rPr>
          <w:sz w:val="18"/>
        </w:rPr>
      </w:pPr>
    </w:p>
    <w:p w14:paraId="62ACF8C7">
      <w:pPr>
        <w:pStyle w:val="10"/>
        <w:spacing w:before="138"/>
        <w:rPr>
          <w:sz w:val="18"/>
        </w:rPr>
      </w:pPr>
    </w:p>
    <w:p w14:paraId="238F38CD">
      <w:pPr>
        <w:pStyle w:val="3"/>
        <w:spacing w:before="0" w:line="319" w:lineRule="exact"/>
        <w:ind w:left="0" w:right="329" w:firstLine="0"/>
        <w:jc w:val="center"/>
      </w:pPr>
      <w:r>
        <w:t>ПРОЕКТ</w:t>
      </w:r>
      <w:r>
        <w:rPr>
          <w:b w:val="0"/>
          <w:spacing w:val="-11"/>
        </w:rPr>
        <w:t xml:space="preserve"> </w:t>
      </w:r>
      <w:r>
        <w:t>МЕЖЕВАНИЯ</w:t>
      </w:r>
      <w:r>
        <w:rPr>
          <w:b w:val="0"/>
          <w:spacing w:val="-11"/>
        </w:rPr>
        <w:t xml:space="preserve"> </w:t>
      </w:r>
      <w:r>
        <w:rPr>
          <w:spacing w:val="-2"/>
        </w:rPr>
        <w:t>ТЕРРИТОРИИ</w:t>
      </w:r>
    </w:p>
    <w:p w14:paraId="2DC19C05">
      <w:pPr>
        <w:pStyle w:val="10"/>
        <w:ind w:left="2369" w:right="2696" w:hanging="3"/>
        <w:jc w:val="center"/>
      </w:pPr>
      <w:r>
        <w:t>кадастрового квартала 11:04:1201001 Российская</w:t>
      </w:r>
      <w:r>
        <w:rPr>
          <w:spacing w:val="-13"/>
        </w:rPr>
        <w:t xml:space="preserve"> </w:t>
      </w:r>
      <w:r>
        <w:t>Федерация,</w:t>
      </w:r>
      <w:r>
        <w:rPr>
          <w:spacing w:val="-13"/>
        </w:rPr>
        <w:t xml:space="preserve"> </w:t>
      </w:r>
      <w:r>
        <w:t>Республика</w:t>
      </w:r>
      <w:r>
        <w:rPr>
          <w:spacing w:val="-13"/>
        </w:rPr>
        <w:t xml:space="preserve"> </w:t>
      </w:r>
      <w:r>
        <w:t>Коми, Сыктывдинский муниципальный район, сельское поселение«Пажга»,</w:t>
      </w:r>
    </w:p>
    <w:p w14:paraId="4B326E70">
      <w:pPr>
        <w:pStyle w:val="10"/>
        <w:spacing w:line="320" w:lineRule="exact"/>
        <w:ind w:right="326"/>
        <w:jc w:val="center"/>
      </w:pPr>
      <w:r>
        <w:t>д.</w:t>
      </w:r>
      <w:r>
        <w:rPr>
          <w:spacing w:val="3"/>
        </w:rPr>
        <w:t xml:space="preserve"> </w:t>
      </w:r>
      <w:r>
        <w:rPr>
          <w:spacing w:val="-2"/>
        </w:rPr>
        <w:t>Гаръя</w:t>
      </w:r>
    </w:p>
    <w:p w14:paraId="17567604">
      <w:pPr>
        <w:pStyle w:val="10"/>
      </w:pPr>
    </w:p>
    <w:p w14:paraId="3ACA0953">
      <w:pPr>
        <w:pStyle w:val="10"/>
      </w:pPr>
    </w:p>
    <w:p w14:paraId="44444748">
      <w:pPr>
        <w:pStyle w:val="10"/>
        <w:spacing w:before="68"/>
      </w:pPr>
    </w:p>
    <w:p w14:paraId="0CF828CA">
      <w:pPr>
        <w:spacing w:before="0"/>
        <w:ind w:left="219" w:right="0" w:firstLine="0"/>
        <w:jc w:val="left"/>
        <w:rPr>
          <w:sz w:val="28"/>
        </w:rPr>
      </w:pPr>
      <w:r>
        <w:rPr>
          <w:b/>
          <w:sz w:val="28"/>
        </w:rPr>
        <w:t>Договор: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1060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04.04.2024</w:t>
      </w:r>
    </w:p>
    <w:p w14:paraId="46E1E95A">
      <w:pPr>
        <w:pStyle w:val="10"/>
        <w:spacing w:before="264"/>
        <w:ind w:left="219"/>
      </w:pPr>
      <w:r>
        <w:rPr>
          <w:b/>
        </w:rPr>
        <w:t>Заказчик</w:t>
      </w:r>
      <w:r>
        <w:t>:</w:t>
      </w:r>
      <w:r>
        <w:rPr>
          <w:spacing w:val="-13"/>
        </w:rPr>
        <w:t xml:space="preserve"> </w:t>
      </w:r>
      <w:r>
        <w:t>Администрация</w:t>
      </w:r>
      <w:r>
        <w:rPr>
          <w:spacing w:val="-11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rPr>
          <w:spacing w:val="-2"/>
        </w:rPr>
        <w:t>«Сыктывдинский»</w:t>
      </w:r>
    </w:p>
    <w:p w14:paraId="78EAD6AC">
      <w:pPr>
        <w:pStyle w:val="10"/>
        <w:rPr>
          <w:sz w:val="20"/>
        </w:rPr>
      </w:pPr>
    </w:p>
    <w:p w14:paraId="3B97919F">
      <w:pPr>
        <w:pStyle w:val="10"/>
        <w:rPr>
          <w:sz w:val="20"/>
        </w:rPr>
      </w:pPr>
    </w:p>
    <w:p w14:paraId="16555DF6">
      <w:pPr>
        <w:pStyle w:val="10"/>
        <w:rPr>
          <w:sz w:val="20"/>
        </w:rPr>
      </w:pPr>
    </w:p>
    <w:p w14:paraId="79B90ACE">
      <w:pPr>
        <w:pStyle w:val="10"/>
        <w:rPr>
          <w:sz w:val="20"/>
        </w:rPr>
      </w:pPr>
    </w:p>
    <w:p w14:paraId="31E51A10">
      <w:pPr>
        <w:pStyle w:val="10"/>
        <w:spacing w:before="118"/>
        <w:rPr>
          <w:sz w:val="20"/>
        </w:rPr>
      </w:pPr>
      <w:bookmarkStart w:id="0" w:name="_GoBack"/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236855</wp:posOffset>
                </wp:positionV>
                <wp:extent cx="5937885" cy="381635"/>
                <wp:effectExtent l="3175" t="3175" r="21590" b="15240"/>
                <wp:wrapTopAndBottom/>
                <wp:docPr id="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381635"/>
                          <a:chOff x="0" y="0"/>
                          <a:chExt cx="5937885" cy="381635"/>
                        </a:xfrm>
                      </wpg:grpSpPr>
                      <wps:wsp>
                        <wps:cNvPr id="8" name="Textbox 3"/>
                        <wps:cNvSpPr txBox="1"/>
                        <wps:spPr>
                          <a:xfrm>
                            <a:off x="2967227" y="1523"/>
                            <a:ext cx="2969260" cy="378460"/>
                          </a:xfrm>
                          <a:prstGeom prst="rect">
                            <a:avLst/>
                          </a:pr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73F14CA">
                              <w:pPr>
                                <w:spacing w:before="262"/>
                                <w:ind w:left="0" w:right="108" w:firstLine="0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Л.П.Зин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4"/>
                        <wps:cNvSpPr txBox="1"/>
                        <wps:spPr>
                          <a:xfrm>
                            <a:off x="1523" y="1523"/>
                            <a:ext cx="2966085" cy="378460"/>
                          </a:xfrm>
                          <a:prstGeom prst="rect">
                            <a:avLst/>
                          </a:pr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EEA58EB">
                              <w:pPr>
                                <w:spacing w:before="262"/>
                                <w:ind w:left="11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Директор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филиала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84.7pt;margin-top:18.65pt;height:30.05pt;width:467.55pt;mso-position-horizontal-relative:page;mso-wrap-distance-bottom:0pt;mso-wrap-distance-top:0pt;z-index:-251650048;mso-width-relative:page;mso-height-relative:page;" coordsize="5937885,381635" o:gfxdata="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WcoitoAAAAKAQAADwAAAAAAAAABACAAAAAiAAAAZHJzL2Rvd25yZXYu&#10;eG1sUEsBAhQAFAAAAAgAh07iQFzN0zprAgAADQcAAA4AAAAAAAAAAQAgAAAAKQEAAGRycy9lMm9E&#10;b2MueG1sUEsFBgAAAAAGAAYAWQEAAAYGAAAAAA==&#10;">
                <o:lock v:ext="edit" aspectratio="f"/>
                <v:shape id="Textbox 3" o:spid="_x0000_s1026" o:spt="202" type="#_x0000_t202" style="position:absolute;left:2967227;top:1523;height:378460;width:2969260;" filled="f" stroked="t" coordsize="21600,21600" o:gfxdata="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k6eDKtAAAANoAAAAPAAAA&#10;AAAAAAEAIAAAACIAAABkcnMvZG93bnJldi54bWxQSwECFAAUAAAACACHTuJAMy8FnjsAAAA5AAAA&#10;EAAAAAAAAAABACAAAAADAQAAZHJzL3NoYXBleG1sLnhtbFBLBQYAAAAABgAGAFsBAACtAwAAAAA=&#10;">
                  <v:fill on="f" focussize="0,0"/>
                  <v:stroke weight="0.23992125984252pt" color="#000000" joinstyle="round"/>
                  <v:imagedata o:title=""/>
                  <o:lock v:ext="edit" aspectratio="f"/>
                  <v:textbox inset="0mm,0mm,0mm,0mm">
                    <w:txbxContent>
                      <w:p w14:paraId="673F14CA">
                        <w:pPr>
                          <w:spacing w:before="262"/>
                          <w:ind w:left="0" w:right="108" w:firstLine="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Л.П.Зин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1523;top:1523;height:378460;width:2966085;" filled="f" stroked="t" coordsize="21600,21600" o:gfxdata="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pUVRugAAANoA&#10;AAAPAAAAAAAAAAEAIAAAACIAAABkcnMvZG93bnJldi54bWxQSwECFAAUAAAACACHTuJAMy8FnjsA&#10;AAA5AAAAEAAAAAAAAAABACAAAAAJAQAAZHJzL3NoYXBleG1sLnhtbFBLBQYAAAAABgAGAFsBAACz&#10;AwAAAAA=&#10;">
                  <v:fill on="f" focussize="0,0"/>
                  <v:stroke weight="0.23992125984252pt" color="#000000" joinstyle="round"/>
                  <v:imagedata o:title=""/>
                  <o:lock v:ext="edit" aspectratio="f"/>
                  <v:textbox inset="0mm,0mm,0mm,0mm">
                    <w:txbxContent>
                      <w:p w14:paraId="1EEA58EB">
                        <w:pPr>
                          <w:spacing w:before="262"/>
                          <w:ind w:left="11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Директор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филиала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bookmarkEnd w:id="0"/>
    </w:p>
    <w:p w14:paraId="1A88D507">
      <w:pPr>
        <w:spacing w:before="0"/>
        <w:ind w:left="0" w:right="332" w:firstLine="0"/>
        <w:jc w:val="center"/>
        <w:rPr>
          <w:sz w:val="16"/>
        </w:rPr>
      </w:pPr>
      <w:r>
        <w:rPr>
          <w:spacing w:val="-4"/>
          <w:sz w:val="16"/>
        </w:rPr>
        <w:t>М.П.</w:t>
      </w:r>
    </w:p>
    <w:p w14:paraId="5B37E7D8">
      <w:pPr>
        <w:pStyle w:val="10"/>
        <w:rPr>
          <w:sz w:val="16"/>
        </w:rPr>
      </w:pPr>
    </w:p>
    <w:p w14:paraId="4C9798E6">
      <w:pPr>
        <w:pStyle w:val="10"/>
        <w:rPr>
          <w:sz w:val="16"/>
        </w:rPr>
      </w:pPr>
    </w:p>
    <w:p w14:paraId="5682DEFD">
      <w:pPr>
        <w:pStyle w:val="10"/>
        <w:rPr>
          <w:sz w:val="16"/>
        </w:rPr>
      </w:pPr>
    </w:p>
    <w:p w14:paraId="1A6E3F6D">
      <w:pPr>
        <w:pStyle w:val="10"/>
        <w:rPr>
          <w:sz w:val="16"/>
        </w:rPr>
      </w:pPr>
    </w:p>
    <w:p w14:paraId="0F2255D5">
      <w:pPr>
        <w:pStyle w:val="10"/>
        <w:rPr>
          <w:sz w:val="16"/>
        </w:rPr>
      </w:pPr>
    </w:p>
    <w:p w14:paraId="65117BF5">
      <w:pPr>
        <w:pStyle w:val="10"/>
        <w:rPr>
          <w:sz w:val="16"/>
        </w:rPr>
      </w:pPr>
    </w:p>
    <w:p w14:paraId="12957022">
      <w:pPr>
        <w:pStyle w:val="10"/>
        <w:rPr>
          <w:sz w:val="16"/>
        </w:rPr>
      </w:pPr>
    </w:p>
    <w:p w14:paraId="00EC669B">
      <w:pPr>
        <w:pStyle w:val="10"/>
        <w:rPr>
          <w:sz w:val="16"/>
        </w:rPr>
      </w:pPr>
    </w:p>
    <w:p w14:paraId="247E933F">
      <w:pPr>
        <w:pStyle w:val="10"/>
        <w:rPr>
          <w:sz w:val="16"/>
        </w:rPr>
      </w:pPr>
    </w:p>
    <w:p w14:paraId="2C69903A">
      <w:pPr>
        <w:pStyle w:val="10"/>
        <w:rPr>
          <w:sz w:val="16"/>
        </w:rPr>
      </w:pPr>
    </w:p>
    <w:p w14:paraId="6412397C">
      <w:pPr>
        <w:pStyle w:val="10"/>
        <w:rPr>
          <w:sz w:val="16"/>
        </w:rPr>
      </w:pPr>
    </w:p>
    <w:p w14:paraId="0451889D">
      <w:pPr>
        <w:pStyle w:val="10"/>
        <w:rPr>
          <w:sz w:val="16"/>
        </w:rPr>
      </w:pPr>
    </w:p>
    <w:p w14:paraId="17DEE413">
      <w:pPr>
        <w:pStyle w:val="10"/>
        <w:rPr>
          <w:sz w:val="16"/>
        </w:rPr>
      </w:pPr>
    </w:p>
    <w:p w14:paraId="04C059D6">
      <w:pPr>
        <w:pStyle w:val="10"/>
        <w:rPr>
          <w:sz w:val="16"/>
        </w:rPr>
      </w:pPr>
    </w:p>
    <w:p w14:paraId="4CFF97D4">
      <w:pPr>
        <w:pStyle w:val="10"/>
        <w:spacing w:before="130"/>
        <w:rPr>
          <w:sz w:val="16"/>
        </w:rPr>
      </w:pPr>
    </w:p>
    <w:p w14:paraId="10EC4507">
      <w:pPr>
        <w:pStyle w:val="10"/>
        <w:spacing w:before="1"/>
        <w:ind w:right="329"/>
        <w:jc w:val="center"/>
      </w:pPr>
      <w:r>
        <w:t>г.</w:t>
      </w:r>
      <w:r>
        <w:rPr>
          <w:spacing w:val="-6"/>
        </w:rPr>
        <w:t xml:space="preserve"> </w:t>
      </w:r>
      <w:r>
        <w:t>Сыктывкар,</w:t>
      </w:r>
      <w:r>
        <w:rPr>
          <w:spacing w:val="-6"/>
        </w:rPr>
        <w:t xml:space="preserve"> </w:t>
      </w:r>
      <w:r>
        <w:rPr>
          <w:spacing w:val="-4"/>
        </w:rPr>
        <w:t>2024</w:t>
      </w:r>
    </w:p>
    <w:p w14:paraId="23DC5EFD">
      <w:pPr>
        <w:spacing w:after="0"/>
        <w:jc w:val="center"/>
        <w:sectPr>
          <w:type w:val="continuous"/>
          <w:pgSz w:w="11900" w:h="16840"/>
          <w:pgMar w:top="1040" w:right="300" w:bottom="280" w:left="1480" w:header="720" w:footer="720" w:gutter="0"/>
          <w:cols w:space="720" w:num="1"/>
        </w:sectPr>
      </w:pPr>
    </w:p>
    <w:p w14:paraId="07F0A071">
      <w:pPr>
        <w:pStyle w:val="10"/>
        <w:spacing w:before="65"/>
        <w:ind w:right="327"/>
        <w:jc w:val="center"/>
      </w:pPr>
      <w:r>
        <w:rPr>
          <w:spacing w:val="-2"/>
        </w:rPr>
        <w:t>СОДЕРЖАНИЕ</w:t>
      </w:r>
    </w:p>
    <w:p w14:paraId="7A0D01F0">
      <w:pPr>
        <w:pStyle w:val="10"/>
        <w:spacing w:before="46"/>
        <w:rPr>
          <w:sz w:val="20"/>
        </w:rPr>
      </w:pPr>
    </w:p>
    <w:tbl>
      <w:tblPr>
        <w:tblStyle w:val="5"/>
        <w:tblW w:w="0" w:type="auto"/>
        <w:tblInd w:w="2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7670"/>
        <w:gridCol w:w="1420"/>
      </w:tblGrid>
      <w:tr w14:paraId="67AA4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696" w:type="dxa"/>
          </w:tcPr>
          <w:p w14:paraId="2A617AB1">
            <w:pPr>
              <w:pStyle w:val="39"/>
              <w:spacing w:before="0" w:line="315" w:lineRule="exact"/>
              <w:ind w:left="215"/>
              <w:jc w:val="left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14:paraId="4F76D63A">
            <w:pPr>
              <w:pStyle w:val="39"/>
              <w:spacing w:before="0" w:line="313" w:lineRule="exact"/>
              <w:ind w:left="158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7670" w:type="dxa"/>
          </w:tcPr>
          <w:p w14:paraId="19CD3D36">
            <w:pPr>
              <w:pStyle w:val="39"/>
              <w:spacing w:before="0" w:line="315" w:lineRule="exact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1420" w:type="dxa"/>
          </w:tcPr>
          <w:p w14:paraId="17D7D890">
            <w:pPr>
              <w:pStyle w:val="39"/>
              <w:spacing w:before="0" w:line="315" w:lineRule="exact"/>
              <w:ind w:left="11" w:right="3"/>
              <w:rPr>
                <w:sz w:val="28"/>
              </w:rPr>
            </w:pPr>
            <w:r>
              <w:rPr>
                <w:spacing w:val="-4"/>
                <w:sz w:val="28"/>
              </w:rPr>
              <w:t>Стр.</w:t>
            </w:r>
          </w:p>
        </w:tc>
      </w:tr>
      <w:tr w14:paraId="47AB04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786" w:type="dxa"/>
            <w:gridSpan w:val="3"/>
            <w:shd w:val="clear" w:color="auto" w:fill="D0CECE"/>
          </w:tcPr>
          <w:p w14:paraId="1830FEA7">
            <w:pPr>
              <w:pStyle w:val="39"/>
              <w:spacing w:before="0" w:line="301" w:lineRule="exact"/>
              <w:ind w:left="21"/>
              <w:rPr>
                <w:b/>
                <w:sz w:val="28"/>
              </w:rPr>
            </w:pPr>
            <w:r>
              <w:rPr>
                <w:b/>
                <w:sz w:val="28"/>
              </w:rPr>
              <w:t>УТВЕРЖДАЕМАЯ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</w:tr>
      <w:tr w14:paraId="488C2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696" w:type="dxa"/>
          </w:tcPr>
          <w:p w14:paraId="3DC48F90">
            <w:pPr>
              <w:pStyle w:val="39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670" w:type="dxa"/>
          </w:tcPr>
          <w:p w14:paraId="1F127137">
            <w:pPr>
              <w:pStyle w:val="39"/>
              <w:spacing w:before="0" w:line="301" w:lineRule="exact"/>
              <w:ind w:left="10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ТЕКСТОВАЯ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  <w:tc>
          <w:tcPr>
            <w:tcW w:w="1420" w:type="dxa"/>
          </w:tcPr>
          <w:p w14:paraId="31BE29F2">
            <w:pPr>
              <w:pStyle w:val="39"/>
              <w:spacing w:before="0"/>
              <w:ind w:left="0"/>
              <w:jc w:val="left"/>
              <w:rPr>
                <w:sz w:val="24"/>
              </w:rPr>
            </w:pPr>
          </w:p>
        </w:tc>
      </w:tr>
      <w:tr w14:paraId="1C92B7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696" w:type="dxa"/>
          </w:tcPr>
          <w:p w14:paraId="342789D6">
            <w:pPr>
              <w:pStyle w:val="39"/>
              <w:spacing w:before="0" w:line="301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670" w:type="dxa"/>
          </w:tcPr>
          <w:p w14:paraId="37A9C516">
            <w:pPr>
              <w:pStyle w:val="39"/>
              <w:spacing w:before="0" w:line="301" w:lineRule="exact"/>
              <w:ind w:left="10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420" w:type="dxa"/>
          </w:tcPr>
          <w:p w14:paraId="7BB5BB74">
            <w:pPr>
              <w:pStyle w:val="39"/>
              <w:spacing w:before="0" w:line="301" w:lineRule="exact"/>
              <w:ind w:left="11" w:right="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14:paraId="24C06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696" w:type="dxa"/>
          </w:tcPr>
          <w:p w14:paraId="7F138476">
            <w:pPr>
              <w:pStyle w:val="39"/>
              <w:spacing w:before="0" w:line="315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670" w:type="dxa"/>
          </w:tcPr>
          <w:p w14:paraId="0BD77FC7">
            <w:pPr>
              <w:pStyle w:val="39"/>
              <w:spacing w:before="0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Перечень и сведения о площади образуемых земельных участков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разрешенного</w:t>
            </w:r>
          </w:p>
          <w:p w14:paraId="2B052A0C">
            <w:pPr>
              <w:pStyle w:val="39"/>
              <w:spacing w:before="0" w:line="308" w:lineRule="exact"/>
              <w:ind w:left="10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использования</w:t>
            </w:r>
          </w:p>
        </w:tc>
        <w:tc>
          <w:tcPr>
            <w:tcW w:w="1420" w:type="dxa"/>
          </w:tcPr>
          <w:p w14:paraId="4B0929C9">
            <w:pPr>
              <w:pStyle w:val="39"/>
              <w:spacing w:before="0" w:line="315" w:lineRule="exact"/>
              <w:ind w:left="11" w:right="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14:paraId="36981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696" w:type="dxa"/>
          </w:tcPr>
          <w:p w14:paraId="691FCD70">
            <w:pPr>
              <w:pStyle w:val="39"/>
              <w:spacing w:before="0" w:line="315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670" w:type="dxa"/>
          </w:tcPr>
          <w:p w14:paraId="69FC36EE">
            <w:pPr>
              <w:pStyle w:val="39"/>
              <w:spacing w:before="0" w:line="315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координатах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точек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границ</w:t>
            </w:r>
          </w:p>
          <w:p w14:paraId="413011B9">
            <w:pPr>
              <w:pStyle w:val="39"/>
              <w:spacing w:before="0" w:line="313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образуемых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участков</w:t>
            </w:r>
          </w:p>
        </w:tc>
        <w:tc>
          <w:tcPr>
            <w:tcW w:w="1420" w:type="dxa"/>
          </w:tcPr>
          <w:p w14:paraId="557F6057">
            <w:pPr>
              <w:pStyle w:val="39"/>
              <w:spacing w:before="0" w:line="315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14:paraId="2C1F6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696" w:type="dxa"/>
          </w:tcPr>
          <w:p w14:paraId="72E77A0B">
            <w:pPr>
              <w:pStyle w:val="39"/>
              <w:spacing w:before="0" w:line="315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670" w:type="dxa"/>
          </w:tcPr>
          <w:p w14:paraId="06C913D9">
            <w:pPr>
              <w:pStyle w:val="39"/>
              <w:spacing w:before="0" w:line="315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границах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которой</w:t>
            </w:r>
          </w:p>
          <w:p w14:paraId="3CF8C4E4">
            <w:pPr>
              <w:pStyle w:val="39"/>
              <w:spacing w:before="0" w:line="308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утвержден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межевания</w:t>
            </w:r>
          </w:p>
        </w:tc>
        <w:tc>
          <w:tcPr>
            <w:tcW w:w="1420" w:type="dxa"/>
          </w:tcPr>
          <w:p w14:paraId="459217A9">
            <w:pPr>
              <w:pStyle w:val="39"/>
              <w:spacing w:before="0" w:line="315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53</w:t>
            </w:r>
          </w:p>
        </w:tc>
      </w:tr>
      <w:tr w14:paraId="6AB28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9786" w:type="dxa"/>
            <w:gridSpan w:val="3"/>
            <w:shd w:val="clear" w:color="auto" w:fill="D0CECE"/>
          </w:tcPr>
          <w:p w14:paraId="16A19D9D">
            <w:pPr>
              <w:pStyle w:val="39"/>
              <w:spacing w:before="0" w:line="301" w:lineRule="exact"/>
              <w:ind w:left="21" w:right="9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ОБОСНОВАНИЮ</w:t>
            </w:r>
          </w:p>
        </w:tc>
      </w:tr>
      <w:tr w14:paraId="3C9FFE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696" w:type="dxa"/>
          </w:tcPr>
          <w:p w14:paraId="2430C167">
            <w:pPr>
              <w:pStyle w:val="39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670" w:type="dxa"/>
          </w:tcPr>
          <w:p w14:paraId="08A2401D">
            <w:pPr>
              <w:pStyle w:val="39"/>
              <w:spacing w:before="0" w:line="301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ТЕКСТОВАЯ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ЧАСТЬ</w:t>
            </w:r>
          </w:p>
        </w:tc>
        <w:tc>
          <w:tcPr>
            <w:tcW w:w="1420" w:type="dxa"/>
          </w:tcPr>
          <w:p w14:paraId="6628BF2A">
            <w:pPr>
              <w:pStyle w:val="39"/>
              <w:spacing w:before="0" w:line="301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58</w:t>
            </w:r>
          </w:p>
        </w:tc>
      </w:tr>
      <w:tr w14:paraId="46EEE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696" w:type="dxa"/>
          </w:tcPr>
          <w:p w14:paraId="388354E4">
            <w:pPr>
              <w:pStyle w:val="39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670" w:type="dxa"/>
          </w:tcPr>
          <w:p w14:paraId="72E8CD35">
            <w:pPr>
              <w:pStyle w:val="39"/>
              <w:spacing w:before="0" w:line="301" w:lineRule="exact"/>
              <w:ind w:left="10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ГРАФИЧЕСКАЯ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ЧАСТЬ</w:t>
            </w:r>
          </w:p>
        </w:tc>
        <w:tc>
          <w:tcPr>
            <w:tcW w:w="1420" w:type="dxa"/>
          </w:tcPr>
          <w:p w14:paraId="740CBEC5">
            <w:pPr>
              <w:pStyle w:val="39"/>
              <w:spacing w:before="0"/>
              <w:ind w:left="0"/>
              <w:jc w:val="left"/>
              <w:rPr>
                <w:sz w:val="24"/>
              </w:rPr>
            </w:pPr>
          </w:p>
        </w:tc>
      </w:tr>
      <w:tr w14:paraId="49FB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696" w:type="dxa"/>
          </w:tcPr>
          <w:p w14:paraId="59DA610F">
            <w:pPr>
              <w:pStyle w:val="39"/>
              <w:spacing w:before="0" w:line="301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670" w:type="dxa"/>
          </w:tcPr>
          <w:p w14:paraId="2AB92F93">
            <w:pPr>
              <w:pStyle w:val="39"/>
              <w:spacing w:before="0" w:line="301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территории</w:t>
            </w:r>
          </w:p>
        </w:tc>
        <w:tc>
          <w:tcPr>
            <w:tcW w:w="1420" w:type="dxa"/>
          </w:tcPr>
          <w:p w14:paraId="6ADAFC7F">
            <w:pPr>
              <w:pStyle w:val="39"/>
              <w:spacing w:before="0" w:line="301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63</w:t>
            </w:r>
          </w:p>
        </w:tc>
      </w:tr>
      <w:tr w14:paraId="3194C3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696" w:type="dxa"/>
          </w:tcPr>
          <w:p w14:paraId="49CCD8A2">
            <w:pPr>
              <w:pStyle w:val="39"/>
              <w:spacing w:before="0" w:line="320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670" w:type="dxa"/>
          </w:tcPr>
          <w:p w14:paraId="77E9A4C3">
            <w:pPr>
              <w:pStyle w:val="39"/>
              <w:spacing w:before="0" w:line="322" w:lineRule="exact"/>
              <w:ind w:left="105" w:hanging="1"/>
              <w:jc w:val="left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обоснованию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межевания </w:t>
            </w:r>
            <w:r>
              <w:rPr>
                <w:spacing w:val="-2"/>
                <w:sz w:val="28"/>
              </w:rPr>
              <w:t>территории</w:t>
            </w:r>
          </w:p>
        </w:tc>
        <w:tc>
          <w:tcPr>
            <w:tcW w:w="1420" w:type="dxa"/>
          </w:tcPr>
          <w:p w14:paraId="3AC774EF">
            <w:pPr>
              <w:pStyle w:val="39"/>
              <w:spacing w:before="0" w:line="320" w:lineRule="exact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</w:tr>
    </w:tbl>
    <w:p w14:paraId="0642C4F7">
      <w:pPr>
        <w:spacing w:after="0" w:line="320" w:lineRule="exact"/>
        <w:rPr>
          <w:sz w:val="28"/>
        </w:rPr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2FA9FFC1">
      <w:pPr>
        <w:pStyle w:val="2"/>
        <w:ind w:left="2844"/>
        <w:rPr>
          <w:u w:val="none"/>
        </w:rPr>
      </w:pPr>
      <w:r>
        <w:rPr>
          <w:u w:val="thick"/>
        </w:rPr>
        <w:t>УТВЕРЖДАЕМАЯ</w:t>
      </w:r>
      <w:r>
        <w:rPr>
          <w:b w:val="0"/>
          <w:spacing w:val="67"/>
          <w:u w:val="thick"/>
        </w:rPr>
        <w:t xml:space="preserve"> </w:t>
      </w:r>
      <w:r>
        <w:rPr>
          <w:spacing w:val="-4"/>
          <w:u w:val="thick"/>
        </w:rPr>
        <w:t>ЧАСТЬ</w:t>
      </w:r>
    </w:p>
    <w:p w14:paraId="36A727C9">
      <w:pPr>
        <w:pStyle w:val="3"/>
        <w:numPr>
          <w:ilvl w:val="0"/>
          <w:numId w:val="1"/>
        </w:numPr>
        <w:tabs>
          <w:tab w:val="left" w:pos="1350"/>
        </w:tabs>
        <w:spacing w:before="182" w:after="0" w:line="240" w:lineRule="auto"/>
        <w:ind w:left="1350" w:right="0" w:hanging="282"/>
        <w:jc w:val="left"/>
      </w:pPr>
      <w:r>
        <w:rPr>
          <w:spacing w:val="-2"/>
        </w:rPr>
        <w:t>ВВЕДЕНИЕ</w:t>
      </w:r>
    </w:p>
    <w:p w14:paraId="2F72D861">
      <w:pPr>
        <w:pStyle w:val="10"/>
        <w:spacing w:before="159" w:line="360" w:lineRule="auto"/>
        <w:ind w:left="219" w:right="541" w:firstLine="849"/>
        <w:jc w:val="both"/>
      </w:pPr>
      <w:r>
        <w:t>Разработка проекта межевания территории выполнена в границах кадастрового квартала 11:04:1201001 в рамках исполнения обязательств по Договору на выполнение комплексных кадастровых работ № 1060 от 04.04.2024, заключенного между администрацией МР «Сыктывдинский» Республики Коми и филиалом ППК «Роскадастр» по Республике Коми.</w:t>
      </w:r>
    </w:p>
    <w:p w14:paraId="2F09C539">
      <w:pPr>
        <w:pStyle w:val="10"/>
        <w:spacing w:line="362" w:lineRule="auto"/>
        <w:ind w:left="219" w:right="545" w:firstLine="849"/>
        <w:jc w:val="both"/>
      </w:pPr>
      <w:r>
        <w:t>Общая площадь кадастрового квартала согласно сведениям, содержащимся в ЕГРН, составляет – 60,01 га.</w:t>
      </w:r>
    </w:p>
    <w:p w14:paraId="5F5C509C">
      <w:pPr>
        <w:pStyle w:val="10"/>
        <w:spacing w:line="362" w:lineRule="auto"/>
        <w:ind w:left="219" w:right="548" w:firstLine="849"/>
        <w:jc w:val="both"/>
      </w:pPr>
      <w:r>
        <w:t>Комплексные кадастровые работы выполнены в соответствии со следующей нормативно-правовой базой:</w:t>
      </w:r>
    </w:p>
    <w:p w14:paraId="579A8263">
      <w:pPr>
        <w:pStyle w:val="40"/>
        <w:numPr>
          <w:ilvl w:val="1"/>
          <w:numId w:val="1"/>
        </w:numPr>
        <w:tabs>
          <w:tab w:val="left" w:pos="2339"/>
        </w:tabs>
        <w:spacing w:before="0" w:after="0" w:line="362" w:lineRule="auto"/>
        <w:ind w:left="219" w:right="541" w:firstLine="1209"/>
        <w:jc w:val="both"/>
        <w:rPr>
          <w:sz w:val="28"/>
        </w:rPr>
      </w:pPr>
      <w:r>
        <w:rPr>
          <w:sz w:val="28"/>
        </w:rPr>
        <w:t>Градостроительный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22 декабря 2004г. (федеральный закон N 190-ФЗ);</w:t>
      </w:r>
    </w:p>
    <w:p w14:paraId="1844EE5B">
      <w:pPr>
        <w:pStyle w:val="40"/>
        <w:numPr>
          <w:ilvl w:val="1"/>
          <w:numId w:val="1"/>
        </w:numPr>
        <w:tabs>
          <w:tab w:val="left" w:pos="2339"/>
        </w:tabs>
        <w:spacing w:before="0" w:after="0" w:line="357" w:lineRule="auto"/>
        <w:ind w:left="219" w:right="550" w:firstLine="1209"/>
        <w:jc w:val="both"/>
        <w:rPr>
          <w:sz w:val="28"/>
        </w:rPr>
      </w:pPr>
      <w:r>
        <w:rPr>
          <w:sz w:val="28"/>
        </w:rPr>
        <w:t>Земельный кодекс Российской Федерации от 25 октября 2001г. (федеральный закон N 190-ФЗ) N 136-ФЗ;</w:t>
      </w:r>
    </w:p>
    <w:p w14:paraId="5D647485">
      <w:pPr>
        <w:pStyle w:val="40"/>
        <w:numPr>
          <w:ilvl w:val="1"/>
          <w:numId w:val="1"/>
        </w:numPr>
        <w:tabs>
          <w:tab w:val="left" w:pos="2339"/>
        </w:tabs>
        <w:spacing w:before="0" w:after="0" w:line="357" w:lineRule="auto"/>
        <w:ind w:left="219" w:right="546" w:firstLine="1209"/>
        <w:jc w:val="both"/>
        <w:rPr>
          <w:sz w:val="28"/>
        </w:rPr>
      </w:pPr>
      <w:r>
        <w:rPr>
          <w:sz w:val="28"/>
        </w:rPr>
        <w:t>Федеральный закон «О кадастровой деятельности» от 24.07.2007 № 221;</w:t>
      </w:r>
    </w:p>
    <w:p w14:paraId="3EF8E71D">
      <w:pPr>
        <w:pStyle w:val="40"/>
        <w:numPr>
          <w:ilvl w:val="1"/>
          <w:numId w:val="1"/>
        </w:numPr>
        <w:tabs>
          <w:tab w:val="left" w:pos="2339"/>
        </w:tabs>
        <w:spacing w:before="0" w:after="0" w:line="362" w:lineRule="auto"/>
        <w:ind w:left="219" w:right="548" w:firstLine="1209"/>
        <w:jc w:val="both"/>
        <w:rPr>
          <w:sz w:val="28"/>
        </w:rPr>
      </w:pPr>
      <w:r>
        <w:rPr>
          <w:sz w:val="28"/>
        </w:rPr>
        <w:t>Федеральный закон «О государственной регистрации недвижимости» от 03.07.2016 № 218;</w:t>
      </w:r>
    </w:p>
    <w:p w14:paraId="5290CA3E">
      <w:pPr>
        <w:pStyle w:val="40"/>
        <w:numPr>
          <w:ilvl w:val="1"/>
          <w:numId w:val="1"/>
        </w:numPr>
        <w:tabs>
          <w:tab w:val="left" w:pos="2339"/>
        </w:tabs>
        <w:spacing w:before="0" w:after="0" w:line="362" w:lineRule="auto"/>
        <w:ind w:left="219" w:right="548" w:firstLine="1209"/>
        <w:jc w:val="both"/>
        <w:rPr>
          <w:sz w:val="28"/>
        </w:rPr>
      </w:pPr>
      <w:r>
        <w:rPr>
          <w:sz w:val="28"/>
        </w:rPr>
        <w:t>Правила землепользования и застройки муниципального образования сельского поселения «Пажга», утвержденные решением совета МО МР «Сыктывдинский» от 28.06.2018 № 29/6-7.</w:t>
      </w:r>
    </w:p>
    <w:p w14:paraId="1CFBF2BA">
      <w:pPr>
        <w:pStyle w:val="10"/>
        <w:spacing w:line="362" w:lineRule="auto"/>
        <w:ind w:left="219" w:right="545" w:firstLine="849"/>
        <w:jc w:val="both"/>
      </w:pPr>
      <w:r>
        <w:t>Основанием для разработки проекта межевания является Постановление</w:t>
      </w:r>
      <w:r>
        <w:rPr>
          <w:spacing w:val="77"/>
        </w:rPr>
        <w:t xml:space="preserve">  </w:t>
      </w:r>
      <w:r>
        <w:t>администрации</w:t>
      </w:r>
      <w:r>
        <w:rPr>
          <w:spacing w:val="78"/>
        </w:rPr>
        <w:t xml:space="preserve">  </w:t>
      </w:r>
      <w:r>
        <w:t>МР</w:t>
      </w:r>
      <w:r>
        <w:rPr>
          <w:spacing w:val="77"/>
        </w:rPr>
        <w:t xml:space="preserve">  </w:t>
      </w:r>
      <w:r>
        <w:t>«Сыктывдинский»</w:t>
      </w:r>
      <w:r>
        <w:rPr>
          <w:spacing w:val="75"/>
        </w:rPr>
        <w:t xml:space="preserve">  </w:t>
      </w:r>
      <w:r>
        <w:t>от</w:t>
      </w:r>
      <w:r>
        <w:rPr>
          <w:spacing w:val="77"/>
        </w:rPr>
        <w:t xml:space="preserve">  </w:t>
      </w:r>
      <w:r>
        <w:rPr>
          <w:spacing w:val="-2"/>
        </w:rPr>
        <w:t>07.06.2024</w:t>
      </w:r>
    </w:p>
    <w:p w14:paraId="31C9C2F3">
      <w:pPr>
        <w:pStyle w:val="10"/>
        <w:spacing w:line="314" w:lineRule="exact"/>
        <w:ind w:left="219"/>
        <w:jc w:val="both"/>
      </w:pPr>
      <w:r>
        <w:t>№6/717(О</w:t>
      </w:r>
      <w:r>
        <w:rPr>
          <w:spacing w:val="-10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документации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планировке</w:t>
      </w:r>
      <w:r>
        <w:rPr>
          <w:spacing w:val="-9"/>
        </w:rPr>
        <w:t xml:space="preserve"> </w:t>
      </w:r>
      <w:r>
        <w:rPr>
          <w:spacing w:val="-2"/>
        </w:rPr>
        <w:t>территории).</w:t>
      </w:r>
    </w:p>
    <w:p w14:paraId="751DD6AD">
      <w:pPr>
        <w:pStyle w:val="10"/>
        <w:spacing w:before="138" w:line="360" w:lineRule="auto"/>
        <w:ind w:left="219" w:right="543" w:firstLine="705"/>
        <w:jc w:val="both"/>
      </w:pPr>
      <w:r>
        <w:t>В соответствии со статьей 42.1 Градостроительного кодекса</w:t>
      </w:r>
      <w:r>
        <w:rPr>
          <w:spacing w:val="40"/>
        </w:rPr>
        <w:t xml:space="preserve"> </w:t>
      </w:r>
      <w:r>
        <w:t>Российской Федерации подготовка проекта межевания территории осуществляется применительно к территории, расположенной в границах одного или нескольких смежных элементов планировочной структуры, границах</w:t>
      </w:r>
      <w:r>
        <w:rPr>
          <w:spacing w:val="66"/>
          <w:w w:val="150"/>
        </w:rPr>
        <w:t xml:space="preserve">  </w:t>
      </w:r>
      <w:r>
        <w:t>определенной</w:t>
      </w:r>
      <w:r>
        <w:rPr>
          <w:spacing w:val="68"/>
          <w:w w:val="150"/>
        </w:rPr>
        <w:t xml:space="preserve">  </w:t>
      </w:r>
      <w:r>
        <w:t>правилами</w:t>
      </w:r>
      <w:r>
        <w:rPr>
          <w:spacing w:val="71"/>
          <w:w w:val="150"/>
        </w:rPr>
        <w:t xml:space="preserve">  </w:t>
      </w:r>
      <w:r>
        <w:t>землепользования</w:t>
      </w:r>
      <w:r>
        <w:rPr>
          <w:spacing w:val="69"/>
          <w:w w:val="150"/>
        </w:rPr>
        <w:t xml:space="preserve">  </w:t>
      </w:r>
      <w:r>
        <w:t>и</w:t>
      </w:r>
      <w:r>
        <w:rPr>
          <w:spacing w:val="68"/>
          <w:w w:val="150"/>
        </w:rPr>
        <w:t xml:space="preserve">  </w:t>
      </w:r>
      <w:r>
        <w:rPr>
          <w:spacing w:val="-2"/>
        </w:rPr>
        <w:t>застройки</w:t>
      </w:r>
    </w:p>
    <w:p w14:paraId="3EC8AE6F">
      <w:pPr>
        <w:spacing w:after="0" w:line="360" w:lineRule="auto"/>
        <w:jc w:val="both"/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644F0094">
      <w:pPr>
        <w:pStyle w:val="10"/>
        <w:spacing w:before="61" w:line="362" w:lineRule="auto"/>
        <w:ind w:left="219" w:right="548"/>
        <w:jc w:val="both"/>
      </w:pPr>
      <w:r>
        <w:t>территориальной зоны, и границах установленной схемой территориального планирования муниципального района, генеральным планом.</w:t>
      </w:r>
    </w:p>
    <w:p w14:paraId="11656A67">
      <w:pPr>
        <w:spacing w:before="0" w:line="319" w:lineRule="exact"/>
        <w:ind w:left="1068" w:right="0" w:firstLine="0"/>
        <w:jc w:val="both"/>
        <w:rPr>
          <w:b/>
          <w:sz w:val="28"/>
        </w:rPr>
      </w:pPr>
      <w:r>
        <w:rPr>
          <w:b/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цели</w:t>
      </w:r>
      <w:r>
        <w:rPr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проекта:</w:t>
      </w:r>
    </w:p>
    <w:p w14:paraId="4B75FB4D">
      <w:pPr>
        <w:pStyle w:val="40"/>
        <w:numPr>
          <w:ilvl w:val="1"/>
          <w:numId w:val="1"/>
        </w:numPr>
        <w:tabs>
          <w:tab w:val="left" w:pos="2339"/>
        </w:tabs>
        <w:spacing w:before="158" w:after="0" w:line="360" w:lineRule="auto"/>
        <w:ind w:left="219" w:right="544" w:firstLine="1209"/>
        <w:jc w:val="both"/>
        <w:rPr>
          <w:sz w:val="28"/>
        </w:rPr>
      </w:pPr>
      <w:r>
        <w:rPr>
          <w:sz w:val="28"/>
        </w:rPr>
        <w:t>Установление границ застроенных земельных участков и границ незастроенных земельных участков, планируемых для</w:t>
      </w:r>
      <w:r>
        <w:rPr>
          <w:spacing w:val="40"/>
          <w:sz w:val="28"/>
        </w:rPr>
        <w:t xml:space="preserve"> </w:t>
      </w:r>
      <w:r>
        <w:rPr>
          <w:sz w:val="28"/>
        </w:rPr>
        <w:t>предоставления физическим и юридическим лицам для строительства, а также для размещения объектов капитального строительства.</w:t>
      </w:r>
    </w:p>
    <w:p w14:paraId="2AF70A35">
      <w:pPr>
        <w:pStyle w:val="40"/>
        <w:numPr>
          <w:ilvl w:val="1"/>
          <w:numId w:val="1"/>
        </w:numPr>
        <w:tabs>
          <w:tab w:val="left" w:pos="2339"/>
        </w:tabs>
        <w:spacing w:before="2" w:after="0" w:line="357" w:lineRule="auto"/>
        <w:ind w:left="219" w:right="550" w:firstLine="1209"/>
        <w:jc w:val="both"/>
        <w:rPr>
          <w:sz w:val="28"/>
        </w:rPr>
      </w:pPr>
      <w:r>
        <w:rPr>
          <w:sz w:val="28"/>
        </w:rPr>
        <w:t>Формирование земельных участков, занятых улицами, проездами, водными объектами и другими объектами общего пользования;</w:t>
      </w:r>
    </w:p>
    <w:p w14:paraId="733C3FCB">
      <w:pPr>
        <w:pStyle w:val="40"/>
        <w:numPr>
          <w:ilvl w:val="1"/>
          <w:numId w:val="1"/>
        </w:numPr>
        <w:tabs>
          <w:tab w:val="left" w:pos="2339"/>
        </w:tabs>
        <w:spacing w:before="6" w:after="0" w:line="357" w:lineRule="auto"/>
        <w:ind w:left="1068" w:right="550" w:firstLine="360"/>
        <w:jc w:val="both"/>
        <w:rPr>
          <w:sz w:val="28"/>
        </w:rPr>
      </w:pPr>
      <w:r>
        <w:rPr>
          <w:sz w:val="28"/>
        </w:rPr>
        <w:t>Повышения эффективности использования территории. Проект</w:t>
      </w:r>
      <w:r>
        <w:rPr>
          <w:spacing w:val="40"/>
          <w:sz w:val="28"/>
        </w:rPr>
        <w:t xml:space="preserve"> </w:t>
      </w:r>
      <w:r>
        <w:rPr>
          <w:sz w:val="28"/>
        </w:rPr>
        <w:t>межевания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40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геодезической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основе,</w:t>
      </w:r>
    </w:p>
    <w:p w14:paraId="143FDE23">
      <w:pPr>
        <w:pStyle w:val="10"/>
        <w:spacing w:before="5"/>
        <w:ind w:left="219"/>
        <w:jc w:val="both"/>
      </w:pPr>
      <w:r>
        <w:t>выполненной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мае</w:t>
      </w:r>
      <w:r>
        <w:rPr>
          <w:spacing w:val="-3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rPr>
          <w:spacing w:val="-4"/>
        </w:rPr>
        <w:t>года.</w:t>
      </w:r>
    </w:p>
    <w:p w14:paraId="493AC80E">
      <w:pPr>
        <w:spacing w:before="168"/>
        <w:ind w:left="1068" w:right="0" w:firstLine="0"/>
        <w:jc w:val="both"/>
        <w:rPr>
          <w:b/>
          <w:sz w:val="28"/>
        </w:rPr>
      </w:pPr>
      <w:r>
        <w:rPr>
          <w:b/>
          <w:sz w:val="28"/>
        </w:rPr>
        <w:t>Опорно-межевая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сеть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проектирования.</w:t>
      </w:r>
    </w:p>
    <w:p w14:paraId="3D3EE198">
      <w:pPr>
        <w:pStyle w:val="10"/>
        <w:spacing w:before="153" w:line="360" w:lineRule="auto"/>
        <w:ind w:left="219" w:right="541" w:firstLine="849"/>
        <w:jc w:val="both"/>
      </w:pPr>
      <w:r>
        <w:t>На территории проектирования существует установленная система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МСК-11, зона 4.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местности.</w:t>
      </w:r>
    </w:p>
    <w:p w14:paraId="7B5D5571">
      <w:pPr>
        <w:spacing w:before="6"/>
        <w:ind w:left="1068" w:right="0" w:firstLine="0"/>
        <w:jc w:val="both"/>
        <w:rPr>
          <w:b/>
          <w:sz w:val="28"/>
        </w:rPr>
      </w:pPr>
      <w:r>
        <w:rPr>
          <w:b/>
          <w:sz w:val="28"/>
        </w:rPr>
        <w:t>Проектом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spacing w:val="-12"/>
          <w:sz w:val="28"/>
        </w:rPr>
        <w:t xml:space="preserve"> </w:t>
      </w:r>
      <w:r>
        <w:rPr>
          <w:b/>
          <w:spacing w:val="-2"/>
          <w:sz w:val="28"/>
        </w:rPr>
        <w:t>предусмотрено:</w:t>
      </w:r>
    </w:p>
    <w:p w14:paraId="3F8DAADC">
      <w:pPr>
        <w:pStyle w:val="40"/>
        <w:numPr>
          <w:ilvl w:val="0"/>
          <w:numId w:val="2"/>
        </w:numPr>
        <w:tabs>
          <w:tab w:val="left" w:pos="1350"/>
        </w:tabs>
        <w:spacing w:before="158" w:after="0" w:line="240" w:lineRule="auto"/>
        <w:ind w:left="1350" w:right="0" w:hanging="28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участков.</w:t>
      </w:r>
    </w:p>
    <w:p w14:paraId="4D406898">
      <w:pPr>
        <w:pStyle w:val="40"/>
        <w:numPr>
          <w:ilvl w:val="0"/>
          <w:numId w:val="2"/>
        </w:numPr>
        <w:tabs>
          <w:tab w:val="left" w:pos="1350"/>
        </w:tabs>
        <w:spacing w:before="158" w:after="0" w:line="240" w:lineRule="auto"/>
        <w:ind w:left="1350" w:right="0" w:hanging="282"/>
        <w:jc w:val="both"/>
        <w:rPr>
          <w:sz w:val="28"/>
        </w:rPr>
      </w:pPr>
      <w:r>
        <w:rPr>
          <w:sz w:val="28"/>
        </w:rPr>
        <w:t>уточнение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53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участков;</w:t>
      </w:r>
    </w:p>
    <w:p w14:paraId="07DB71AA">
      <w:pPr>
        <w:pStyle w:val="40"/>
        <w:numPr>
          <w:ilvl w:val="0"/>
          <w:numId w:val="2"/>
        </w:numPr>
        <w:tabs>
          <w:tab w:val="left" w:pos="1475"/>
        </w:tabs>
        <w:spacing w:before="163" w:after="0" w:line="357" w:lineRule="auto"/>
        <w:ind w:left="363" w:right="548" w:firstLine="705"/>
        <w:jc w:val="both"/>
        <w:rPr>
          <w:sz w:val="28"/>
        </w:rPr>
      </w:pPr>
      <w:r>
        <w:rPr>
          <w:sz w:val="28"/>
        </w:rPr>
        <w:t>уточнение местоположения земельных участков, в отношении которых исправляется реестровая ошибка в местоположении границ.</w:t>
      </w:r>
    </w:p>
    <w:p w14:paraId="7BCA7DE9">
      <w:pPr>
        <w:pStyle w:val="10"/>
        <w:spacing w:before="5" w:line="360" w:lineRule="auto"/>
        <w:ind w:left="219" w:right="548" w:firstLine="849"/>
        <w:jc w:val="both"/>
      </w:pPr>
      <w:r>
        <w:t>В соответствии с Правилами землепользования и застройки сельского поселения</w:t>
      </w:r>
      <w:r>
        <w:rPr>
          <w:spacing w:val="80"/>
          <w:w w:val="150"/>
        </w:rPr>
        <w:t xml:space="preserve">   </w:t>
      </w:r>
      <w:r>
        <w:t>«Пажга»,</w:t>
      </w:r>
      <w:r>
        <w:rPr>
          <w:spacing w:val="80"/>
          <w:w w:val="150"/>
        </w:rPr>
        <w:t xml:space="preserve">   </w:t>
      </w:r>
      <w:r>
        <w:t>утвержденных</w:t>
      </w:r>
      <w:r>
        <w:rPr>
          <w:spacing w:val="79"/>
          <w:w w:val="150"/>
        </w:rPr>
        <w:t xml:space="preserve">   </w:t>
      </w:r>
      <w:r>
        <w:t>решением</w:t>
      </w:r>
      <w:r>
        <w:rPr>
          <w:spacing w:val="80"/>
          <w:w w:val="150"/>
        </w:rPr>
        <w:t xml:space="preserve">   </w:t>
      </w:r>
      <w:r>
        <w:t>совета</w:t>
      </w:r>
      <w:r>
        <w:rPr>
          <w:spacing w:val="80"/>
          <w:w w:val="150"/>
        </w:rPr>
        <w:t xml:space="preserve">   </w:t>
      </w:r>
      <w:r>
        <w:t>МО МР «Сыктывдинский» от 28.06.2018 № 29/6-7 рассматриваемая территория расположена в границах</w:t>
      </w:r>
      <w:r>
        <w:rPr>
          <w:spacing w:val="40"/>
        </w:rPr>
        <w:t xml:space="preserve"> </w:t>
      </w:r>
      <w:r>
        <w:t>следующих территориальных зон:</w:t>
      </w:r>
    </w:p>
    <w:p w14:paraId="42994E2E">
      <w:pPr>
        <w:spacing w:after="0" w:line="360" w:lineRule="auto"/>
        <w:jc w:val="both"/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5A93AA2E">
      <w:pPr>
        <w:pStyle w:val="10"/>
        <w:spacing w:before="61" w:line="360" w:lineRule="auto"/>
        <w:ind w:left="219" w:right="548" w:firstLine="849"/>
        <w:jc w:val="both"/>
      </w:pPr>
      <w:r>
        <w:t>Ж-1 - Малоэтажная жилая застройка (индивидуальное жилищное строительство). Минимальная (максимальная) площадь земельного участка:600(5000) м</w:t>
      </w:r>
      <w:r>
        <w:rPr>
          <w:vertAlign w:val="superscript"/>
        </w:rPr>
        <w:t>2</w:t>
      </w:r>
      <w:r>
        <w:rPr>
          <w:vertAlign w:val="baseline"/>
        </w:rPr>
        <w:t>;</w:t>
      </w:r>
    </w:p>
    <w:p w14:paraId="0F3514D8">
      <w:pPr>
        <w:pStyle w:val="10"/>
        <w:spacing w:line="362" w:lineRule="auto"/>
        <w:ind w:left="219" w:right="546" w:firstLine="849"/>
        <w:jc w:val="both"/>
      </w:pPr>
      <w:r>
        <w:t>Ж-2 - Средне этажная жилая застройка. Минимальная (максимальная) площадь земельного участка: 800(10 000) м</w:t>
      </w:r>
      <w:r>
        <w:rPr>
          <w:vertAlign w:val="superscript"/>
        </w:rPr>
        <w:t>2</w:t>
      </w:r>
      <w:r>
        <w:rPr>
          <w:vertAlign w:val="baseline"/>
        </w:rPr>
        <w:t>;</w:t>
      </w:r>
    </w:p>
    <w:p w14:paraId="63C32BD4">
      <w:pPr>
        <w:pStyle w:val="10"/>
        <w:spacing w:line="362" w:lineRule="auto"/>
        <w:ind w:left="219" w:right="546" w:firstLine="849"/>
        <w:jc w:val="both"/>
      </w:pPr>
      <w:r>
        <w:t>П-1 – Производственная зона. Минимальная (максимальная) площадь земельного участка:600 (100 000) м</w:t>
      </w:r>
      <w:r>
        <w:rPr>
          <w:vertAlign w:val="superscript"/>
        </w:rPr>
        <w:t>2</w:t>
      </w:r>
      <w:r>
        <w:rPr>
          <w:vertAlign w:val="baseline"/>
        </w:rPr>
        <w:t>;</w:t>
      </w:r>
    </w:p>
    <w:p w14:paraId="54CB9731">
      <w:pPr>
        <w:pStyle w:val="10"/>
        <w:spacing w:line="360" w:lineRule="auto"/>
        <w:ind w:left="219" w:right="546" w:firstLine="849"/>
        <w:jc w:val="both"/>
      </w:pPr>
      <w:r>
        <w:t>О-1 – Зона социального, делового, общественного, коммерческого и культурно-бытового назначения. Минимальная (максимальная) площадь земельного участка: 600 (10 000) м</w:t>
      </w:r>
      <w:r>
        <w:rPr>
          <w:vertAlign w:val="superscript"/>
        </w:rPr>
        <w:t>2</w:t>
      </w:r>
      <w:r>
        <w:rPr>
          <w:vertAlign w:val="baseline"/>
        </w:rPr>
        <w:t>;</w:t>
      </w:r>
    </w:p>
    <w:p w14:paraId="56AF4463">
      <w:pPr>
        <w:pStyle w:val="10"/>
        <w:spacing w:line="362" w:lineRule="auto"/>
        <w:ind w:left="219" w:right="549" w:firstLine="849"/>
        <w:jc w:val="both"/>
      </w:pPr>
      <w:r>
        <w:t>СХ-2 - Зона сельскохозяйственного назначения. Минимальная (максимальная) площадь земельного участка:600(100 000) 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 w14:paraId="3EA39398">
      <w:pPr>
        <w:pStyle w:val="10"/>
        <w:spacing w:line="360" w:lineRule="auto"/>
        <w:ind w:left="219" w:right="546" w:firstLine="849"/>
        <w:jc w:val="both"/>
      </w:pPr>
      <w:r>
        <w:t>Проект</w:t>
      </w:r>
      <w:r>
        <w:rPr>
          <w:spacing w:val="40"/>
        </w:rPr>
        <w:t xml:space="preserve"> </w:t>
      </w:r>
      <w:r>
        <w:t>межевания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выполнен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координат</w:t>
      </w:r>
      <w:r>
        <w:rPr>
          <w:spacing w:val="80"/>
        </w:rPr>
        <w:t xml:space="preserve"> </w:t>
      </w:r>
      <w:r>
        <w:t>МСК-11 (4 зона), принятой для ведения Единого государственного реестра недвижимости на территории кадастрового квартала 11:04:1201001.</w:t>
      </w:r>
    </w:p>
    <w:p w14:paraId="5A485BCE">
      <w:pPr>
        <w:spacing w:after="0" w:line="360" w:lineRule="auto"/>
        <w:jc w:val="both"/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2C917966">
      <w:pPr>
        <w:pStyle w:val="3"/>
        <w:numPr>
          <w:ilvl w:val="0"/>
          <w:numId w:val="1"/>
        </w:numPr>
        <w:tabs>
          <w:tab w:val="left" w:pos="1364"/>
        </w:tabs>
        <w:spacing w:before="65" w:after="0" w:line="360" w:lineRule="auto"/>
        <w:ind w:left="219" w:right="547" w:firstLine="705"/>
        <w:jc w:val="both"/>
      </w:pPr>
      <w:r>
        <w:t>ПЕРЕЧЕНЬ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СВЕДЕНИЯ</w:t>
      </w:r>
      <w:r>
        <w:rPr>
          <w:b w:val="0"/>
        </w:rPr>
        <w:t xml:space="preserve"> </w:t>
      </w:r>
      <w:r>
        <w:t>О</w:t>
      </w:r>
      <w:r>
        <w:rPr>
          <w:b w:val="0"/>
        </w:rPr>
        <w:t xml:space="preserve"> </w:t>
      </w:r>
      <w:r>
        <w:t>ЗЕМЕЛЬНЫХ</w:t>
      </w:r>
      <w:r>
        <w:rPr>
          <w:b w:val="0"/>
        </w:rPr>
        <w:t xml:space="preserve"> </w:t>
      </w:r>
      <w:r>
        <w:t>УЧАСТКАХ</w:t>
      </w:r>
      <w:r>
        <w:rPr>
          <w:b w:val="0"/>
        </w:rPr>
        <w:t xml:space="preserve"> </w:t>
      </w:r>
      <w:r>
        <w:t>(СПОСОБЫ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ОБРАЗОВАНИЯ),</w:t>
      </w:r>
      <w:r>
        <w:rPr>
          <w:b w:val="0"/>
        </w:rPr>
        <w:t xml:space="preserve"> </w:t>
      </w:r>
      <w:r>
        <w:t>ВИДАХ</w:t>
      </w:r>
      <w:r>
        <w:rPr>
          <w:b w:val="0"/>
        </w:rPr>
        <w:t xml:space="preserve"> </w:t>
      </w:r>
      <w:r>
        <w:t>ИХ</w:t>
      </w:r>
      <w:r>
        <w:rPr>
          <w:b w:val="0"/>
        </w:rPr>
        <w:t xml:space="preserve"> </w:t>
      </w:r>
      <w:r>
        <w:t>РАЗРЕШЕННОГО</w:t>
      </w:r>
      <w:r>
        <w:rPr>
          <w:b w:val="0"/>
        </w:rPr>
        <w:t xml:space="preserve"> </w:t>
      </w:r>
      <w:r>
        <w:rPr>
          <w:spacing w:val="-2"/>
        </w:rPr>
        <w:t>ИСПОЛЬЗОВАНИЯ</w:t>
      </w:r>
    </w:p>
    <w:p w14:paraId="0827C1A7">
      <w:pPr>
        <w:spacing w:before="5"/>
        <w:ind w:left="8257" w:right="332" w:firstLine="0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3468F859">
      <w:pPr>
        <w:spacing w:before="137"/>
        <w:ind w:left="0" w:right="328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образуемых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spacing w:val="-15"/>
          <w:sz w:val="24"/>
        </w:rPr>
        <w:t xml:space="preserve"> </w:t>
      </w:r>
      <w:r>
        <w:rPr>
          <w:b/>
          <w:spacing w:val="-2"/>
          <w:sz w:val="24"/>
        </w:rPr>
        <w:t>участков</w:t>
      </w:r>
    </w:p>
    <w:p w14:paraId="3104E7A8">
      <w:pPr>
        <w:pStyle w:val="10"/>
        <w:spacing w:before="6" w:after="1"/>
        <w:rPr>
          <w:b/>
          <w:sz w:val="12"/>
        </w:r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8"/>
        <w:gridCol w:w="1383"/>
        <w:gridCol w:w="2257"/>
        <w:gridCol w:w="1623"/>
        <w:gridCol w:w="1479"/>
        <w:gridCol w:w="1695"/>
      </w:tblGrid>
      <w:tr w14:paraId="2E9A2B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</w:trPr>
        <w:tc>
          <w:tcPr>
            <w:tcW w:w="1138" w:type="dxa"/>
          </w:tcPr>
          <w:p w14:paraId="65B6A0CD">
            <w:pPr>
              <w:pStyle w:val="39"/>
              <w:spacing w:before="43" w:line="273" w:lineRule="auto"/>
              <w:ind w:left="110" w:right="100" w:firstLine="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Условный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номер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383" w:type="dxa"/>
          </w:tcPr>
          <w:p w14:paraId="7B6BB948">
            <w:pPr>
              <w:pStyle w:val="39"/>
              <w:spacing w:before="71"/>
              <w:ind w:left="0"/>
              <w:jc w:val="left"/>
              <w:rPr>
                <w:b/>
                <w:sz w:val="18"/>
              </w:rPr>
            </w:pPr>
          </w:p>
          <w:p w14:paraId="3A954ECF">
            <w:pPr>
              <w:pStyle w:val="39"/>
              <w:spacing w:before="0" w:line="278" w:lineRule="auto"/>
              <w:ind w:left="412" w:right="245" w:hanging="15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Категория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</w:t>
            </w:r>
          </w:p>
        </w:tc>
        <w:tc>
          <w:tcPr>
            <w:tcW w:w="2257" w:type="dxa"/>
          </w:tcPr>
          <w:p w14:paraId="26209965">
            <w:pPr>
              <w:pStyle w:val="39"/>
              <w:spacing w:before="158" w:line="278" w:lineRule="auto"/>
              <w:ind w:left="325" w:right="31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Вид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разрешенного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использования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земельного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</w:t>
            </w:r>
          </w:p>
        </w:tc>
        <w:tc>
          <w:tcPr>
            <w:tcW w:w="1623" w:type="dxa"/>
          </w:tcPr>
          <w:p w14:paraId="3712845B">
            <w:pPr>
              <w:pStyle w:val="39"/>
              <w:spacing w:before="191"/>
              <w:ind w:left="0"/>
              <w:jc w:val="left"/>
              <w:rPr>
                <w:b/>
                <w:sz w:val="18"/>
              </w:rPr>
            </w:pPr>
          </w:p>
          <w:p w14:paraId="13906406">
            <w:pPr>
              <w:pStyle w:val="39"/>
              <w:spacing w:before="0"/>
              <w:ind w:left="180" w:right="1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Адрес</w:t>
            </w:r>
          </w:p>
        </w:tc>
        <w:tc>
          <w:tcPr>
            <w:tcW w:w="1479" w:type="dxa"/>
          </w:tcPr>
          <w:p w14:paraId="346E7D7F">
            <w:pPr>
              <w:pStyle w:val="39"/>
              <w:spacing w:before="158" w:line="278" w:lineRule="auto"/>
              <w:ind w:left="165" w:right="152" w:hanging="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Площадь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участка,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кв.м.</w:t>
            </w:r>
          </w:p>
        </w:tc>
        <w:tc>
          <w:tcPr>
            <w:tcW w:w="1695" w:type="dxa"/>
          </w:tcPr>
          <w:p w14:paraId="1F17A1E4">
            <w:pPr>
              <w:pStyle w:val="39"/>
              <w:spacing w:before="43" w:line="273" w:lineRule="auto"/>
              <w:ind w:left="332" w:right="325" w:firstLine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Способ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образования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</w:tr>
      <w:tr w14:paraId="3922F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1138" w:type="dxa"/>
          </w:tcPr>
          <w:p w14:paraId="198D0EA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DB731AE">
            <w:pPr>
              <w:pStyle w:val="39"/>
              <w:spacing w:before="137"/>
              <w:ind w:left="0"/>
              <w:jc w:val="left"/>
              <w:rPr>
                <w:b/>
                <w:sz w:val="18"/>
              </w:rPr>
            </w:pPr>
          </w:p>
          <w:p w14:paraId="55F89DB4">
            <w:pPr>
              <w:pStyle w:val="39"/>
              <w:spacing w:before="0"/>
              <w:ind w:left="9" w:right="5"/>
              <w:rPr>
                <w:sz w:val="18"/>
              </w:rPr>
            </w:pPr>
            <w:r>
              <w:rPr>
                <w:spacing w:val="-4"/>
                <w:sz w:val="18"/>
              </w:rPr>
              <w:t>:ЗУ1</w:t>
            </w:r>
          </w:p>
        </w:tc>
        <w:tc>
          <w:tcPr>
            <w:tcW w:w="1383" w:type="dxa"/>
          </w:tcPr>
          <w:p w14:paraId="7A2C7E33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199FACDF">
            <w:pPr>
              <w:pStyle w:val="39"/>
              <w:spacing w:before="0" w:line="242" w:lineRule="auto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0962A616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7680B38A">
            <w:pPr>
              <w:pStyle w:val="39"/>
              <w:spacing w:before="0" w:line="242" w:lineRule="auto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31B65124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332123D3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6DB63AF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54350BF">
            <w:pPr>
              <w:pStyle w:val="39"/>
              <w:spacing w:before="137"/>
              <w:ind w:left="0"/>
              <w:jc w:val="left"/>
              <w:rPr>
                <w:b/>
                <w:sz w:val="18"/>
              </w:rPr>
            </w:pPr>
          </w:p>
          <w:p w14:paraId="4D8CE67D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2"/>
                <w:sz w:val="18"/>
              </w:rPr>
              <w:t>33600</w:t>
            </w:r>
          </w:p>
        </w:tc>
        <w:tc>
          <w:tcPr>
            <w:tcW w:w="1695" w:type="dxa"/>
          </w:tcPr>
          <w:p w14:paraId="786F012B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5A004F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4C4463E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45743E6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62C905DC">
            <w:pPr>
              <w:pStyle w:val="39"/>
              <w:spacing w:before="0"/>
              <w:ind w:left="9" w:right="5"/>
              <w:rPr>
                <w:sz w:val="18"/>
              </w:rPr>
            </w:pPr>
            <w:r>
              <w:rPr>
                <w:spacing w:val="-4"/>
                <w:sz w:val="18"/>
              </w:rPr>
              <w:t>:ЗУ2</w:t>
            </w:r>
          </w:p>
        </w:tc>
        <w:tc>
          <w:tcPr>
            <w:tcW w:w="1383" w:type="dxa"/>
          </w:tcPr>
          <w:p w14:paraId="17558F95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A886326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041F14A7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6C9C3625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74CA1318">
            <w:pPr>
              <w:pStyle w:val="39"/>
              <w:spacing w:before="38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6CEEE68C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4ADFA6E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CEA3992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0A9D3688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6653</w:t>
            </w:r>
          </w:p>
        </w:tc>
        <w:tc>
          <w:tcPr>
            <w:tcW w:w="1695" w:type="dxa"/>
          </w:tcPr>
          <w:p w14:paraId="66233B16">
            <w:pPr>
              <w:pStyle w:val="39"/>
              <w:spacing w:before="86" w:line="273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7389AC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5B11180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49F194C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0FC6BF86">
            <w:pPr>
              <w:pStyle w:val="39"/>
              <w:spacing w:before="0"/>
              <w:ind w:left="9" w:right="5"/>
              <w:rPr>
                <w:sz w:val="18"/>
              </w:rPr>
            </w:pPr>
            <w:r>
              <w:rPr>
                <w:spacing w:val="-4"/>
                <w:sz w:val="18"/>
              </w:rPr>
              <w:t>:ЗУ3</w:t>
            </w:r>
          </w:p>
        </w:tc>
        <w:tc>
          <w:tcPr>
            <w:tcW w:w="1383" w:type="dxa"/>
          </w:tcPr>
          <w:p w14:paraId="1CFF22E3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37C6E184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0DDD8752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1F969683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6358F911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5B5B5DB7">
            <w:pPr>
              <w:pStyle w:val="39"/>
              <w:spacing w:before="0" w:line="242" w:lineRule="auto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31CE7D6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C07D6CC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1AEEBA2E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2571</w:t>
            </w:r>
          </w:p>
        </w:tc>
        <w:tc>
          <w:tcPr>
            <w:tcW w:w="1695" w:type="dxa"/>
          </w:tcPr>
          <w:p w14:paraId="60CE3868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53F3AC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6BBF02C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15FAE18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28C326BF">
            <w:pPr>
              <w:pStyle w:val="39"/>
              <w:spacing w:before="0"/>
              <w:ind w:left="9" w:right="5"/>
              <w:rPr>
                <w:sz w:val="18"/>
              </w:rPr>
            </w:pPr>
            <w:r>
              <w:rPr>
                <w:spacing w:val="-4"/>
                <w:sz w:val="18"/>
              </w:rPr>
              <w:t>:ЗУ4</w:t>
            </w:r>
          </w:p>
        </w:tc>
        <w:tc>
          <w:tcPr>
            <w:tcW w:w="1383" w:type="dxa"/>
          </w:tcPr>
          <w:p w14:paraId="0FAE29EE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4846A87F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045D6BFC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429EF4F9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7DF62B13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6E831044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281CEE1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557841A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69FD38A0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578</w:t>
            </w:r>
          </w:p>
        </w:tc>
        <w:tc>
          <w:tcPr>
            <w:tcW w:w="1695" w:type="dxa"/>
          </w:tcPr>
          <w:p w14:paraId="1D74F75C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62334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1138" w:type="dxa"/>
          </w:tcPr>
          <w:p w14:paraId="246438C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4E6344E">
            <w:pPr>
              <w:pStyle w:val="39"/>
              <w:spacing w:before="137"/>
              <w:ind w:left="0"/>
              <w:jc w:val="left"/>
              <w:rPr>
                <w:b/>
                <w:sz w:val="18"/>
              </w:rPr>
            </w:pPr>
          </w:p>
          <w:p w14:paraId="5B6115C9">
            <w:pPr>
              <w:pStyle w:val="39"/>
              <w:spacing w:before="0"/>
              <w:ind w:left="9" w:right="5"/>
              <w:rPr>
                <w:sz w:val="18"/>
              </w:rPr>
            </w:pPr>
            <w:r>
              <w:rPr>
                <w:spacing w:val="-4"/>
                <w:sz w:val="18"/>
              </w:rPr>
              <w:t>:ЗУ5</w:t>
            </w:r>
          </w:p>
        </w:tc>
        <w:tc>
          <w:tcPr>
            <w:tcW w:w="1383" w:type="dxa"/>
          </w:tcPr>
          <w:p w14:paraId="3F5B4F98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1B5E7259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60548B06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34E2C06D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276C35B7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0D85B299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52D51F2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275CC92">
            <w:pPr>
              <w:pStyle w:val="39"/>
              <w:spacing w:before="137"/>
              <w:ind w:left="0"/>
              <w:jc w:val="left"/>
              <w:rPr>
                <w:b/>
                <w:sz w:val="18"/>
              </w:rPr>
            </w:pPr>
          </w:p>
          <w:p w14:paraId="3237B8BB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581</w:t>
            </w:r>
          </w:p>
        </w:tc>
        <w:tc>
          <w:tcPr>
            <w:tcW w:w="1695" w:type="dxa"/>
          </w:tcPr>
          <w:p w14:paraId="6D46D5E2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14F68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0BEA654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0A1C1D4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331FE2AC">
            <w:pPr>
              <w:pStyle w:val="39"/>
              <w:spacing w:before="0"/>
              <w:ind w:left="9" w:right="5"/>
              <w:rPr>
                <w:sz w:val="18"/>
              </w:rPr>
            </w:pPr>
            <w:r>
              <w:rPr>
                <w:spacing w:val="-4"/>
                <w:sz w:val="18"/>
              </w:rPr>
              <w:t>:ЗУ6</w:t>
            </w:r>
          </w:p>
        </w:tc>
        <w:tc>
          <w:tcPr>
            <w:tcW w:w="1383" w:type="dxa"/>
          </w:tcPr>
          <w:p w14:paraId="0D68E7EB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6567FC6D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6A44FEB4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F1D6748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33013FE6">
            <w:pPr>
              <w:pStyle w:val="39"/>
              <w:spacing w:before="38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4F29BC0D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02E59D6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8D4721C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74F4E025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1057</w:t>
            </w:r>
          </w:p>
        </w:tc>
        <w:tc>
          <w:tcPr>
            <w:tcW w:w="1695" w:type="dxa"/>
          </w:tcPr>
          <w:p w14:paraId="6950EF38">
            <w:pPr>
              <w:pStyle w:val="39"/>
              <w:spacing w:before="86" w:line="273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29E63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6211639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F2D6EC2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6DCEE0F4">
            <w:pPr>
              <w:pStyle w:val="39"/>
              <w:spacing w:before="0"/>
              <w:ind w:left="9" w:right="5"/>
              <w:rPr>
                <w:sz w:val="18"/>
              </w:rPr>
            </w:pPr>
            <w:r>
              <w:rPr>
                <w:spacing w:val="-4"/>
                <w:sz w:val="18"/>
              </w:rPr>
              <w:t>:ЗУ7</w:t>
            </w:r>
          </w:p>
        </w:tc>
        <w:tc>
          <w:tcPr>
            <w:tcW w:w="1383" w:type="dxa"/>
          </w:tcPr>
          <w:p w14:paraId="769AC9FF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61877EFE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32CA4D27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6B736154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21A8A566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66D10D25">
            <w:pPr>
              <w:pStyle w:val="39"/>
              <w:spacing w:before="0" w:line="242" w:lineRule="auto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7071522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DD0FCF1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65ED23E1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1119</w:t>
            </w:r>
          </w:p>
        </w:tc>
        <w:tc>
          <w:tcPr>
            <w:tcW w:w="1695" w:type="dxa"/>
          </w:tcPr>
          <w:p w14:paraId="560BCA98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0CBAF1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1138" w:type="dxa"/>
          </w:tcPr>
          <w:p w14:paraId="67A038E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36CE7F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06EA0C2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51C45715">
            <w:pPr>
              <w:pStyle w:val="39"/>
              <w:spacing w:before="0"/>
              <w:ind w:left="9" w:right="5"/>
              <w:rPr>
                <w:sz w:val="18"/>
              </w:rPr>
            </w:pPr>
            <w:r>
              <w:rPr>
                <w:spacing w:val="-4"/>
                <w:sz w:val="18"/>
              </w:rPr>
              <w:t>:ЗУ8</w:t>
            </w:r>
          </w:p>
        </w:tc>
        <w:tc>
          <w:tcPr>
            <w:tcW w:w="1383" w:type="dxa"/>
          </w:tcPr>
          <w:p w14:paraId="18E3843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532A4CA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4F879259">
            <w:pPr>
              <w:pStyle w:val="39"/>
              <w:spacing w:before="1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53B0559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5AB5B0C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11BD2F61">
            <w:pPr>
              <w:pStyle w:val="39"/>
              <w:spacing w:before="1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46F03CCF">
            <w:pPr>
              <w:pStyle w:val="39"/>
              <w:spacing w:before="38" w:line="207" w:lineRule="exact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168214,</w:t>
            </w:r>
          </w:p>
          <w:p w14:paraId="23F41899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3F5DD419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5DAEF5D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ED2255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2BEC227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6B06CF93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695" w:type="dxa"/>
          </w:tcPr>
          <w:p w14:paraId="79FEFA24">
            <w:pPr>
              <w:pStyle w:val="39"/>
              <w:spacing w:before="187" w:line="273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</w:tbl>
    <w:p w14:paraId="699997A6">
      <w:pPr>
        <w:spacing w:after="0" w:line="273" w:lineRule="auto"/>
        <w:rPr>
          <w:sz w:val="18"/>
        </w:rPr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8"/>
        <w:gridCol w:w="1383"/>
        <w:gridCol w:w="2257"/>
        <w:gridCol w:w="1623"/>
        <w:gridCol w:w="1479"/>
        <w:gridCol w:w="1695"/>
      </w:tblGrid>
      <w:tr w14:paraId="478CA7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1138" w:type="dxa"/>
          </w:tcPr>
          <w:p w14:paraId="0A955D6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E1BDF9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C585772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64334930">
            <w:pPr>
              <w:pStyle w:val="39"/>
              <w:spacing w:before="0"/>
              <w:ind w:left="9" w:right="5"/>
              <w:rPr>
                <w:sz w:val="18"/>
              </w:rPr>
            </w:pPr>
            <w:r>
              <w:rPr>
                <w:spacing w:val="-4"/>
                <w:sz w:val="18"/>
              </w:rPr>
              <w:t>:ЗУ9</w:t>
            </w:r>
          </w:p>
        </w:tc>
        <w:tc>
          <w:tcPr>
            <w:tcW w:w="1383" w:type="dxa"/>
          </w:tcPr>
          <w:p w14:paraId="488E1BF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94E70E2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5D722911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3CF0842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9D4DF35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0304EEB3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68ED4895">
            <w:pPr>
              <w:pStyle w:val="39"/>
              <w:spacing w:before="38" w:line="207" w:lineRule="exact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168214,</w:t>
            </w:r>
          </w:p>
          <w:p w14:paraId="51983821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Коми, </w:t>
            </w: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м.р-н, Пажга с/п, Гаръя д, Рой м</w:t>
            </w:r>
          </w:p>
        </w:tc>
        <w:tc>
          <w:tcPr>
            <w:tcW w:w="1479" w:type="dxa"/>
          </w:tcPr>
          <w:p w14:paraId="06E5DC5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BBAED9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169DE1E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755CF5F1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695" w:type="dxa"/>
          </w:tcPr>
          <w:p w14:paraId="7916A925">
            <w:pPr>
              <w:pStyle w:val="39"/>
              <w:spacing w:before="187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07F2C5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259EF8C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56356E1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3A396626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:ЗУ10</w:t>
            </w:r>
          </w:p>
        </w:tc>
        <w:tc>
          <w:tcPr>
            <w:tcW w:w="1383" w:type="dxa"/>
          </w:tcPr>
          <w:p w14:paraId="132942E7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6AE2ED90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10954F8C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3DE8C89E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14CD4939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6DF7F9CA">
            <w:pPr>
              <w:pStyle w:val="39"/>
              <w:spacing w:before="3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ПМК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79" w:type="dxa"/>
          </w:tcPr>
          <w:p w14:paraId="2BAD4BB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4DA0348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0F7E8BA6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695" w:type="dxa"/>
          </w:tcPr>
          <w:p w14:paraId="7C68F445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6CC3B3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48ABDD2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FFB46F1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1243C065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:ЗУ11</w:t>
            </w:r>
          </w:p>
        </w:tc>
        <w:tc>
          <w:tcPr>
            <w:tcW w:w="1383" w:type="dxa"/>
          </w:tcPr>
          <w:p w14:paraId="5B425D9E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077C2E4A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356B32D6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1BB4340D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79757B28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32B011FC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ПМК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79" w:type="dxa"/>
          </w:tcPr>
          <w:p w14:paraId="39DB1DD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144B051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A693E2D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695" w:type="dxa"/>
          </w:tcPr>
          <w:p w14:paraId="08A3F6A5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698ADC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1138" w:type="dxa"/>
          </w:tcPr>
          <w:p w14:paraId="5EC1D66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C950254">
            <w:pPr>
              <w:pStyle w:val="39"/>
              <w:spacing w:before="137"/>
              <w:ind w:left="0"/>
              <w:jc w:val="left"/>
              <w:rPr>
                <w:b/>
                <w:sz w:val="18"/>
              </w:rPr>
            </w:pPr>
          </w:p>
          <w:p w14:paraId="2B2E616D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:ЗУ12</w:t>
            </w:r>
          </w:p>
        </w:tc>
        <w:tc>
          <w:tcPr>
            <w:tcW w:w="1383" w:type="dxa"/>
          </w:tcPr>
          <w:p w14:paraId="20994514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71A741D2">
            <w:pPr>
              <w:pStyle w:val="39"/>
              <w:spacing w:before="0" w:line="242" w:lineRule="auto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F59AA99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502918FE">
            <w:pPr>
              <w:pStyle w:val="39"/>
              <w:spacing w:before="0" w:line="242" w:lineRule="auto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55BD3B65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57C8EEB7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5D3CDA7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BE56015">
            <w:pPr>
              <w:pStyle w:val="39"/>
              <w:spacing w:before="137"/>
              <w:ind w:left="0"/>
              <w:jc w:val="left"/>
              <w:rPr>
                <w:b/>
                <w:sz w:val="18"/>
              </w:rPr>
            </w:pPr>
          </w:p>
          <w:p w14:paraId="3B4CAF4D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1043</w:t>
            </w:r>
          </w:p>
        </w:tc>
        <w:tc>
          <w:tcPr>
            <w:tcW w:w="1695" w:type="dxa"/>
          </w:tcPr>
          <w:p w14:paraId="6964E186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30A4A4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5B0E2F2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D27EBBB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0B1A9127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:ЗУ13</w:t>
            </w:r>
          </w:p>
        </w:tc>
        <w:tc>
          <w:tcPr>
            <w:tcW w:w="1383" w:type="dxa"/>
          </w:tcPr>
          <w:p w14:paraId="50565403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2FACFB45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0EEAE810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2901A44D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6939CF1E">
            <w:pPr>
              <w:pStyle w:val="39"/>
              <w:spacing w:before="38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0130E236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5EE116B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FC9625F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F520250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572</w:t>
            </w:r>
          </w:p>
        </w:tc>
        <w:tc>
          <w:tcPr>
            <w:tcW w:w="1695" w:type="dxa"/>
          </w:tcPr>
          <w:p w14:paraId="79B148D6">
            <w:pPr>
              <w:pStyle w:val="39"/>
              <w:spacing w:before="86" w:line="273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60B3C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315DBEC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CCF806A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5EE22B7D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:ЗУ14</w:t>
            </w:r>
          </w:p>
        </w:tc>
        <w:tc>
          <w:tcPr>
            <w:tcW w:w="1383" w:type="dxa"/>
          </w:tcPr>
          <w:p w14:paraId="1143A298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30E9141E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05ED94D7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0ED43309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4F9C50FE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6198E33A">
            <w:pPr>
              <w:pStyle w:val="39"/>
              <w:spacing w:before="0" w:line="242" w:lineRule="auto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428F67E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AAE9586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3A94EFE8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409</w:t>
            </w:r>
          </w:p>
        </w:tc>
        <w:tc>
          <w:tcPr>
            <w:tcW w:w="1695" w:type="dxa"/>
          </w:tcPr>
          <w:p w14:paraId="79DAF855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175EF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1138" w:type="dxa"/>
          </w:tcPr>
          <w:p w14:paraId="65F02A5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31E6555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56EC1EF7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:ЗУ15</w:t>
            </w:r>
          </w:p>
        </w:tc>
        <w:tc>
          <w:tcPr>
            <w:tcW w:w="1383" w:type="dxa"/>
          </w:tcPr>
          <w:p w14:paraId="0FD2F33B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3D504674">
            <w:pPr>
              <w:pStyle w:val="39"/>
              <w:spacing w:before="0" w:line="242" w:lineRule="auto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5AE875E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29F3BAAB">
            <w:pPr>
              <w:pStyle w:val="39"/>
              <w:spacing w:before="0" w:line="242" w:lineRule="auto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5377C5B0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2D407AC5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75A8AEC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F38943F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AB62D74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3288</w:t>
            </w:r>
          </w:p>
        </w:tc>
        <w:tc>
          <w:tcPr>
            <w:tcW w:w="1695" w:type="dxa"/>
          </w:tcPr>
          <w:p w14:paraId="40AB78A5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328D85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23D8D86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BC23858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56C4514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:ЗУ16</w:t>
            </w:r>
          </w:p>
        </w:tc>
        <w:tc>
          <w:tcPr>
            <w:tcW w:w="1383" w:type="dxa"/>
          </w:tcPr>
          <w:p w14:paraId="30895494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3DD3CB0A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B0E9E4E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29CBA201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31E6C264">
            <w:pPr>
              <w:pStyle w:val="39"/>
              <w:spacing w:before="43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605ADAD9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5FF8AE0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3D00ECB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302E1755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982</w:t>
            </w:r>
          </w:p>
        </w:tc>
        <w:tc>
          <w:tcPr>
            <w:tcW w:w="1695" w:type="dxa"/>
          </w:tcPr>
          <w:p w14:paraId="3774E78F">
            <w:pPr>
              <w:pStyle w:val="39"/>
              <w:spacing w:before="86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38DC15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35E92AD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F52B4C4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15D0DA0F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:ЗУ17</w:t>
            </w:r>
          </w:p>
        </w:tc>
        <w:tc>
          <w:tcPr>
            <w:tcW w:w="1383" w:type="dxa"/>
          </w:tcPr>
          <w:p w14:paraId="3DF7C191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B9051FD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6835A965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042A3D4B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74770E04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7AE7AA60">
            <w:pPr>
              <w:pStyle w:val="39"/>
              <w:spacing w:before="3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00EB207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E7AA25C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5DEC5544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1327</w:t>
            </w:r>
          </w:p>
        </w:tc>
        <w:tc>
          <w:tcPr>
            <w:tcW w:w="1695" w:type="dxa"/>
          </w:tcPr>
          <w:p w14:paraId="76D94164">
            <w:pPr>
              <w:pStyle w:val="39"/>
              <w:spacing w:before="86" w:line="273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29FAC4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0FB502C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49D02B2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229A3D60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:ЗУ18</w:t>
            </w:r>
          </w:p>
        </w:tc>
        <w:tc>
          <w:tcPr>
            <w:tcW w:w="1383" w:type="dxa"/>
          </w:tcPr>
          <w:p w14:paraId="4F8C1567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4CE58072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2FF034B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1A72126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5A5F8080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36AAD408">
            <w:pPr>
              <w:pStyle w:val="39"/>
              <w:spacing w:before="0" w:line="242" w:lineRule="auto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1BA72BC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873F4ED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3CB65956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1686</w:t>
            </w:r>
          </w:p>
        </w:tc>
        <w:tc>
          <w:tcPr>
            <w:tcW w:w="1695" w:type="dxa"/>
          </w:tcPr>
          <w:p w14:paraId="324F6359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397DC9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1138" w:type="dxa"/>
          </w:tcPr>
          <w:p w14:paraId="7444B14E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65539C43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:ЗУ19</w:t>
            </w:r>
          </w:p>
        </w:tc>
        <w:tc>
          <w:tcPr>
            <w:tcW w:w="1383" w:type="dxa"/>
          </w:tcPr>
          <w:p w14:paraId="52E810DE">
            <w:pPr>
              <w:pStyle w:val="39"/>
              <w:spacing w:before="139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0B99C8C4">
            <w:pPr>
              <w:pStyle w:val="39"/>
              <w:spacing w:before="139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34A84BFE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Коми, </w:t>
            </w:r>
            <w:r>
              <w:rPr>
                <w:spacing w:val="-2"/>
                <w:sz w:val="18"/>
              </w:rPr>
              <w:t>Сыктывдинский</w:t>
            </w:r>
          </w:p>
        </w:tc>
        <w:tc>
          <w:tcPr>
            <w:tcW w:w="1479" w:type="dxa"/>
          </w:tcPr>
          <w:p w14:paraId="5DE1E064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77AE7C0F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2617</w:t>
            </w:r>
          </w:p>
        </w:tc>
        <w:tc>
          <w:tcPr>
            <w:tcW w:w="1695" w:type="dxa"/>
          </w:tcPr>
          <w:p w14:paraId="10ADB9F7">
            <w:pPr>
              <w:pStyle w:val="39"/>
              <w:spacing w:before="95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</w:t>
            </w:r>
          </w:p>
        </w:tc>
      </w:tr>
    </w:tbl>
    <w:p w14:paraId="3E596E12">
      <w:pPr>
        <w:spacing w:after="0" w:line="276" w:lineRule="auto"/>
        <w:rPr>
          <w:sz w:val="18"/>
        </w:rPr>
        <w:sectPr>
          <w:type w:val="continuous"/>
          <w:pgSz w:w="11900" w:h="16840"/>
          <w:pgMar w:top="1120" w:right="300" w:bottom="939" w:left="1480" w:header="720" w:footer="720" w:gutter="0"/>
          <w:cols w:space="720" w:num="1"/>
        </w:sect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8"/>
        <w:gridCol w:w="1383"/>
        <w:gridCol w:w="2257"/>
        <w:gridCol w:w="1623"/>
        <w:gridCol w:w="1479"/>
        <w:gridCol w:w="1695"/>
      </w:tblGrid>
      <w:tr w14:paraId="03DCEE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38" w:type="dxa"/>
          </w:tcPr>
          <w:p w14:paraId="1F8B1CC2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83" w:type="dxa"/>
          </w:tcPr>
          <w:p w14:paraId="03E45C80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57" w:type="dxa"/>
          </w:tcPr>
          <w:p w14:paraId="2961233E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623" w:type="dxa"/>
          </w:tcPr>
          <w:p w14:paraId="4B33F48E">
            <w:pPr>
              <w:pStyle w:val="39"/>
              <w:spacing w:before="38"/>
              <w:ind w:left="516" w:right="103" w:hanging="279"/>
              <w:jc w:val="left"/>
              <w:rPr>
                <w:sz w:val="18"/>
              </w:rPr>
            </w:pPr>
            <w:r>
              <w:rPr>
                <w:sz w:val="18"/>
              </w:rPr>
              <w:t>р-н,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Пажга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с/п, Гаръя д</w:t>
            </w:r>
          </w:p>
        </w:tc>
        <w:tc>
          <w:tcPr>
            <w:tcW w:w="1479" w:type="dxa"/>
          </w:tcPr>
          <w:p w14:paraId="5D74D47D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695" w:type="dxa"/>
          </w:tcPr>
          <w:p w14:paraId="6829522B">
            <w:pPr>
              <w:pStyle w:val="39"/>
              <w:spacing w:before="38"/>
              <w:ind w:left="28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собственности</w:t>
            </w:r>
          </w:p>
        </w:tc>
      </w:tr>
      <w:tr w14:paraId="6C3B8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1138" w:type="dxa"/>
          </w:tcPr>
          <w:p w14:paraId="2B054B3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02B6F21">
            <w:pPr>
              <w:pStyle w:val="39"/>
              <w:spacing w:before="137"/>
              <w:ind w:left="0"/>
              <w:jc w:val="left"/>
              <w:rPr>
                <w:b/>
                <w:sz w:val="18"/>
              </w:rPr>
            </w:pPr>
          </w:p>
          <w:p w14:paraId="163600AC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:ЗУ20</w:t>
            </w:r>
          </w:p>
        </w:tc>
        <w:tc>
          <w:tcPr>
            <w:tcW w:w="1383" w:type="dxa"/>
          </w:tcPr>
          <w:p w14:paraId="13CE571C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727AC067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7E0C96B2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563675DC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14CA27FC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644669E3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765B54E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0271C52">
            <w:pPr>
              <w:pStyle w:val="39"/>
              <w:spacing w:before="137"/>
              <w:ind w:left="0"/>
              <w:jc w:val="left"/>
              <w:rPr>
                <w:b/>
                <w:sz w:val="18"/>
              </w:rPr>
            </w:pPr>
          </w:p>
          <w:p w14:paraId="5A8BA250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335</w:t>
            </w:r>
          </w:p>
        </w:tc>
        <w:tc>
          <w:tcPr>
            <w:tcW w:w="1695" w:type="dxa"/>
          </w:tcPr>
          <w:p w14:paraId="78A8D762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0D4132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7EEABD4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E9B3D7E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00A3E424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:ЗУ21</w:t>
            </w:r>
          </w:p>
        </w:tc>
        <w:tc>
          <w:tcPr>
            <w:tcW w:w="1383" w:type="dxa"/>
          </w:tcPr>
          <w:p w14:paraId="3847EA26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9BE8F69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62BBE955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1A6FA27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08B699EB">
            <w:pPr>
              <w:pStyle w:val="39"/>
              <w:spacing w:before="38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4BFB6BB3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7BBDEC1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2EAC73D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79129E5E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279</w:t>
            </w:r>
          </w:p>
        </w:tc>
        <w:tc>
          <w:tcPr>
            <w:tcW w:w="1695" w:type="dxa"/>
          </w:tcPr>
          <w:p w14:paraId="1DD600FE">
            <w:pPr>
              <w:pStyle w:val="39"/>
              <w:spacing w:before="86" w:line="273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0F178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6257463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E352F9D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48CE0EA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:ЗУ22</w:t>
            </w:r>
          </w:p>
        </w:tc>
        <w:tc>
          <w:tcPr>
            <w:tcW w:w="1383" w:type="dxa"/>
          </w:tcPr>
          <w:p w14:paraId="6696212D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92D71F0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0D10A0C9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3425F3E1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7AB88B53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74B9C8DC">
            <w:pPr>
              <w:pStyle w:val="39"/>
              <w:spacing w:before="0" w:line="242" w:lineRule="auto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4E691D6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BDB79E6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1EE6449D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1223</w:t>
            </w:r>
          </w:p>
        </w:tc>
        <w:tc>
          <w:tcPr>
            <w:tcW w:w="1695" w:type="dxa"/>
          </w:tcPr>
          <w:p w14:paraId="189D3DAF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7ABA24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1138" w:type="dxa"/>
          </w:tcPr>
          <w:p w14:paraId="2F088E8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8DD3758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712943EB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:ЗУ23</w:t>
            </w:r>
          </w:p>
        </w:tc>
        <w:tc>
          <w:tcPr>
            <w:tcW w:w="1383" w:type="dxa"/>
          </w:tcPr>
          <w:p w14:paraId="2410FECB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0A3CB3D4">
            <w:pPr>
              <w:pStyle w:val="39"/>
              <w:spacing w:before="0" w:line="242" w:lineRule="auto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78016AF3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503216FE">
            <w:pPr>
              <w:pStyle w:val="39"/>
              <w:spacing w:before="0" w:line="242" w:lineRule="auto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4F02AF71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476BC64A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1BE0832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109CB75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0C54FA67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1816</w:t>
            </w:r>
          </w:p>
        </w:tc>
        <w:tc>
          <w:tcPr>
            <w:tcW w:w="1695" w:type="dxa"/>
          </w:tcPr>
          <w:p w14:paraId="1F4F1FC0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6BFC6F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074D13B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62916DC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72369A8A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:ЗУ24</w:t>
            </w:r>
          </w:p>
        </w:tc>
        <w:tc>
          <w:tcPr>
            <w:tcW w:w="1383" w:type="dxa"/>
          </w:tcPr>
          <w:p w14:paraId="66AD6C53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281CC5F4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60BE8234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115662C5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3E9025FB">
            <w:pPr>
              <w:pStyle w:val="39"/>
              <w:spacing w:before="38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396DE62C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32FA617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475BEE6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77B7E5EA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1817</w:t>
            </w:r>
          </w:p>
        </w:tc>
        <w:tc>
          <w:tcPr>
            <w:tcW w:w="1695" w:type="dxa"/>
          </w:tcPr>
          <w:p w14:paraId="47FDEB5E">
            <w:pPr>
              <w:pStyle w:val="39"/>
              <w:spacing w:before="86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287892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77824B0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A06605B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B68CF2D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:ЗУ25</w:t>
            </w:r>
          </w:p>
        </w:tc>
        <w:tc>
          <w:tcPr>
            <w:tcW w:w="1383" w:type="dxa"/>
          </w:tcPr>
          <w:p w14:paraId="5191B856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40CB7806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59DB5AD5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37694E2B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1A3A94EF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6E34CE1C">
            <w:pPr>
              <w:pStyle w:val="39"/>
              <w:spacing w:before="3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2B40F1C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F5C40EB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5F327D8F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1489</w:t>
            </w:r>
          </w:p>
        </w:tc>
        <w:tc>
          <w:tcPr>
            <w:tcW w:w="1695" w:type="dxa"/>
          </w:tcPr>
          <w:p w14:paraId="695B770F">
            <w:pPr>
              <w:pStyle w:val="39"/>
              <w:spacing w:before="86" w:line="273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270FF9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4AC58EA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C323D8D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5ADDFDB0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:ЗУ26</w:t>
            </w:r>
          </w:p>
        </w:tc>
        <w:tc>
          <w:tcPr>
            <w:tcW w:w="1383" w:type="dxa"/>
          </w:tcPr>
          <w:p w14:paraId="3263B1B4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26CD2F1F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3D5BA891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B158997">
            <w:pPr>
              <w:pStyle w:val="39"/>
              <w:spacing w:before="0"/>
              <w:ind w:left="320" w:right="302" w:hanging="8"/>
              <w:rPr>
                <w:sz w:val="18"/>
              </w:rPr>
            </w:pPr>
            <w:r>
              <w:rPr>
                <w:sz w:val="18"/>
              </w:rPr>
              <w:t>Земельные участки (территории)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общего пользования (12.0)</w:t>
            </w:r>
          </w:p>
        </w:tc>
        <w:tc>
          <w:tcPr>
            <w:tcW w:w="1623" w:type="dxa"/>
          </w:tcPr>
          <w:p w14:paraId="4BF2CE6C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0DB9BDAB">
            <w:pPr>
              <w:pStyle w:val="39"/>
              <w:spacing w:before="0" w:line="242" w:lineRule="auto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</w:t>
            </w:r>
          </w:p>
        </w:tc>
        <w:tc>
          <w:tcPr>
            <w:tcW w:w="1479" w:type="dxa"/>
          </w:tcPr>
          <w:p w14:paraId="6DE2CFA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86ABAA2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6A8EDAB6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3184</w:t>
            </w:r>
          </w:p>
        </w:tc>
        <w:tc>
          <w:tcPr>
            <w:tcW w:w="1695" w:type="dxa"/>
          </w:tcPr>
          <w:p w14:paraId="2CB00036">
            <w:pPr>
              <w:pStyle w:val="39"/>
              <w:spacing w:before="81" w:line="276" w:lineRule="auto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7696A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1138" w:type="dxa"/>
          </w:tcPr>
          <w:p w14:paraId="1991A30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FC255E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2C4281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656E8A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D95FE7B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4514D7DF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:ЗУ27</w:t>
            </w:r>
          </w:p>
        </w:tc>
        <w:tc>
          <w:tcPr>
            <w:tcW w:w="1383" w:type="dxa"/>
          </w:tcPr>
          <w:p w14:paraId="3068643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D06135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9959EF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2DDC104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5B6C3F0E">
            <w:pPr>
              <w:pStyle w:val="39"/>
              <w:spacing w:before="1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51FB614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E2083B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27F763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4D50366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315DD5E5">
            <w:pPr>
              <w:pStyle w:val="39"/>
              <w:spacing w:before="1"/>
              <w:ind w:left="15"/>
              <w:rPr>
                <w:sz w:val="18"/>
              </w:rPr>
            </w:pPr>
            <w:r>
              <w:rPr>
                <w:sz w:val="18"/>
              </w:rPr>
              <w:t>Приусадебный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 личного подсобного хозяйства (2.2)</w:t>
            </w:r>
          </w:p>
        </w:tc>
        <w:tc>
          <w:tcPr>
            <w:tcW w:w="1623" w:type="dxa"/>
          </w:tcPr>
          <w:p w14:paraId="74B6C2E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76463BA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6B8AF5A6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54D66604">
            <w:pPr>
              <w:pStyle w:val="39"/>
              <w:spacing w:before="0"/>
              <w:ind w:left="165" w:right="151" w:hanging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ПМК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м, уч 24</w:t>
            </w:r>
          </w:p>
        </w:tc>
        <w:tc>
          <w:tcPr>
            <w:tcW w:w="1479" w:type="dxa"/>
          </w:tcPr>
          <w:p w14:paraId="130116E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B2865C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848A70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CBBAB0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6D9DE5F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2E6F8909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1340</w:t>
            </w:r>
          </w:p>
        </w:tc>
        <w:tc>
          <w:tcPr>
            <w:tcW w:w="1695" w:type="dxa"/>
          </w:tcPr>
          <w:p w14:paraId="662BDAE1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 xml:space="preserve">кадастровым номером </w:t>
            </w:r>
            <w:r>
              <w:rPr>
                <w:sz w:val="18"/>
              </w:rPr>
              <w:t>11:04:1201001:54 с</w:t>
            </w:r>
          </w:p>
          <w:p w14:paraId="435F6B97">
            <w:pPr>
              <w:pStyle w:val="39"/>
              <w:spacing w:before="0"/>
              <w:ind w:left="198" w:right="187"/>
              <w:rPr>
                <w:sz w:val="18"/>
              </w:rPr>
            </w:pPr>
            <w:r>
              <w:rPr>
                <w:spacing w:val="-2"/>
                <w:sz w:val="18"/>
              </w:rPr>
              <w:t>землями государственной собственности</w:t>
            </w:r>
          </w:p>
        </w:tc>
      </w:tr>
      <w:tr w14:paraId="7E5B9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4" w:hRule="atLeast"/>
        </w:trPr>
        <w:tc>
          <w:tcPr>
            <w:tcW w:w="1138" w:type="dxa"/>
          </w:tcPr>
          <w:p w14:paraId="1027312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719776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3B02AD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611F9FE">
            <w:pPr>
              <w:pStyle w:val="39"/>
              <w:spacing w:before="141"/>
              <w:ind w:left="0"/>
              <w:jc w:val="left"/>
              <w:rPr>
                <w:b/>
                <w:sz w:val="18"/>
              </w:rPr>
            </w:pPr>
          </w:p>
          <w:p w14:paraId="488671BC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:ЗУ28</w:t>
            </w:r>
          </w:p>
        </w:tc>
        <w:tc>
          <w:tcPr>
            <w:tcW w:w="1383" w:type="dxa"/>
          </w:tcPr>
          <w:p w14:paraId="71F9E0A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17165C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2D5AD1D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349BA82D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13A202C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4096E0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BF6422D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1E7EDDBE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42CF90E2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2589EE4E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54D2CF3C">
            <w:pPr>
              <w:pStyle w:val="39"/>
              <w:spacing w:before="0"/>
              <w:ind w:left="117" w:right="105" w:hanging="4"/>
              <w:rPr>
                <w:sz w:val="18"/>
              </w:rPr>
            </w:pPr>
            <w:r>
              <w:rPr>
                <w:spacing w:val="-2"/>
                <w:sz w:val="18"/>
              </w:rPr>
              <w:t>Сыктывдинский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уч </w:t>
            </w:r>
            <w:r>
              <w:rPr>
                <w:spacing w:val="-6"/>
                <w:sz w:val="18"/>
              </w:rPr>
              <w:t>37</w:t>
            </w:r>
          </w:p>
        </w:tc>
        <w:tc>
          <w:tcPr>
            <w:tcW w:w="1479" w:type="dxa"/>
          </w:tcPr>
          <w:p w14:paraId="0466107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389C8D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51182F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5913E63">
            <w:pPr>
              <w:pStyle w:val="39"/>
              <w:spacing w:before="141"/>
              <w:ind w:left="0"/>
              <w:jc w:val="left"/>
              <w:rPr>
                <w:b/>
                <w:sz w:val="18"/>
              </w:rPr>
            </w:pPr>
          </w:p>
          <w:p w14:paraId="2962E651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2674</w:t>
            </w:r>
          </w:p>
        </w:tc>
        <w:tc>
          <w:tcPr>
            <w:tcW w:w="1695" w:type="dxa"/>
          </w:tcPr>
          <w:p w14:paraId="4F104D43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11:04:1201001:109</w:t>
            </w:r>
          </w:p>
          <w:p w14:paraId="6A39931B">
            <w:pPr>
              <w:pStyle w:val="39"/>
              <w:spacing w:before="0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</w:t>
            </w:r>
          </w:p>
        </w:tc>
      </w:tr>
    </w:tbl>
    <w:p w14:paraId="0086724C">
      <w:pPr>
        <w:spacing w:after="0"/>
        <w:rPr>
          <w:sz w:val="18"/>
        </w:rPr>
        <w:sectPr>
          <w:type w:val="continuous"/>
          <w:pgSz w:w="11900" w:h="16840"/>
          <w:pgMar w:top="1120" w:right="300" w:bottom="1128" w:left="1480" w:header="720" w:footer="720" w:gutter="0"/>
          <w:cols w:space="720" w:num="1"/>
        </w:sect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8"/>
        <w:gridCol w:w="1383"/>
        <w:gridCol w:w="2257"/>
        <w:gridCol w:w="1623"/>
        <w:gridCol w:w="1479"/>
        <w:gridCol w:w="1695"/>
      </w:tblGrid>
      <w:tr w14:paraId="619C9A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138" w:type="dxa"/>
          </w:tcPr>
          <w:p w14:paraId="1C457016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83" w:type="dxa"/>
          </w:tcPr>
          <w:p w14:paraId="16F33CD5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57" w:type="dxa"/>
          </w:tcPr>
          <w:p w14:paraId="0E874520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623" w:type="dxa"/>
          </w:tcPr>
          <w:p w14:paraId="77C174AA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479" w:type="dxa"/>
          </w:tcPr>
          <w:p w14:paraId="262D96B0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695" w:type="dxa"/>
          </w:tcPr>
          <w:p w14:paraId="0CF56A3C">
            <w:pPr>
              <w:pStyle w:val="39"/>
              <w:spacing w:before="38"/>
              <w:ind w:left="28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собственности</w:t>
            </w:r>
          </w:p>
        </w:tc>
      </w:tr>
      <w:tr w14:paraId="599FAC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9" w:hRule="atLeast"/>
        </w:trPr>
        <w:tc>
          <w:tcPr>
            <w:tcW w:w="1138" w:type="dxa"/>
          </w:tcPr>
          <w:p w14:paraId="3824FA0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676573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8BD8C8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3E18F24">
            <w:pPr>
              <w:pStyle w:val="39"/>
              <w:spacing w:before="141"/>
              <w:ind w:left="0"/>
              <w:jc w:val="left"/>
              <w:rPr>
                <w:b/>
                <w:sz w:val="18"/>
              </w:rPr>
            </w:pPr>
          </w:p>
          <w:p w14:paraId="19461B15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:ЗУ29</w:t>
            </w:r>
          </w:p>
        </w:tc>
        <w:tc>
          <w:tcPr>
            <w:tcW w:w="1383" w:type="dxa"/>
          </w:tcPr>
          <w:p w14:paraId="365717D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94116D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D7C7EA0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3261851">
            <w:pPr>
              <w:pStyle w:val="39"/>
              <w:spacing w:before="0" w:line="242" w:lineRule="auto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CEC9FE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7EF905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5BD356C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216CE23E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7DFCD3B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088E90F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15ACFA5A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1A0C3615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д, уч 33</w:t>
            </w:r>
          </w:p>
        </w:tc>
        <w:tc>
          <w:tcPr>
            <w:tcW w:w="1479" w:type="dxa"/>
          </w:tcPr>
          <w:p w14:paraId="75C7572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FFC935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7716E3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FFB4381">
            <w:pPr>
              <w:pStyle w:val="39"/>
              <w:spacing w:before="141"/>
              <w:ind w:left="0"/>
              <w:jc w:val="left"/>
              <w:rPr>
                <w:b/>
                <w:sz w:val="18"/>
              </w:rPr>
            </w:pPr>
          </w:p>
          <w:p w14:paraId="34D4ABC6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868</w:t>
            </w:r>
          </w:p>
        </w:tc>
        <w:tc>
          <w:tcPr>
            <w:tcW w:w="1695" w:type="dxa"/>
          </w:tcPr>
          <w:p w14:paraId="20491691">
            <w:pPr>
              <w:pStyle w:val="39"/>
              <w:spacing w:before="38"/>
              <w:ind w:left="107" w:right="90" w:hanging="7"/>
              <w:rPr>
                <w:sz w:val="18"/>
              </w:rPr>
            </w:pPr>
            <w:r>
              <w:rPr>
                <w:spacing w:val="-2"/>
                <w:sz w:val="18"/>
              </w:rPr>
              <w:t>путем 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11:04:1201001:299</w:t>
            </w:r>
          </w:p>
          <w:p w14:paraId="0A81D19A">
            <w:pPr>
              <w:pStyle w:val="39"/>
              <w:spacing w:before="1" w:line="242" w:lineRule="auto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7C2EF9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0" w:hRule="atLeast"/>
        </w:trPr>
        <w:tc>
          <w:tcPr>
            <w:tcW w:w="1138" w:type="dxa"/>
          </w:tcPr>
          <w:p w14:paraId="3E6C537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F18F01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33158EF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0AE704DF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:ЗУ30</w:t>
            </w:r>
          </w:p>
        </w:tc>
        <w:tc>
          <w:tcPr>
            <w:tcW w:w="1383" w:type="dxa"/>
          </w:tcPr>
          <w:p w14:paraId="1F563A2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EE4890A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1700EC59">
            <w:pPr>
              <w:pStyle w:val="39"/>
              <w:spacing w:before="1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165F970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22579A2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74285783">
            <w:pPr>
              <w:pStyle w:val="39"/>
              <w:spacing w:before="1"/>
              <w:ind w:left="205" w:right="184" w:hanging="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Малоэтажная </w:t>
            </w:r>
            <w:r>
              <w:rPr>
                <w:sz w:val="18"/>
              </w:rPr>
              <w:t>многоквартирная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жилая застройка (2.1.1)</w:t>
            </w:r>
          </w:p>
        </w:tc>
        <w:tc>
          <w:tcPr>
            <w:tcW w:w="1623" w:type="dxa"/>
          </w:tcPr>
          <w:p w14:paraId="4A6FC642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04DEA8E8">
            <w:pPr>
              <w:pStyle w:val="39"/>
              <w:spacing w:before="0"/>
              <w:ind w:left="165" w:right="151" w:hanging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ПМК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м, д 2</w:t>
            </w:r>
          </w:p>
        </w:tc>
        <w:tc>
          <w:tcPr>
            <w:tcW w:w="1479" w:type="dxa"/>
          </w:tcPr>
          <w:p w14:paraId="48C4B91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72E474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F442602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02363963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1695" w:type="dxa"/>
          </w:tcPr>
          <w:p w14:paraId="497109B7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6FB04654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1899D7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55AF179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36A4499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59B1917D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:ЗУ31</w:t>
            </w:r>
          </w:p>
        </w:tc>
        <w:tc>
          <w:tcPr>
            <w:tcW w:w="1383" w:type="dxa"/>
          </w:tcPr>
          <w:p w14:paraId="1F15C183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42AD5777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065ABDF0">
            <w:pPr>
              <w:pStyle w:val="39"/>
              <w:spacing w:before="42"/>
              <w:ind w:left="0"/>
              <w:jc w:val="left"/>
              <w:rPr>
                <w:b/>
                <w:sz w:val="18"/>
              </w:rPr>
            </w:pPr>
          </w:p>
          <w:p w14:paraId="7F717A35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36CEE36D">
            <w:pPr>
              <w:pStyle w:val="39"/>
              <w:spacing w:before="38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09A3F8E3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д, д 30</w:t>
            </w:r>
          </w:p>
        </w:tc>
        <w:tc>
          <w:tcPr>
            <w:tcW w:w="1479" w:type="dxa"/>
          </w:tcPr>
          <w:p w14:paraId="7FB26E7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3E9A84D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2F540C8C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1200</w:t>
            </w:r>
          </w:p>
        </w:tc>
        <w:tc>
          <w:tcPr>
            <w:tcW w:w="1695" w:type="dxa"/>
          </w:tcPr>
          <w:p w14:paraId="5108CA39">
            <w:pPr>
              <w:pStyle w:val="39"/>
              <w:spacing w:before="42"/>
              <w:ind w:left="0"/>
              <w:jc w:val="left"/>
              <w:rPr>
                <w:b/>
                <w:sz w:val="18"/>
              </w:rPr>
            </w:pPr>
          </w:p>
          <w:p w14:paraId="6DC42FDC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68088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1138" w:type="dxa"/>
          </w:tcPr>
          <w:p w14:paraId="14C3C9F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FCAA6C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DFD6691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4772EAF6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:ЗУ32</w:t>
            </w:r>
          </w:p>
        </w:tc>
        <w:tc>
          <w:tcPr>
            <w:tcW w:w="1383" w:type="dxa"/>
          </w:tcPr>
          <w:p w14:paraId="6EFCD2B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4838755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4E57C684">
            <w:pPr>
              <w:pStyle w:val="39"/>
              <w:spacing w:before="0" w:line="242" w:lineRule="auto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AD6A4AC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42F8C0AB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2CBFBBEE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5B2E4231">
            <w:pPr>
              <w:pStyle w:val="39"/>
              <w:spacing w:before="3"/>
              <w:ind w:left="156" w:right="147" w:hanging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 </w:t>
            </w:r>
            <w:r>
              <w:rPr>
                <w:spacing w:val="-6"/>
                <w:sz w:val="18"/>
              </w:rPr>
              <w:t>18</w:t>
            </w:r>
          </w:p>
        </w:tc>
        <w:tc>
          <w:tcPr>
            <w:tcW w:w="1479" w:type="dxa"/>
          </w:tcPr>
          <w:p w14:paraId="58E3E2C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4CBAD9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DA009AE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50AD3E45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2500</w:t>
            </w:r>
          </w:p>
        </w:tc>
        <w:tc>
          <w:tcPr>
            <w:tcW w:w="1695" w:type="dxa"/>
          </w:tcPr>
          <w:p w14:paraId="4BA69C3B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52229C5C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2D203D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1138" w:type="dxa"/>
          </w:tcPr>
          <w:p w14:paraId="1CADD27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A278F5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1B73410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0222045E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:ЗУ33</w:t>
            </w:r>
          </w:p>
        </w:tc>
        <w:tc>
          <w:tcPr>
            <w:tcW w:w="1383" w:type="dxa"/>
          </w:tcPr>
          <w:p w14:paraId="480576B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CD5A9C8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1A0CFCB5">
            <w:pPr>
              <w:pStyle w:val="39"/>
              <w:spacing w:before="0" w:line="242" w:lineRule="auto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3D438E2F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34E5337A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0899EDDF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1BDB5373">
            <w:pPr>
              <w:pStyle w:val="39"/>
              <w:spacing w:before="0"/>
              <w:ind w:left="156" w:right="147" w:hanging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 </w:t>
            </w:r>
            <w:r>
              <w:rPr>
                <w:spacing w:val="-6"/>
                <w:sz w:val="18"/>
              </w:rPr>
              <w:t>38</w:t>
            </w:r>
          </w:p>
        </w:tc>
        <w:tc>
          <w:tcPr>
            <w:tcW w:w="1479" w:type="dxa"/>
          </w:tcPr>
          <w:p w14:paraId="7426C60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55D7C2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1078AC7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165AF469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1400</w:t>
            </w:r>
          </w:p>
        </w:tc>
        <w:tc>
          <w:tcPr>
            <w:tcW w:w="1695" w:type="dxa"/>
          </w:tcPr>
          <w:p w14:paraId="2C803135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9A7AE78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419DA5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1138" w:type="dxa"/>
          </w:tcPr>
          <w:p w14:paraId="2D87964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E7A7DF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7116D9C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5514C92C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:ЗУ34</w:t>
            </w:r>
          </w:p>
        </w:tc>
        <w:tc>
          <w:tcPr>
            <w:tcW w:w="1383" w:type="dxa"/>
          </w:tcPr>
          <w:p w14:paraId="5CE61B7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1AB39E3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7DECBAF5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53D26833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1F307E3D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74CD9935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250CAEC3">
            <w:pPr>
              <w:pStyle w:val="39"/>
              <w:spacing w:before="0"/>
              <w:ind w:left="156" w:right="147" w:hanging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 </w:t>
            </w:r>
            <w:r>
              <w:rPr>
                <w:spacing w:val="-6"/>
                <w:sz w:val="18"/>
              </w:rPr>
              <w:t>36</w:t>
            </w:r>
          </w:p>
        </w:tc>
        <w:tc>
          <w:tcPr>
            <w:tcW w:w="1479" w:type="dxa"/>
          </w:tcPr>
          <w:p w14:paraId="0D71B66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0976BD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F92D341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04522570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1311</w:t>
            </w:r>
          </w:p>
        </w:tc>
        <w:tc>
          <w:tcPr>
            <w:tcW w:w="1695" w:type="dxa"/>
          </w:tcPr>
          <w:p w14:paraId="37CADBE9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0791B7B7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2FC626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1138" w:type="dxa"/>
          </w:tcPr>
          <w:p w14:paraId="1B15CF3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A088F11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3566D20B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:ЗУ35</w:t>
            </w:r>
          </w:p>
        </w:tc>
        <w:tc>
          <w:tcPr>
            <w:tcW w:w="1383" w:type="dxa"/>
          </w:tcPr>
          <w:p w14:paraId="7A537F63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53F967BE">
            <w:pPr>
              <w:pStyle w:val="39"/>
              <w:spacing w:before="0" w:line="242" w:lineRule="auto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10C85EAB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22210596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4D311B58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52CD1F82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д, д 44</w:t>
            </w:r>
          </w:p>
        </w:tc>
        <w:tc>
          <w:tcPr>
            <w:tcW w:w="1479" w:type="dxa"/>
          </w:tcPr>
          <w:p w14:paraId="6537844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92019FF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6597216D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1507</w:t>
            </w:r>
          </w:p>
        </w:tc>
        <w:tc>
          <w:tcPr>
            <w:tcW w:w="1695" w:type="dxa"/>
          </w:tcPr>
          <w:p w14:paraId="183927B8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6F6271DC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073A63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1138" w:type="dxa"/>
          </w:tcPr>
          <w:p w14:paraId="7D13CD4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76E821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1493521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5A2DD5E2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:ЗУ36</w:t>
            </w:r>
          </w:p>
        </w:tc>
        <w:tc>
          <w:tcPr>
            <w:tcW w:w="1383" w:type="dxa"/>
          </w:tcPr>
          <w:p w14:paraId="1AA09E9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3548C1A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063C9EA6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6D5F258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9D011A9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0D993F10">
            <w:pPr>
              <w:pStyle w:val="39"/>
              <w:spacing w:before="38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76832C13">
            <w:pPr>
              <w:pStyle w:val="39"/>
              <w:spacing w:before="0"/>
              <w:ind w:left="156" w:right="147" w:hanging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 </w:t>
            </w:r>
            <w:r>
              <w:rPr>
                <w:spacing w:val="-4"/>
                <w:sz w:val="18"/>
              </w:rPr>
              <w:t>33/1</w:t>
            </w:r>
          </w:p>
        </w:tc>
        <w:tc>
          <w:tcPr>
            <w:tcW w:w="1479" w:type="dxa"/>
          </w:tcPr>
          <w:p w14:paraId="2F570E4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D2AD41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D078539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2527B186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898</w:t>
            </w:r>
          </w:p>
        </w:tc>
        <w:tc>
          <w:tcPr>
            <w:tcW w:w="1695" w:type="dxa"/>
          </w:tcPr>
          <w:p w14:paraId="3C31CF8D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1274066D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72260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1138" w:type="dxa"/>
          </w:tcPr>
          <w:p w14:paraId="5B824B9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3AE860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E0DD176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42B2FAED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:ЗУ37</w:t>
            </w:r>
          </w:p>
        </w:tc>
        <w:tc>
          <w:tcPr>
            <w:tcW w:w="1383" w:type="dxa"/>
          </w:tcPr>
          <w:p w14:paraId="4CB5801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47ACEDC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6D50E218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517BD1C7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5696B99A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2687668C">
            <w:pPr>
              <w:pStyle w:val="39"/>
              <w:spacing w:before="38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2B3DD9AA">
            <w:pPr>
              <w:pStyle w:val="39"/>
              <w:spacing w:before="0"/>
              <w:ind w:left="156" w:right="147" w:hanging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 </w:t>
            </w:r>
            <w:r>
              <w:rPr>
                <w:spacing w:val="-6"/>
                <w:sz w:val="18"/>
              </w:rPr>
              <w:t>70</w:t>
            </w:r>
          </w:p>
        </w:tc>
        <w:tc>
          <w:tcPr>
            <w:tcW w:w="1479" w:type="dxa"/>
          </w:tcPr>
          <w:p w14:paraId="3EE012D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A282C0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6A399D0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54124273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1954</w:t>
            </w:r>
          </w:p>
        </w:tc>
        <w:tc>
          <w:tcPr>
            <w:tcW w:w="1695" w:type="dxa"/>
          </w:tcPr>
          <w:p w14:paraId="2A3629AE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0A909EAA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</w:tbl>
    <w:p w14:paraId="57A6B1BE">
      <w:pPr>
        <w:spacing w:after="0"/>
        <w:rPr>
          <w:sz w:val="18"/>
        </w:rPr>
        <w:sectPr>
          <w:type w:val="continuous"/>
          <w:pgSz w:w="11900" w:h="16840"/>
          <w:pgMar w:top="1120" w:right="300" w:bottom="280" w:left="1480" w:header="720" w:footer="720" w:gutter="0"/>
          <w:cols w:space="720" w:num="1"/>
        </w:sect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8"/>
        <w:gridCol w:w="1383"/>
        <w:gridCol w:w="2257"/>
        <w:gridCol w:w="1623"/>
        <w:gridCol w:w="1479"/>
        <w:gridCol w:w="1695"/>
      </w:tblGrid>
      <w:tr w14:paraId="1C0AC2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1138" w:type="dxa"/>
          </w:tcPr>
          <w:p w14:paraId="31CA1E4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FB8129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3F61EEF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4BC1841C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:ЗУ38</w:t>
            </w:r>
          </w:p>
        </w:tc>
        <w:tc>
          <w:tcPr>
            <w:tcW w:w="1383" w:type="dxa"/>
          </w:tcPr>
          <w:p w14:paraId="79AF997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41FE158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7AEFF1D2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7C9D5136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20AD2FD4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7752D0D6">
            <w:pPr>
              <w:pStyle w:val="39"/>
              <w:spacing w:before="38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459C6DD4">
            <w:pPr>
              <w:pStyle w:val="39"/>
              <w:spacing w:before="0"/>
              <w:ind w:left="156" w:right="147" w:hanging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 </w:t>
            </w:r>
            <w:r>
              <w:rPr>
                <w:spacing w:val="-6"/>
                <w:sz w:val="18"/>
              </w:rPr>
              <w:t>80</w:t>
            </w:r>
          </w:p>
        </w:tc>
        <w:tc>
          <w:tcPr>
            <w:tcW w:w="1479" w:type="dxa"/>
          </w:tcPr>
          <w:p w14:paraId="16A16DD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3CB3F5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C15E9B2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13A78FA6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2475</w:t>
            </w:r>
          </w:p>
        </w:tc>
        <w:tc>
          <w:tcPr>
            <w:tcW w:w="1695" w:type="dxa"/>
          </w:tcPr>
          <w:p w14:paraId="2C85665F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0774D078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03953A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02229D8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DE0F3FC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22106F6D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:ЗУ39</w:t>
            </w:r>
          </w:p>
        </w:tc>
        <w:tc>
          <w:tcPr>
            <w:tcW w:w="1383" w:type="dxa"/>
          </w:tcPr>
          <w:p w14:paraId="31F19650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2E987F0E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67456DB8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0DFA77B6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439F605B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10DA4E4F">
            <w:pPr>
              <w:pStyle w:val="39"/>
              <w:spacing w:before="3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ПМК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79" w:type="dxa"/>
          </w:tcPr>
          <w:p w14:paraId="1DDBF06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9C68E28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56454355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1924</w:t>
            </w:r>
          </w:p>
        </w:tc>
        <w:tc>
          <w:tcPr>
            <w:tcW w:w="1695" w:type="dxa"/>
          </w:tcPr>
          <w:p w14:paraId="3E194EAB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7A882264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32B38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6FE76A9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D314155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5732134F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:ЗУ40</w:t>
            </w:r>
          </w:p>
        </w:tc>
        <w:tc>
          <w:tcPr>
            <w:tcW w:w="1383" w:type="dxa"/>
          </w:tcPr>
          <w:p w14:paraId="5B6ED60F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3C6F3801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3D0005BA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0C7611C3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68C0EFE6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14A6FF50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ПМК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79" w:type="dxa"/>
          </w:tcPr>
          <w:p w14:paraId="1F196E9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65ABB77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42D5A71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1182</w:t>
            </w:r>
          </w:p>
        </w:tc>
        <w:tc>
          <w:tcPr>
            <w:tcW w:w="1695" w:type="dxa"/>
          </w:tcPr>
          <w:p w14:paraId="1DDD5166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25B0883F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29725F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4" w:hRule="atLeast"/>
        </w:trPr>
        <w:tc>
          <w:tcPr>
            <w:tcW w:w="1138" w:type="dxa"/>
          </w:tcPr>
          <w:p w14:paraId="58CD031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67E551D">
            <w:pPr>
              <w:pStyle w:val="39"/>
              <w:spacing w:before="137"/>
              <w:ind w:left="0"/>
              <w:jc w:val="left"/>
              <w:rPr>
                <w:b/>
                <w:sz w:val="18"/>
              </w:rPr>
            </w:pPr>
          </w:p>
          <w:p w14:paraId="68BFCBF0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:ЗУ41</w:t>
            </w:r>
          </w:p>
        </w:tc>
        <w:tc>
          <w:tcPr>
            <w:tcW w:w="1383" w:type="dxa"/>
          </w:tcPr>
          <w:p w14:paraId="57829FB6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5133B7C2">
            <w:pPr>
              <w:pStyle w:val="39"/>
              <w:spacing w:before="0" w:line="242" w:lineRule="auto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1ACB8A0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046B6FC1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314E679A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15469775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ПМК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79" w:type="dxa"/>
          </w:tcPr>
          <w:p w14:paraId="1E5213A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71AF9CB">
            <w:pPr>
              <w:pStyle w:val="39"/>
              <w:spacing w:before="137"/>
              <w:ind w:left="0"/>
              <w:jc w:val="left"/>
              <w:rPr>
                <w:b/>
                <w:sz w:val="18"/>
              </w:rPr>
            </w:pPr>
          </w:p>
          <w:p w14:paraId="05BA2C8F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1456</w:t>
            </w:r>
          </w:p>
        </w:tc>
        <w:tc>
          <w:tcPr>
            <w:tcW w:w="1695" w:type="dxa"/>
          </w:tcPr>
          <w:p w14:paraId="55768529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3B138F3E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4FAA51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138" w:type="dxa"/>
          </w:tcPr>
          <w:p w14:paraId="0F1D1B3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28F3A1E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2AEC192B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:ЗУ42</w:t>
            </w:r>
          </w:p>
        </w:tc>
        <w:tc>
          <w:tcPr>
            <w:tcW w:w="1383" w:type="dxa"/>
          </w:tcPr>
          <w:p w14:paraId="2165CF7C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02B8699E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022CA8CE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56C79BFD">
            <w:pPr>
              <w:pStyle w:val="39"/>
              <w:spacing w:before="0"/>
              <w:ind w:left="205" w:right="184" w:hanging="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Малоэтажная </w:t>
            </w:r>
            <w:r>
              <w:rPr>
                <w:sz w:val="18"/>
              </w:rPr>
              <w:t>многоквартирная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жилая застройка (2.1.1)</w:t>
            </w:r>
          </w:p>
        </w:tc>
        <w:tc>
          <w:tcPr>
            <w:tcW w:w="1623" w:type="dxa"/>
          </w:tcPr>
          <w:p w14:paraId="011981CC">
            <w:pPr>
              <w:pStyle w:val="39"/>
              <w:spacing w:before="38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22177A5E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д, д 43</w:t>
            </w:r>
          </w:p>
        </w:tc>
        <w:tc>
          <w:tcPr>
            <w:tcW w:w="1479" w:type="dxa"/>
          </w:tcPr>
          <w:p w14:paraId="1D0AFED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F6AF041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0F76199B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1363</w:t>
            </w:r>
          </w:p>
        </w:tc>
        <w:tc>
          <w:tcPr>
            <w:tcW w:w="1695" w:type="dxa"/>
          </w:tcPr>
          <w:p w14:paraId="3BB25122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49D29259">
            <w:pPr>
              <w:pStyle w:val="39"/>
              <w:spacing w:before="0"/>
              <w:ind w:left="198" w:right="187" w:hanging="7"/>
              <w:rPr>
                <w:sz w:val="18"/>
              </w:rPr>
            </w:pPr>
            <w:r>
              <w:rPr>
                <w:sz w:val="18"/>
              </w:rPr>
              <w:t xml:space="preserve">Образование из </w:t>
            </w:r>
            <w:r>
              <w:rPr>
                <w:spacing w:val="-2"/>
                <w:sz w:val="18"/>
              </w:rPr>
              <w:t>земель государственной собственности</w:t>
            </w:r>
          </w:p>
        </w:tc>
      </w:tr>
      <w:tr w14:paraId="22769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1138" w:type="dxa"/>
          </w:tcPr>
          <w:p w14:paraId="7B6033A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1A64F0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C1EEE3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2B83F4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E5848FA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75F833C4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:ЗУ43</w:t>
            </w:r>
          </w:p>
        </w:tc>
        <w:tc>
          <w:tcPr>
            <w:tcW w:w="1383" w:type="dxa"/>
          </w:tcPr>
          <w:p w14:paraId="46B0C7F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5BC2B7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660AF7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3629306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184E343C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9E38B2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964296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0F57E50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1BD3DD38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2DA132C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039B2F4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51063286">
            <w:pPr>
              <w:pStyle w:val="39"/>
              <w:spacing w:before="0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0138CF55">
            <w:pPr>
              <w:pStyle w:val="39"/>
              <w:spacing w:before="0"/>
              <w:ind w:left="117" w:right="105" w:hanging="4"/>
              <w:rPr>
                <w:sz w:val="18"/>
              </w:rPr>
            </w:pPr>
            <w:r>
              <w:rPr>
                <w:spacing w:val="-2"/>
                <w:sz w:val="18"/>
              </w:rPr>
              <w:t>Сыктывдинский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уч </w:t>
            </w:r>
            <w:r>
              <w:rPr>
                <w:spacing w:val="-6"/>
                <w:sz w:val="18"/>
              </w:rPr>
              <w:t>31</w:t>
            </w:r>
          </w:p>
        </w:tc>
        <w:tc>
          <w:tcPr>
            <w:tcW w:w="1479" w:type="dxa"/>
          </w:tcPr>
          <w:p w14:paraId="2EF44A5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5EB5EE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28F713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4484CF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3FAE8C5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4897E608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2030</w:t>
            </w:r>
          </w:p>
        </w:tc>
        <w:tc>
          <w:tcPr>
            <w:tcW w:w="1695" w:type="dxa"/>
          </w:tcPr>
          <w:p w14:paraId="26C20650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11:04:1201001:32</w:t>
            </w:r>
          </w:p>
          <w:p w14:paraId="2BECF5E8">
            <w:pPr>
              <w:pStyle w:val="39"/>
              <w:spacing w:before="0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07306D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6" w:hRule="atLeast"/>
        </w:trPr>
        <w:tc>
          <w:tcPr>
            <w:tcW w:w="1138" w:type="dxa"/>
          </w:tcPr>
          <w:p w14:paraId="310E6A5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BCC675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7EBDE6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E618F5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662DDC3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2D2D1AA4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:ЗУ44</w:t>
            </w:r>
          </w:p>
        </w:tc>
        <w:tc>
          <w:tcPr>
            <w:tcW w:w="1383" w:type="dxa"/>
          </w:tcPr>
          <w:p w14:paraId="5E118BA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9BC363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B6220D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8F4BD5A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5B3751FB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5501D3E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EAAAF0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9BAED8C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2B637755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526F266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BE41D0D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779CE52B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3FB7D896">
            <w:pPr>
              <w:pStyle w:val="39"/>
              <w:spacing w:before="3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д, д 3</w:t>
            </w:r>
          </w:p>
        </w:tc>
        <w:tc>
          <w:tcPr>
            <w:tcW w:w="1479" w:type="dxa"/>
          </w:tcPr>
          <w:p w14:paraId="41B0399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666CA8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E7D37C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088880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0918DDD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7AF55100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1468</w:t>
            </w:r>
          </w:p>
        </w:tc>
        <w:tc>
          <w:tcPr>
            <w:tcW w:w="1695" w:type="dxa"/>
          </w:tcPr>
          <w:p w14:paraId="7AE7D615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11:04:1201001:332</w:t>
            </w:r>
          </w:p>
          <w:p w14:paraId="376DBEED">
            <w:pPr>
              <w:pStyle w:val="39"/>
              <w:spacing w:before="0" w:line="242" w:lineRule="auto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5C5BEF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1138" w:type="dxa"/>
          </w:tcPr>
          <w:p w14:paraId="3DE345D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3B6638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4621DB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88C6D1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06CECF8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31F38B0F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:ЗУ45</w:t>
            </w:r>
          </w:p>
        </w:tc>
        <w:tc>
          <w:tcPr>
            <w:tcW w:w="1383" w:type="dxa"/>
          </w:tcPr>
          <w:p w14:paraId="439C71F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94783B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12717A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3509FB9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5D4B3D4B">
            <w:pPr>
              <w:pStyle w:val="39"/>
              <w:spacing w:before="1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13742D6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5E4567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344E0AC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25BC52BE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14E71B3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DA6B588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13C4527D">
            <w:pPr>
              <w:pStyle w:val="39"/>
              <w:spacing w:before="1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527CDD1D">
            <w:pPr>
              <w:pStyle w:val="39"/>
              <w:spacing w:before="0"/>
              <w:ind w:left="117" w:right="105" w:hanging="4"/>
              <w:rPr>
                <w:sz w:val="18"/>
              </w:rPr>
            </w:pPr>
            <w:r>
              <w:rPr>
                <w:spacing w:val="-2"/>
                <w:sz w:val="18"/>
              </w:rPr>
              <w:t>Сыктывдинский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уч </w:t>
            </w:r>
            <w:r>
              <w:rPr>
                <w:spacing w:val="-6"/>
                <w:sz w:val="18"/>
              </w:rPr>
              <w:t>17</w:t>
            </w:r>
          </w:p>
        </w:tc>
        <w:tc>
          <w:tcPr>
            <w:tcW w:w="1479" w:type="dxa"/>
          </w:tcPr>
          <w:p w14:paraId="2996742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ED936B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CCFB8E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8C49AD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69A10EE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60512EF9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2593</w:t>
            </w:r>
          </w:p>
        </w:tc>
        <w:tc>
          <w:tcPr>
            <w:tcW w:w="1695" w:type="dxa"/>
          </w:tcPr>
          <w:p w14:paraId="4C96A01A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11:04:1201001:502</w:t>
            </w:r>
          </w:p>
          <w:p w14:paraId="46574449">
            <w:pPr>
              <w:pStyle w:val="39"/>
              <w:spacing w:before="0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3B9D4D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138" w:type="dxa"/>
          </w:tcPr>
          <w:p w14:paraId="09E59E3A">
            <w:pPr>
              <w:pStyle w:val="39"/>
              <w:spacing w:before="143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:ЗУ46</w:t>
            </w:r>
          </w:p>
        </w:tc>
        <w:tc>
          <w:tcPr>
            <w:tcW w:w="1383" w:type="dxa"/>
          </w:tcPr>
          <w:p w14:paraId="780299C1">
            <w:pPr>
              <w:pStyle w:val="39"/>
              <w:spacing w:before="38"/>
              <w:ind w:left="234" w:firstLine="22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</w:t>
            </w:r>
          </w:p>
        </w:tc>
        <w:tc>
          <w:tcPr>
            <w:tcW w:w="2257" w:type="dxa"/>
          </w:tcPr>
          <w:p w14:paraId="7E5BDF14">
            <w:pPr>
              <w:pStyle w:val="39"/>
              <w:spacing w:before="38"/>
              <w:ind w:left="282" w:right="172" w:firstLine="33"/>
              <w:jc w:val="left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личного подсобного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хозяйства</w:t>
            </w:r>
          </w:p>
        </w:tc>
        <w:tc>
          <w:tcPr>
            <w:tcW w:w="1623" w:type="dxa"/>
          </w:tcPr>
          <w:p w14:paraId="19D8B3D6">
            <w:pPr>
              <w:pStyle w:val="39"/>
              <w:spacing w:before="38"/>
              <w:ind w:left="367" w:right="103" w:firstLine="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Российская Федерация,</w:t>
            </w:r>
          </w:p>
        </w:tc>
        <w:tc>
          <w:tcPr>
            <w:tcW w:w="1479" w:type="dxa"/>
          </w:tcPr>
          <w:p w14:paraId="4CAB493C">
            <w:pPr>
              <w:pStyle w:val="39"/>
              <w:spacing w:before="143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1080</w:t>
            </w:r>
          </w:p>
        </w:tc>
        <w:tc>
          <w:tcPr>
            <w:tcW w:w="1695" w:type="dxa"/>
          </w:tcPr>
          <w:p w14:paraId="1D13D6C2">
            <w:pPr>
              <w:pStyle w:val="39"/>
              <w:spacing w:before="38"/>
              <w:ind w:left="615" w:hanging="2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 путем</w:t>
            </w:r>
          </w:p>
        </w:tc>
      </w:tr>
    </w:tbl>
    <w:p w14:paraId="153D80BC">
      <w:pPr>
        <w:spacing w:after="0"/>
        <w:jc w:val="left"/>
        <w:rPr>
          <w:sz w:val="18"/>
        </w:rPr>
        <w:sectPr>
          <w:type w:val="continuous"/>
          <w:pgSz w:w="11900" w:h="16840"/>
          <w:pgMar w:top="1120" w:right="300" w:bottom="280" w:left="1480" w:header="720" w:footer="720" w:gutter="0"/>
          <w:cols w:space="720" w:num="1"/>
        </w:sect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8"/>
        <w:gridCol w:w="1383"/>
        <w:gridCol w:w="2257"/>
        <w:gridCol w:w="1623"/>
        <w:gridCol w:w="1479"/>
        <w:gridCol w:w="1695"/>
      </w:tblGrid>
      <w:tr w14:paraId="2A93AB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8" w:hRule="atLeast"/>
        </w:trPr>
        <w:tc>
          <w:tcPr>
            <w:tcW w:w="1138" w:type="dxa"/>
          </w:tcPr>
          <w:p w14:paraId="2D57EF0B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83" w:type="dxa"/>
          </w:tcPr>
          <w:p w14:paraId="0E761567">
            <w:pPr>
              <w:pStyle w:val="39"/>
              <w:spacing w:before="38"/>
              <w:ind w:left="37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пунктов</w:t>
            </w:r>
          </w:p>
        </w:tc>
        <w:tc>
          <w:tcPr>
            <w:tcW w:w="2257" w:type="dxa"/>
          </w:tcPr>
          <w:p w14:paraId="5A96D36A">
            <w:pPr>
              <w:pStyle w:val="39"/>
              <w:spacing w:before="38"/>
              <w:ind w:left="190" w:right="172" w:firstLine="35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35E94254">
            <w:pPr>
              <w:pStyle w:val="39"/>
              <w:spacing w:before="38"/>
              <w:ind w:left="165" w:right="103" w:hanging="58"/>
              <w:jc w:val="left"/>
              <w:rPr>
                <w:sz w:val="18"/>
              </w:rPr>
            </w:pP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Коми, </w:t>
            </w: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д, ПМК м,</w:t>
            </w:r>
          </w:p>
          <w:p w14:paraId="5E2BD2FB">
            <w:pPr>
              <w:pStyle w:val="39"/>
              <w:spacing w:before="2"/>
              <w:ind w:left="5"/>
              <w:rPr>
                <w:sz w:val="18"/>
              </w:rPr>
            </w:pPr>
            <w:r>
              <w:rPr>
                <w:sz w:val="18"/>
              </w:rPr>
              <w:t>уч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479" w:type="dxa"/>
          </w:tcPr>
          <w:p w14:paraId="071FB497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695" w:type="dxa"/>
          </w:tcPr>
          <w:p w14:paraId="7650321D">
            <w:pPr>
              <w:pStyle w:val="39"/>
              <w:spacing w:before="38"/>
              <w:ind w:left="107" w:right="90"/>
              <w:rPr>
                <w:sz w:val="18"/>
              </w:rPr>
            </w:pP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11:04:1201001:371</w:t>
            </w:r>
          </w:p>
          <w:p w14:paraId="34EF0B05">
            <w:pPr>
              <w:pStyle w:val="39"/>
              <w:spacing w:before="1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56E283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5" w:hRule="atLeast"/>
        </w:trPr>
        <w:tc>
          <w:tcPr>
            <w:tcW w:w="1138" w:type="dxa"/>
          </w:tcPr>
          <w:p w14:paraId="31A68E2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B6AEF6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04F741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689A93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F77B981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6CF19C7D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:ЗУ47</w:t>
            </w:r>
          </w:p>
        </w:tc>
        <w:tc>
          <w:tcPr>
            <w:tcW w:w="1383" w:type="dxa"/>
          </w:tcPr>
          <w:p w14:paraId="6411F4B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E54A78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24E460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51A7EDC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184001F1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7170B08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72387E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6A5CB76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6E189E6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35B798C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1274C78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2592297C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0036A606">
            <w:pPr>
              <w:pStyle w:val="39"/>
              <w:spacing w:before="0"/>
              <w:ind w:left="117" w:right="105" w:hanging="4"/>
              <w:rPr>
                <w:sz w:val="18"/>
              </w:rPr>
            </w:pPr>
            <w:r>
              <w:rPr>
                <w:spacing w:val="-2"/>
                <w:sz w:val="18"/>
              </w:rPr>
              <w:t>Сыктывдинский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уч </w:t>
            </w:r>
            <w:r>
              <w:rPr>
                <w:spacing w:val="-6"/>
                <w:sz w:val="18"/>
              </w:rPr>
              <w:t>15</w:t>
            </w:r>
          </w:p>
        </w:tc>
        <w:tc>
          <w:tcPr>
            <w:tcW w:w="1479" w:type="dxa"/>
          </w:tcPr>
          <w:p w14:paraId="5E0844A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57FE6E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3BD311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57691D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CABE7A8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1F82EA60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2317</w:t>
            </w:r>
          </w:p>
        </w:tc>
        <w:tc>
          <w:tcPr>
            <w:tcW w:w="1695" w:type="dxa"/>
          </w:tcPr>
          <w:p w14:paraId="40C57246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11:04:1201001:58</w:t>
            </w:r>
          </w:p>
          <w:p w14:paraId="258D643F">
            <w:pPr>
              <w:pStyle w:val="39"/>
              <w:spacing w:before="0" w:line="242" w:lineRule="auto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0B3D1A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1138" w:type="dxa"/>
          </w:tcPr>
          <w:p w14:paraId="44D019C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BB6D97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CD7046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E15471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1D01352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7CC2ADC9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:ЗУ48</w:t>
            </w:r>
          </w:p>
        </w:tc>
        <w:tc>
          <w:tcPr>
            <w:tcW w:w="1383" w:type="dxa"/>
          </w:tcPr>
          <w:p w14:paraId="11A01A9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910D83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7586E7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A3A8EE4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026188D8">
            <w:pPr>
              <w:pStyle w:val="39"/>
              <w:spacing w:before="1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3719857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3E11D8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10F8EA1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54BDA1F0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15CC37B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5984442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3FBC6125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Коми, </w:t>
            </w: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м.р-н, Пажга с/п, Гаръя д, ПМК м, уч 8</w:t>
            </w:r>
          </w:p>
        </w:tc>
        <w:tc>
          <w:tcPr>
            <w:tcW w:w="1479" w:type="dxa"/>
          </w:tcPr>
          <w:p w14:paraId="0AC3842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8BB0E1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0018C3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5F553C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C98D7A7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3F3C7C06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1366</w:t>
            </w:r>
          </w:p>
        </w:tc>
        <w:tc>
          <w:tcPr>
            <w:tcW w:w="1695" w:type="dxa"/>
          </w:tcPr>
          <w:p w14:paraId="70AA4E07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11:04:1201001:101</w:t>
            </w:r>
          </w:p>
          <w:p w14:paraId="131EC5B2">
            <w:pPr>
              <w:pStyle w:val="39"/>
              <w:spacing w:before="0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679FD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1138" w:type="dxa"/>
          </w:tcPr>
          <w:p w14:paraId="4DFCE07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4FD961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0BB097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707E32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363031E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4171267A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:ЗУ49</w:t>
            </w:r>
          </w:p>
        </w:tc>
        <w:tc>
          <w:tcPr>
            <w:tcW w:w="1383" w:type="dxa"/>
          </w:tcPr>
          <w:p w14:paraId="5C9642D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262899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363456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512FEE3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4E9E9964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7C9BF9C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9C2E3B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159B866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2988D531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147B4EA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DACBB0F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0E8DB3C9">
            <w:pPr>
              <w:pStyle w:val="39"/>
              <w:spacing w:before="0" w:line="242" w:lineRule="auto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096BD7C1">
            <w:pPr>
              <w:pStyle w:val="39"/>
              <w:spacing w:before="0"/>
              <w:ind w:left="156" w:right="147" w:hanging="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д </w:t>
            </w:r>
            <w:r>
              <w:rPr>
                <w:spacing w:val="-6"/>
                <w:sz w:val="18"/>
              </w:rPr>
              <w:t>76</w:t>
            </w:r>
          </w:p>
        </w:tc>
        <w:tc>
          <w:tcPr>
            <w:tcW w:w="1479" w:type="dxa"/>
          </w:tcPr>
          <w:p w14:paraId="0041F0C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F2705A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35338C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A01420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5140837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3D6F62E0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2064</w:t>
            </w:r>
          </w:p>
        </w:tc>
        <w:tc>
          <w:tcPr>
            <w:tcW w:w="1695" w:type="dxa"/>
          </w:tcPr>
          <w:p w14:paraId="5072DE65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11:04:1201001:25</w:t>
            </w:r>
          </w:p>
          <w:p w14:paraId="02804F0C">
            <w:pPr>
              <w:pStyle w:val="39"/>
              <w:spacing w:before="0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35C71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6" w:hRule="atLeast"/>
        </w:trPr>
        <w:tc>
          <w:tcPr>
            <w:tcW w:w="1138" w:type="dxa"/>
          </w:tcPr>
          <w:p w14:paraId="7C16D84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54AE80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D15D01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753883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1BF93C1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64838B47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:ЗУ50</w:t>
            </w:r>
          </w:p>
        </w:tc>
        <w:tc>
          <w:tcPr>
            <w:tcW w:w="1383" w:type="dxa"/>
          </w:tcPr>
          <w:p w14:paraId="659DE80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BEDF35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811FE5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6DA269F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7145B3AD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641D164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4D217C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5EA47BE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1CDD9641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488F39F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3F84D47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6C8F0A38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0C3E6A27">
            <w:pPr>
              <w:pStyle w:val="39"/>
              <w:spacing w:before="3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д, д 29</w:t>
            </w:r>
          </w:p>
        </w:tc>
        <w:tc>
          <w:tcPr>
            <w:tcW w:w="1479" w:type="dxa"/>
          </w:tcPr>
          <w:p w14:paraId="7D6BBA3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6B718B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534797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8C3A31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95840D6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63F642C7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2154</w:t>
            </w:r>
          </w:p>
        </w:tc>
        <w:tc>
          <w:tcPr>
            <w:tcW w:w="1695" w:type="dxa"/>
          </w:tcPr>
          <w:p w14:paraId="0E979790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11:04:1201001:166</w:t>
            </w:r>
          </w:p>
          <w:p w14:paraId="64FE8C41">
            <w:pPr>
              <w:pStyle w:val="39"/>
              <w:spacing w:before="0" w:line="242" w:lineRule="auto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38C8D4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1138" w:type="dxa"/>
          </w:tcPr>
          <w:p w14:paraId="3B275AB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424E18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6CD879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D7EB23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507FBFA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0F373522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:ЗУ51</w:t>
            </w:r>
          </w:p>
        </w:tc>
        <w:tc>
          <w:tcPr>
            <w:tcW w:w="1383" w:type="dxa"/>
          </w:tcPr>
          <w:p w14:paraId="3A96586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4904C4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9118ED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EFB0B55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56390590">
            <w:pPr>
              <w:pStyle w:val="39"/>
              <w:spacing w:before="1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26A887C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4AAE62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924099A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329BBEED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75C6C60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EEEC215">
            <w:pPr>
              <w:pStyle w:val="39"/>
              <w:spacing w:before="36"/>
              <w:ind w:left="0"/>
              <w:jc w:val="left"/>
              <w:rPr>
                <w:b/>
                <w:sz w:val="18"/>
              </w:rPr>
            </w:pPr>
          </w:p>
          <w:p w14:paraId="61205786">
            <w:pPr>
              <w:pStyle w:val="39"/>
              <w:spacing w:before="1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6D92DE85">
            <w:pPr>
              <w:pStyle w:val="39"/>
              <w:spacing w:before="0"/>
              <w:ind w:left="117" w:right="105" w:hanging="4"/>
              <w:rPr>
                <w:sz w:val="18"/>
              </w:rPr>
            </w:pPr>
            <w:r>
              <w:rPr>
                <w:spacing w:val="-2"/>
                <w:sz w:val="18"/>
              </w:rPr>
              <w:t>Сыктывдинский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уч </w:t>
            </w:r>
            <w:r>
              <w:rPr>
                <w:spacing w:val="-6"/>
                <w:sz w:val="18"/>
              </w:rPr>
              <w:t>16</w:t>
            </w:r>
          </w:p>
        </w:tc>
        <w:tc>
          <w:tcPr>
            <w:tcW w:w="1479" w:type="dxa"/>
          </w:tcPr>
          <w:p w14:paraId="68EEDE0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0D7E0E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954D1E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BD55E2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17A8F36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18198105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2817</w:t>
            </w:r>
          </w:p>
        </w:tc>
        <w:tc>
          <w:tcPr>
            <w:tcW w:w="1695" w:type="dxa"/>
          </w:tcPr>
          <w:p w14:paraId="1CD52DDB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11:04:1201001:93</w:t>
            </w:r>
          </w:p>
          <w:p w14:paraId="6686F48A">
            <w:pPr>
              <w:pStyle w:val="39"/>
              <w:spacing w:before="0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22F47C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138" w:type="dxa"/>
          </w:tcPr>
          <w:p w14:paraId="2B200917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2479BFD8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:ЗУ52</w:t>
            </w:r>
          </w:p>
        </w:tc>
        <w:tc>
          <w:tcPr>
            <w:tcW w:w="1383" w:type="dxa"/>
          </w:tcPr>
          <w:p w14:paraId="0436A01E">
            <w:pPr>
              <w:pStyle w:val="39"/>
              <w:spacing w:before="38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54132763">
            <w:pPr>
              <w:pStyle w:val="39"/>
              <w:spacing w:before="38"/>
              <w:ind w:left="282" w:right="274" w:firstLine="5"/>
              <w:rPr>
                <w:sz w:val="18"/>
              </w:rPr>
            </w:pPr>
            <w:r>
              <w:rPr>
                <w:sz w:val="18"/>
              </w:rPr>
              <w:t>Для ведения личного подсобного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хозяйства </w:t>
            </w:r>
            <w:r>
              <w:rPr>
                <w:spacing w:val="-2"/>
                <w:sz w:val="18"/>
              </w:rPr>
              <w:t>(приусадебный</w:t>
            </w:r>
          </w:p>
        </w:tc>
        <w:tc>
          <w:tcPr>
            <w:tcW w:w="1623" w:type="dxa"/>
          </w:tcPr>
          <w:p w14:paraId="36FF1F29">
            <w:pPr>
              <w:pStyle w:val="39"/>
              <w:spacing w:before="38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</w:tc>
        <w:tc>
          <w:tcPr>
            <w:tcW w:w="1479" w:type="dxa"/>
          </w:tcPr>
          <w:p w14:paraId="7964E10A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157998C4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2031</w:t>
            </w:r>
          </w:p>
        </w:tc>
        <w:tc>
          <w:tcPr>
            <w:tcW w:w="1695" w:type="dxa"/>
          </w:tcPr>
          <w:p w14:paraId="23F5E2BB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</w:t>
            </w:r>
          </w:p>
        </w:tc>
      </w:tr>
    </w:tbl>
    <w:p w14:paraId="44A90F64">
      <w:pPr>
        <w:spacing w:after="0"/>
        <w:rPr>
          <w:sz w:val="18"/>
        </w:rPr>
        <w:sectPr>
          <w:type w:val="continuous"/>
          <w:pgSz w:w="11900" w:h="16840"/>
          <w:pgMar w:top="1120" w:right="300" w:bottom="280" w:left="1480" w:header="720" w:footer="720" w:gutter="0"/>
          <w:cols w:space="720" w:num="1"/>
        </w:sect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8"/>
        <w:gridCol w:w="1383"/>
        <w:gridCol w:w="2257"/>
        <w:gridCol w:w="1623"/>
        <w:gridCol w:w="1479"/>
        <w:gridCol w:w="1695"/>
      </w:tblGrid>
      <w:tr w14:paraId="4BD05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1" w:hRule="atLeast"/>
        </w:trPr>
        <w:tc>
          <w:tcPr>
            <w:tcW w:w="1138" w:type="dxa"/>
          </w:tcPr>
          <w:p w14:paraId="623A4B05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83" w:type="dxa"/>
          </w:tcPr>
          <w:p w14:paraId="2C452938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57" w:type="dxa"/>
          </w:tcPr>
          <w:p w14:paraId="1EFC0D2A">
            <w:pPr>
              <w:pStyle w:val="39"/>
              <w:spacing w:before="38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4EB2D276">
            <w:pPr>
              <w:pStyle w:val="39"/>
              <w:spacing w:before="38"/>
              <w:ind w:left="117" w:right="105" w:hanging="4"/>
              <w:rPr>
                <w:sz w:val="18"/>
              </w:rPr>
            </w:pPr>
            <w:r>
              <w:rPr>
                <w:spacing w:val="-2"/>
                <w:sz w:val="18"/>
              </w:rPr>
              <w:t>Сыктывдинский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уч </w:t>
            </w:r>
            <w:r>
              <w:rPr>
                <w:spacing w:val="-6"/>
                <w:sz w:val="18"/>
              </w:rPr>
              <w:t>29</w:t>
            </w:r>
          </w:p>
        </w:tc>
        <w:tc>
          <w:tcPr>
            <w:tcW w:w="1479" w:type="dxa"/>
          </w:tcPr>
          <w:p w14:paraId="77A2C1A2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695" w:type="dxa"/>
          </w:tcPr>
          <w:p w14:paraId="656F8E8B">
            <w:pPr>
              <w:pStyle w:val="39"/>
              <w:spacing w:before="38"/>
              <w:ind w:left="140" w:right="13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земельного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11:04:1201001:328</w:t>
            </w:r>
          </w:p>
          <w:p w14:paraId="4F3264CD">
            <w:pPr>
              <w:pStyle w:val="39"/>
              <w:spacing w:before="2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197D0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5" w:hRule="atLeast"/>
        </w:trPr>
        <w:tc>
          <w:tcPr>
            <w:tcW w:w="1138" w:type="dxa"/>
          </w:tcPr>
          <w:p w14:paraId="2AE481C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D3EB56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13CCA2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921C9E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0833169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0667CD2A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:ЗУ53</w:t>
            </w:r>
          </w:p>
        </w:tc>
        <w:tc>
          <w:tcPr>
            <w:tcW w:w="1383" w:type="dxa"/>
          </w:tcPr>
          <w:p w14:paraId="79A1C8C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813527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E1FB2F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C00EBA2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19A4B52A">
            <w:pPr>
              <w:pStyle w:val="39"/>
              <w:spacing w:before="0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8F3952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2D834F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788DEA2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5A997656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36ECE84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022844B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18AF0AFE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54412DE2">
            <w:pPr>
              <w:pStyle w:val="39"/>
              <w:spacing w:before="0"/>
              <w:ind w:left="117" w:right="105" w:hanging="4"/>
              <w:rPr>
                <w:sz w:val="18"/>
              </w:rPr>
            </w:pPr>
            <w:r>
              <w:rPr>
                <w:spacing w:val="-2"/>
                <w:sz w:val="18"/>
              </w:rPr>
              <w:t>Сыктывдинский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уч </w:t>
            </w:r>
            <w:r>
              <w:rPr>
                <w:spacing w:val="-6"/>
                <w:sz w:val="18"/>
              </w:rPr>
              <w:t>46</w:t>
            </w:r>
          </w:p>
        </w:tc>
        <w:tc>
          <w:tcPr>
            <w:tcW w:w="1479" w:type="dxa"/>
          </w:tcPr>
          <w:p w14:paraId="723C450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BFEB18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0E5C5E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D0F5C9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37B21B3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1B9DF95D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1012</w:t>
            </w:r>
          </w:p>
        </w:tc>
        <w:tc>
          <w:tcPr>
            <w:tcW w:w="1695" w:type="dxa"/>
          </w:tcPr>
          <w:p w14:paraId="56C6D443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11:04:1201001:318</w:t>
            </w:r>
          </w:p>
          <w:p w14:paraId="79E3BE1D">
            <w:pPr>
              <w:pStyle w:val="39"/>
              <w:spacing w:before="0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0D7AB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1138" w:type="dxa"/>
          </w:tcPr>
          <w:p w14:paraId="1110FBE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28B20A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91F670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3B9A35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72D2D33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1D87BACF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:ЗУ54</w:t>
            </w:r>
          </w:p>
        </w:tc>
        <w:tc>
          <w:tcPr>
            <w:tcW w:w="1383" w:type="dxa"/>
          </w:tcPr>
          <w:p w14:paraId="021FD90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CDC58D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069EE7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F11C870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58CA623A">
            <w:pPr>
              <w:pStyle w:val="39"/>
              <w:spacing w:before="1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7144B9F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0E0685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E1DF8B8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2A633200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3165894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62F08C0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7B14A90B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61D65017">
            <w:pPr>
              <w:pStyle w:val="39"/>
              <w:spacing w:before="0"/>
              <w:ind w:left="165" w:right="151" w:hanging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ПМК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м, уч 33</w:t>
            </w:r>
          </w:p>
        </w:tc>
        <w:tc>
          <w:tcPr>
            <w:tcW w:w="1479" w:type="dxa"/>
          </w:tcPr>
          <w:p w14:paraId="4872EEF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71CACD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623F6A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E0B20B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ADBA7B3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1D933A7B">
            <w:pPr>
              <w:pStyle w:val="39"/>
              <w:spacing w:before="0"/>
              <w:ind w:left="13" w:right="5"/>
              <w:rPr>
                <w:sz w:val="18"/>
              </w:rPr>
            </w:pPr>
            <w:r>
              <w:rPr>
                <w:spacing w:val="-5"/>
                <w:sz w:val="18"/>
              </w:rPr>
              <w:t>725</w:t>
            </w:r>
          </w:p>
        </w:tc>
        <w:tc>
          <w:tcPr>
            <w:tcW w:w="1695" w:type="dxa"/>
          </w:tcPr>
          <w:p w14:paraId="4202D9F7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11:04:1201001:363</w:t>
            </w:r>
          </w:p>
          <w:p w14:paraId="0899AD41">
            <w:pPr>
              <w:pStyle w:val="39"/>
              <w:spacing w:before="0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  <w:tr w14:paraId="3EB46F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1" w:hRule="atLeast"/>
        </w:trPr>
        <w:tc>
          <w:tcPr>
            <w:tcW w:w="1138" w:type="dxa"/>
          </w:tcPr>
          <w:p w14:paraId="144F1C1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184B9B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E1C4B7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7D1024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6A02574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0EDC0E23">
            <w:pPr>
              <w:pStyle w:val="39"/>
              <w:spacing w:before="0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:ЗУ55</w:t>
            </w:r>
          </w:p>
        </w:tc>
        <w:tc>
          <w:tcPr>
            <w:tcW w:w="1383" w:type="dxa"/>
          </w:tcPr>
          <w:p w14:paraId="4CFD27C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681463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D9FEBD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05D0561">
            <w:pPr>
              <w:pStyle w:val="39"/>
              <w:spacing w:before="35"/>
              <w:ind w:left="0"/>
              <w:jc w:val="left"/>
              <w:rPr>
                <w:b/>
                <w:sz w:val="18"/>
              </w:rPr>
            </w:pPr>
          </w:p>
          <w:p w14:paraId="1EE090DA">
            <w:pPr>
              <w:pStyle w:val="39"/>
              <w:spacing w:before="1" w:line="242" w:lineRule="auto"/>
              <w:ind w:left="234" w:right="22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2257" w:type="dxa"/>
          </w:tcPr>
          <w:p w14:paraId="4FF1D0F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7A0902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A35F71C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71327A84">
            <w:pPr>
              <w:pStyle w:val="39"/>
              <w:spacing w:before="0"/>
              <w:ind w:left="190" w:right="174" w:hanging="4"/>
              <w:rPr>
                <w:sz w:val="18"/>
              </w:rPr>
            </w:pPr>
            <w:r>
              <w:rPr>
                <w:sz w:val="18"/>
              </w:rPr>
              <w:t xml:space="preserve">Для ведения личного подсобного хозяйства </w:t>
            </w:r>
            <w:r>
              <w:rPr>
                <w:spacing w:val="-2"/>
                <w:sz w:val="18"/>
              </w:rPr>
              <w:t xml:space="preserve">(приусадебный </w:t>
            </w:r>
            <w:r>
              <w:rPr>
                <w:sz w:val="18"/>
              </w:rPr>
              <w:t>земельный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участок)(2.2)</w:t>
            </w:r>
          </w:p>
        </w:tc>
        <w:tc>
          <w:tcPr>
            <w:tcW w:w="1623" w:type="dxa"/>
          </w:tcPr>
          <w:p w14:paraId="160FCB8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53036A2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7F922AE5">
            <w:pPr>
              <w:pStyle w:val="39"/>
              <w:spacing w:before="0"/>
              <w:ind w:left="108" w:right="103" w:firstLine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Российская Федерация, </w:t>
            </w:r>
            <w:r>
              <w:rPr>
                <w:sz w:val="18"/>
              </w:rPr>
              <w:t>Республика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Коми,</w:t>
            </w:r>
          </w:p>
          <w:p w14:paraId="46B1D8BB">
            <w:pPr>
              <w:pStyle w:val="39"/>
              <w:spacing w:before="0"/>
              <w:ind w:left="180" w:right="17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Сыктывдинский </w:t>
            </w:r>
            <w:r>
              <w:rPr>
                <w:sz w:val="18"/>
              </w:rPr>
              <w:t>р-н, Пажга с/п, Гаръя д, д 72</w:t>
            </w:r>
          </w:p>
        </w:tc>
        <w:tc>
          <w:tcPr>
            <w:tcW w:w="1479" w:type="dxa"/>
          </w:tcPr>
          <w:p w14:paraId="5E6A9E7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EA39C0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261851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1B2C09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7BBC385">
            <w:pPr>
              <w:pStyle w:val="39"/>
              <w:spacing w:before="40"/>
              <w:ind w:left="0"/>
              <w:jc w:val="left"/>
              <w:rPr>
                <w:b/>
                <w:sz w:val="18"/>
              </w:rPr>
            </w:pPr>
          </w:p>
          <w:p w14:paraId="6B787DD2">
            <w:pPr>
              <w:pStyle w:val="39"/>
              <w:spacing w:before="0"/>
              <w:ind w:left="13"/>
              <w:rPr>
                <w:sz w:val="18"/>
              </w:rPr>
            </w:pPr>
            <w:r>
              <w:rPr>
                <w:spacing w:val="-4"/>
                <w:sz w:val="18"/>
              </w:rPr>
              <w:t>1642</w:t>
            </w:r>
          </w:p>
        </w:tc>
        <w:tc>
          <w:tcPr>
            <w:tcW w:w="1695" w:type="dxa"/>
          </w:tcPr>
          <w:p w14:paraId="1AD7D9A6">
            <w:pPr>
              <w:pStyle w:val="39"/>
              <w:spacing w:before="38"/>
              <w:ind w:left="107" w:right="90" w:hanging="13"/>
              <w:rPr>
                <w:sz w:val="18"/>
              </w:rPr>
            </w:pPr>
            <w:r>
              <w:rPr>
                <w:spacing w:val="-2"/>
                <w:sz w:val="18"/>
              </w:rPr>
              <w:t>Образование</w:t>
            </w:r>
            <w:r>
              <w:rPr>
                <w:spacing w:val="80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путем </w:t>
            </w:r>
            <w:r>
              <w:rPr>
                <w:spacing w:val="-2"/>
                <w:sz w:val="18"/>
              </w:rPr>
              <w:t>перераспределения земельного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участка с </w:t>
            </w:r>
            <w:r>
              <w:rPr>
                <w:spacing w:val="-2"/>
                <w:sz w:val="18"/>
              </w:rPr>
              <w:t>кадастровым номером 11:04:1201001:29</w:t>
            </w:r>
          </w:p>
          <w:p w14:paraId="6DD17F76">
            <w:pPr>
              <w:pStyle w:val="39"/>
              <w:spacing w:before="0"/>
              <w:ind w:left="198" w:right="187"/>
              <w:rPr>
                <w:sz w:val="18"/>
              </w:rPr>
            </w:pPr>
            <w:r>
              <w:rPr>
                <w:sz w:val="18"/>
              </w:rPr>
              <w:t xml:space="preserve">с землями </w:t>
            </w:r>
            <w:r>
              <w:rPr>
                <w:spacing w:val="-2"/>
                <w:sz w:val="18"/>
              </w:rPr>
              <w:t>государственной собственности</w:t>
            </w:r>
          </w:p>
        </w:tc>
      </w:tr>
    </w:tbl>
    <w:p w14:paraId="51454F38">
      <w:pPr>
        <w:spacing w:after="0"/>
        <w:rPr>
          <w:sz w:val="18"/>
        </w:rPr>
        <w:sectPr>
          <w:type w:val="continuous"/>
          <w:pgSz w:w="11900" w:h="16840"/>
          <w:pgMar w:top="1120" w:right="300" w:bottom="280" w:left="1480" w:header="720" w:footer="720" w:gutter="0"/>
          <w:cols w:space="720" w:num="1"/>
        </w:sectPr>
      </w:pPr>
    </w:p>
    <w:p w14:paraId="01277AA0">
      <w:pPr>
        <w:spacing w:before="69"/>
        <w:ind w:left="8257" w:right="332" w:firstLine="0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7EEAA0BD">
      <w:pPr>
        <w:spacing w:before="137"/>
        <w:ind w:left="5" w:right="329" w:firstLine="0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уточняемых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spacing w:val="-15"/>
          <w:sz w:val="24"/>
        </w:rPr>
        <w:t xml:space="preserve"> </w:t>
      </w:r>
      <w:r>
        <w:rPr>
          <w:b/>
          <w:spacing w:val="-2"/>
          <w:sz w:val="24"/>
        </w:rPr>
        <w:t>участков</w:t>
      </w:r>
    </w:p>
    <w:p w14:paraId="367C4019">
      <w:pPr>
        <w:pStyle w:val="10"/>
        <w:spacing w:before="7"/>
        <w:rPr>
          <w:b/>
          <w:sz w:val="12"/>
        </w:r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0"/>
        <w:gridCol w:w="1276"/>
        <w:gridCol w:w="1559"/>
        <w:gridCol w:w="2409"/>
        <w:gridCol w:w="1041"/>
        <w:gridCol w:w="1612"/>
      </w:tblGrid>
      <w:tr w14:paraId="27D616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3" w:hRule="atLeast"/>
        </w:trPr>
        <w:tc>
          <w:tcPr>
            <w:tcW w:w="1670" w:type="dxa"/>
          </w:tcPr>
          <w:p w14:paraId="7C823DF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5EA59C1">
            <w:pPr>
              <w:pStyle w:val="39"/>
              <w:spacing w:before="13"/>
              <w:ind w:left="0"/>
              <w:jc w:val="left"/>
              <w:rPr>
                <w:b/>
                <w:sz w:val="18"/>
              </w:rPr>
            </w:pPr>
          </w:p>
          <w:p w14:paraId="1E5BA66C">
            <w:pPr>
              <w:pStyle w:val="39"/>
              <w:spacing w:before="0"/>
              <w:ind w:left="93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Условный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номер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276" w:type="dxa"/>
          </w:tcPr>
          <w:p w14:paraId="56B159C5">
            <w:pPr>
              <w:pStyle w:val="39"/>
              <w:spacing w:before="191"/>
              <w:ind w:left="0"/>
              <w:jc w:val="left"/>
              <w:rPr>
                <w:b/>
                <w:sz w:val="18"/>
              </w:rPr>
            </w:pPr>
          </w:p>
          <w:p w14:paraId="30DDC461">
            <w:pPr>
              <w:pStyle w:val="39"/>
              <w:spacing w:before="0" w:line="278" w:lineRule="auto"/>
              <w:ind w:left="360" w:hanging="15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Категория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</w:t>
            </w:r>
          </w:p>
        </w:tc>
        <w:tc>
          <w:tcPr>
            <w:tcW w:w="1559" w:type="dxa"/>
          </w:tcPr>
          <w:p w14:paraId="57A362FC">
            <w:pPr>
              <w:pStyle w:val="39"/>
              <w:spacing w:before="43" w:line="276" w:lineRule="auto"/>
              <w:ind w:left="169" w:right="146" w:firstLine="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Вид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разрешенного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использования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2409" w:type="dxa"/>
          </w:tcPr>
          <w:p w14:paraId="624C39F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3404FA2">
            <w:pPr>
              <w:pStyle w:val="39"/>
              <w:spacing w:before="104"/>
              <w:ind w:left="0"/>
              <w:jc w:val="left"/>
              <w:rPr>
                <w:b/>
                <w:sz w:val="18"/>
              </w:rPr>
            </w:pPr>
          </w:p>
          <w:p w14:paraId="0901822B">
            <w:pPr>
              <w:pStyle w:val="39"/>
              <w:spacing w:before="0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Адрес</w:t>
            </w:r>
          </w:p>
        </w:tc>
        <w:tc>
          <w:tcPr>
            <w:tcW w:w="1041" w:type="dxa"/>
          </w:tcPr>
          <w:p w14:paraId="16CDDAD6">
            <w:pPr>
              <w:pStyle w:val="39"/>
              <w:spacing w:before="43" w:line="276" w:lineRule="auto"/>
              <w:ind w:left="130" w:right="1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Площадь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кв.м.</w:t>
            </w:r>
          </w:p>
        </w:tc>
        <w:tc>
          <w:tcPr>
            <w:tcW w:w="1612" w:type="dxa"/>
          </w:tcPr>
          <w:p w14:paraId="105147F0">
            <w:pPr>
              <w:pStyle w:val="39"/>
              <w:spacing w:before="163" w:line="273" w:lineRule="auto"/>
              <w:ind w:left="353" w:right="329" w:hanging="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Способ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уточнения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</w:tr>
      <w:tr w14:paraId="761AAF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670" w:type="dxa"/>
          </w:tcPr>
          <w:p w14:paraId="1EB0A8F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24559BD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0BB4138E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11:04:1201001:100</w:t>
            </w:r>
          </w:p>
        </w:tc>
        <w:tc>
          <w:tcPr>
            <w:tcW w:w="1276" w:type="dxa"/>
          </w:tcPr>
          <w:p w14:paraId="02D0B3B2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38D499E3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5AEB120A">
            <w:pPr>
              <w:pStyle w:val="39"/>
              <w:spacing w:before="42"/>
              <w:ind w:left="0"/>
              <w:jc w:val="left"/>
              <w:rPr>
                <w:b/>
                <w:sz w:val="18"/>
              </w:rPr>
            </w:pPr>
          </w:p>
          <w:p w14:paraId="6291FAED">
            <w:pPr>
              <w:pStyle w:val="39"/>
              <w:spacing w:before="0"/>
              <w:ind w:left="66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хозяйcтва</w:t>
            </w:r>
          </w:p>
        </w:tc>
        <w:tc>
          <w:tcPr>
            <w:tcW w:w="2409" w:type="dxa"/>
          </w:tcPr>
          <w:p w14:paraId="1E6BBB96">
            <w:pPr>
              <w:pStyle w:val="39"/>
              <w:spacing w:before="42"/>
              <w:ind w:left="0"/>
              <w:jc w:val="left"/>
              <w:rPr>
                <w:b/>
                <w:sz w:val="18"/>
              </w:rPr>
            </w:pPr>
          </w:p>
          <w:p w14:paraId="0318E49C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м, уч 42</w:t>
            </w:r>
          </w:p>
        </w:tc>
        <w:tc>
          <w:tcPr>
            <w:tcW w:w="1041" w:type="dxa"/>
          </w:tcPr>
          <w:p w14:paraId="428BDA2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B2FE3F3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0AFC8DB2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2027</w:t>
            </w:r>
          </w:p>
        </w:tc>
        <w:tc>
          <w:tcPr>
            <w:tcW w:w="1612" w:type="dxa"/>
          </w:tcPr>
          <w:p w14:paraId="49DBBFF4">
            <w:pPr>
              <w:pStyle w:val="39"/>
              <w:spacing w:before="38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4DBBE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9" w:hRule="atLeast"/>
        </w:trPr>
        <w:tc>
          <w:tcPr>
            <w:tcW w:w="1670" w:type="dxa"/>
          </w:tcPr>
          <w:p w14:paraId="0FD3ADA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FAB7754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553A1FD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11:04:1201001:141</w:t>
            </w:r>
          </w:p>
        </w:tc>
        <w:tc>
          <w:tcPr>
            <w:tcW w:w="1276" w:type="dxa"/>
          </w:tcPr>
          <w:p w14:paraId="02D994C5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0FCD7FAF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79F9279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83C892F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64BFAAA2">
            <w:pPr>
              <w:pStyle w:val="39"/>
              <w:spacing w:before="0"/>
              <w:ind w:left="341" w:right="140" w:hanging="178"/>
              <w:jc w:val="left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размещения </w:t>
            </w:r>
            <w:r>
              <w:rPr>
                <w:spacing w:val="-2"/>
                <w:sz w:val="18"/>
              </w:rPr>
              <w:t>общежития</w:t>
            </w:r>
          </w:p>
        </w:tc>
        <w:tc>
          <w:tcPr>
            <w:tcW w:w="2409" w:type="dxa"/>
          </w:tcPr>
          <w:p w14:paraId="4F9F69CB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081F5C16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ПМК м, уч 6</w:t>
            </w:r>
          </w:p>
        </w:tc>
        <w:tc>
          <w:tcPr>
            <w:tcW w:w="1041" w:type="dxa"/>
          </w:tcPr>
          <w:p w14:paraId="0816D92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086A59C">
            <w:pPr>
              <w:pStyle w:val="39"/>
              <w:spacing w:before="142"/>
              <w:ind w:left="0"/>
              <w:jc w:val="left"/>
              <w:rPr>
                <w:b/>
                <w:sz w:val="18"/>
              </w:rPr>
            </w:pPr>
          </w:p>
          <w:p w14:paraId="483F5CEA">
            <w:pPr>
              <w:pStyle w:val="39"/>
              <w:spacing w:before="0"/>
              <w:ind w:left="132" w:right="107"/>
              <w:rPr>
                <w:sz w:val="18"/>
              </w:rPr>
            </w:pPr>
            <w:r>
              <w:rPr>
                <w:spacing w:val="-5"/>
                <w:sz w:val="18"/>
              </w:rPr>
              <w:t>540</w:t>
            </w:r>
          </w:p>
        </w:tc>
        <w:tc>
          <w:tcPr>
            <w:tcW w:w="1612" w:type="dxa"/>
          </w:tcPr>
          <w:p w14:paraId="01B1B710">
            <w:pPr>
              <w:pStyle w:val="39"/>
              <w:spacing w:before="38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164242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763C1CA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BFF4A0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B31CD95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05E36B6F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11:04:1201001:151</w:t>
            </w:r>
          </w:p>
        </w:tc>
        <w:tc>
          <w:tcPr>
            <w:tcW w:w="1276" w:type="dxa"/>
          </w:tcPr>
          <w:p w14:paraId="549F60C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DEA303F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443A17C9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1666637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0F1A803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60152F0C">
            <w:pPr>
              <w:pStyle w:val="39"/>
              <w:spacing w:before="0"/>
              <w:ind w:left="66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09" w:type="dxa"/>
          </w:tcPr>
          <w:p w14:paraId="324EE9C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8FD0215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5FCB8098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м, уч 78</w:t>
            </w:r>
          </w:p>
        </w:tc>
        <w:tc>
          <w:tcPr>
            <w:tcW w:w="1041" w:type="dxa"/>
          </w:tcPr>
          <w:p w14:paraId="45D1B7E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C08EBA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D72535D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1B2B7C71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1259</w:t>
            </w:r>
          </w:p>
        </w:tc>
        <w:tc>
          <w:tcPr>
            <w:tcW w:w="1612" w:type="dxa"/>
          </w:tcPr>
          <w:p w14:paraId="6F7461FE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59E12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3D7C2A2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B6A0D8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3CC00C0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05C3D43E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11:04:1201001:157</w:t>
            </w:r>
          </w:p>
        </w:tc>
        <w:tc>
          <w:tcPr>
            <w:tcW w:w="1276" w:type="dxa"/>
          </w:tcPr>
          <w:p w14:paraId="7F8FD85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AFE3B8A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21D429ED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4BA5F5A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1C7DD7E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5E7590FB">
            <w:pPr>
              <w:pStyle w:val="39"/>
              <w:spacing w:before="0"/>
              <w:ind w:left="154" w:right="141" w:firstLine="4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индивидуальног </w:t>
            </w:r>
            <w:r>
              <w:rPr>
                <w:sz w:val="18"/>
              </w:rPr>
              <w:t xml:space="preserve">о жилищного </w:t>
            </w:r>
            <w:r>
              <w:rPr>
                <w:spacing w:val="-2"/>
                <w:sz w:val="18"/>
              </w:rPr>
              <w:t>строительства</w:t>
            </w:r>
          </w:p>
        </w:tc>
        <w:tc>
          <w:tcPr>
            <w:tcW w:w="2409" w:type="dxa"/>
          </w:tcPr>
          <w:p w14:paraId="6A43461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4B567E0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1FD9F9B2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133</w:t>
            </w:r>
          </w:p>
        </w:tc>
        <w:tc>
          <w:tcPr>
            <w:tcW w:w="1041" w:type="dxa"/>
          </w:tcPr>
          <w:p w14:paraId="6B41377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F7754C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2A0C447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0A08834E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1540</w:t>
            </w:r>
          </w:p>
        </w:tc>
        <w:tc>
          <w:tcPr>
            <w:tcW w:w="1612" w:type="dxa"/>
          </w:tcPr>
          <w:p w14:paraId="28FBBDDB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25E1B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73A2E1D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C282AE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828600A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760F6208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11:04:1201001:158</w:t>
            </w:r>
          </w:p>
        </w:tc>
        <w:tc>
          <w:tcPr>
            <w:tcW w:w="1276" w:type="dxa"/>
          </w:tcPr>
          <w:p w14:paraId="45A7CB2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DBCFEAF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2ECA2019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2F4E098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54113AB">
            <w:pPr>
              <w:pStyle w:val="39"/>
              <w:spacing w:before="27"/>
              <w:ind w:left="0"/>
              <w:jc w:val="left"/>
              <w:rPr>
                <w:b/>
                <w:sz w:val="18"/>
              </w:rPr>
            </w:pPr>
          </w:p>
          <w:p w14:paraId="4F30902E">
            <w:pPr>
              <w:pStyle w:val="39"/>
              <w:spacing w:before="0"/>
              <w:ind w:left="154" w:right="141" w:firstLine="4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индивидуальног </w:t>
            </w:r>
            <w:r>
              <w:rPr>
                <w:sz w:val="18"/>
              </w:rPr>
              <w:t xml:space="preserve">о жилищного </w:t>
            </w:r>
            <w:r>
              <w:rPr>
                <w:spacing w:val="-2"/>
                <w:sz w:val="18"/>
              </w:rPr>
              <w:t>строительства</w:t>
            </w:r>
          </w:p>
        </w:tc>
        <w:tc>
          <w:tcPr>
            <w:tcW w:w="2409" w:type="dxa"/>
          </w:tcPr>
          <w:p w14:paraId="541B757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A1F5120">
            <w:pPr>
              <w:pStyle w:val="39"/>
              <w:spacing w:before="27"/>
              <w:ind w:left="0"/>
              <w:jc w:val="left"/>
              <w:rPr>
                <w:b/>
                <w:sz w:val="18"/>
              </w:rPr>
            </w:pPr>
          </w:p>
          <w:p w14:paraId="7345BB5F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</w:t>
            </w:r>
          </w:p>
        </w:tc>
        <w:tc>
          <w:tcPr>
            <w:tcW w:w="1041" w:type="dxa"/>
          </w:tcPr>
          <w:p w14:paraId="39BE5AC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726989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90650C4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149D3C36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1527</w:t>
            </w:r>
          </w:p>
        </w:tc>
        <w:tc>
          <w:tcPr>
            <w:tcW w:w="1612" w:type="dxa"/>
          </w:tcPr>
          <w:p w14:paraId="0A7F39DB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624AC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8" w:hRule="atLeast"/>
        </w:trPr>
        <w:tc>
          <w:tcPr>
            <w:tcW w:w="1670" w:type="dxa"/>
          </w:tcPr>
          <w:p w14:paraId="3CA7BA7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9ECC33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2DF2232">
            <w:pPr>
              <w:pStyle w:val="39"/>
              <w:spacing w:before="132"/>
              <w:ind w:left="0"/>
              <w:jc w:val="left"/>
              <w:rPr>
                <w:b/>
                <w:sz w:val="18"/>
              </w:rPr>
            </w:pPr>
          </w:p>
          <w:p w14:paraId="1FA2E5FE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11:04:1201001:159</w:t>
            </w:r>
          </w:p>
        </w:tc>
        <w:tc>
          <w:tcPr>
            <w:tcW w:w="1276" w:type="dxa"/>
          </w:tcPr>
          <w:p w14:paraId="29D475C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BA78B4C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1FF730B5">
            <w:pPr>
              <w:pStyle w:val="39"/>
              <w:spacing w:before="0" w:line="242" w:lineRule="auto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1BB7996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9DC3F11">
            <w:pPr>
              <w:pStyle w:val="39"/>
              <w:spacing w:before="27"/>
              <w:ind w:left="0"/>
              <w:jc w:val="left"/>
              <w:rPr>
                <w:b/>
                <w:sz w:val="18"/>
              </w:rPr>
            </w:pPr>
          </w:p>
          <w:p w14:paraId="2D979381">
            <w:pPr>
              <w:pStyle w:val="39"/>
              <w:spacing w:before="0"/>
              <w:ind w:left="154" w:right="141" w:firstLine="4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индивидуальног </w:t>
            </w:r>
            <w:r>
              <w:rPr>
                <w:sz w:val="18"/>
              </w:rPr>
              <w:t xml:space="preserve">о жилищного </w:t>
            </w:r>
            <w:r>
              <w:rPr>
                <w:spacing w:val="-2"/>
                <w:sz w:val="18"/>
              </w:rPr>
              <w:t>строительства</w:t>
            </w:r>
          </w:p>
        </w:tc>
        <w:tc>
          <w:tcPr>
            <w:tcW w:w="2409" w:type="dxa"/>
          </w:tcPr>
          <w:p w14:paraId="5625387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0BA0501">
            <w:pPr>
              <w:pStyle w:val="39"/>
              <w:spacing w:before="27"/>
              <w:ind w:left="0"/>
              <w:jc w:val="left"/>
              <w:rPr>
                <w:b/>
                <w:sz w:val="18"/>
              </w:rPr>
            </w:pPr>
          </w:p>
          <w:p w14:paraId="5DC080B1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134</w:t>
            </w:r>
          </w:p>
        </w:tc>
        <w:tc>
          <w:tcPr>
            <w:tcW w:w="1041" w:type="dxa"/>
          </w:tcPr>
          <w:p w14:paraId="1CBBC3E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5DD15F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D999037">
            <w:pPr>
              <w:pStyle w:val="39"/>
              <w:spacing w:before="132"/>
              <w:ind w:left="0"/>
              <w:jc w:val="left"/>
              <w:rPr>
                <w:b/>
                <w:sz w:val="18"/>
              </w:rPr>
            </w:pPr>
          </w:p>
          <w:p w14:paraId="01B4B6A1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  <w:tc>
          <w:tcPr>
            <w:tcW w:w="1612" w:type="dxa"/>
          </w:tcPr>
          <w:p w14:paraId="27E9A888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27BC2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5BC4990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3DE10B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155A9D0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4FB5CEF3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11:04:1201001:160</w:t>
            </w:r>
          </w:p>
        </w:tc>
        <w:tc>
          <w:tcPr>
            <w:tcW w:w="1276" w:type="dxa"/>
          </w:tcPr>
          <w:p w14:paraId="623A644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1C45F8C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663C34F0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575BDFE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B2CFCCB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31423665">
            <w:pPr>
              <w:pStyle w:val="39"/>
              <w:spacing w:before="0"/>
              <w:ind w:left="154" w:right="141" w:firstLine="4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индивидуальног </w:t>
            </w:r>
            <w:r>
              <w:rPr>
                <w:sz w:val="18"/>
              </w:rPr>
              <w:t xml:space="preserve">о жилищного </w:t>
            </w:r>
            <w:r>
              <w:rPr>
                <w:spacing w:val="-2"/>
                <w:sz w:val="18"/>
              </w:rPr>
              <w:t>строительства</w:t>
            </w:r>
          </w:p>
        </w:tc>
        <w:tc>
          <w:tcPr>
            <w:tcW w:w="2409" w:type="dxa"/>
          </w:tcPr>
          <w:p w14:paraId="35B3918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654F01B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2212DF63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</w:t>
            </w:r>
          </w:p>
        </w:tc>
        <w:tc>
          <w:tcPr>
            <w:tcW w:w="1041" w:type="dxa"/>
          </w:tcPr>
          <w:p w14:paraId="6165F38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5FE218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548509F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746928D8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1501</w:t>
            </w:r>
          </w:p>
        </w:tc>
        <w:tc>
          <w:tcPr>
            <w:tcW w:w="1612" w:type="dxa"/>
          </w:tcPr>
          <w:p w14:paraId="0375A54E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66BE4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1670" w:type="dxa"/>
          </w:tcPr>
          <w:p w14:paraId="563FFE80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759DD31D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11:04:1201001:161</w:t>
            </w:r>
          </w:p>
        </w:tc>
        <w:tc>
          <w:tcPr>
            <w:tcW w:w="1276" w:type="dxa"/>
          </w:tcPr>
          <w:p w14:paraId="176D9362">
            <w:pPr>
              <w:pStyle w:val="39"/>
              <w:spacing w:before="139" w:line="242" w:lineRule="auto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7E15F798">
            <w:pPr>
              <w:pStyle w:val="39"/>
              <w:spacing w:before="38"/>
              <w:ind w:left="154" w:right="141" w:firstLine="4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индивидуальног </w:t>
            </w:r>
            <w:r>
              <w:rPr>
                <w:sz w:val="18"/>
              </w:rPr>
              <w:t xml:space="preserve">о жилищного </w:t>
            </w:r>
            <w:r>
              <w:rPr>
                <w:spacing w:val="-2"/>
                <w:sz w:val="18"/>
              </w:rPr>
              <w:t>строительства</w:t>
            </w:r>
          </w:p>
        </w:tc>
        <w:tc>
          <w:tcPr>
            <w:tcW w:w="2409" w:type="dxa"/>
          </w:tcPr>
          <w:p w14:paraId="5DD5592A">
            <w:pPr>
              <w:pStyle w:val="39"/>
              <w:spacing w:before="38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</w:t>
            </w:r>
          </w:p>
        </w:tc>
        <w:tc>
          <w:tcPr>
            <w:tcW w:w="1041" w:type="dxa"/>
          </w:tcPr>
          <w:p w14:paraId="2D0AC705">
            <w:pPr>
              <w:pStyle w:val="39"/>
              <w:spacing w:before="143"/>
              <w:ind w:left="0"/>
              <w:jc w:val="left"/>
              <w:rPr>
                <w:b/>
                <w:sz w:val="18"/>
              </w:rPr>
            </w:pPr>
          </w:p>
          <w:p w14:paraId="39151449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1500</w:t>
            </w:r>
          </w:p>
        </w:tc>
        <w:tc>
          <w:tcPr>
            <w:tcW w:w="1612" w:type="dxa"/>
          </w:tcPr>
          <w:p w14:paraId="1187D707">
            <w:pPr>
              <w:pStyle w:val="39"/>
              <w:spacing w:before="95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ранее</w:t>
            </w:r>
          </w:p>
        </w:tc>
      </w:tr>
    </w:tbl>
    <w:p w14:paraId="08D80AE3">
      <w:pPr>
        <w:spacing w:after="0" w:line="276" w:lineRule="auto"/>
        <w:rPr>
          <w:sz w:val="18"/>
        </w:rPr>
        <w:sectPr>
          <w:pgSz w:w="11900" w:h="16840"/>
          <w:pgMar w:top="1060" w:right="300" w:bottom="663" w:left="1480" w:header="720" w:footer="720" w:gutter="0"/>
          <w:cols w:space="720" w:num="1"/>
        </w:sect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0"/>
        <w:gridCol w:w="1276"/>
        <w:gridCol w:w="1559"/>
        <w:gridCol w:w="2409"/>
        <w:gridCol w:w="1041"/>
        <w:gridCol w:w="1612"/>
      </w:tblGrid>
      <w:tr w14:paraId="2EF253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1670" w:type="dxa"/>
          </w:tcPr>
          <w:p w14:paraId="3C46DD47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14:paraId="645B1A51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559" w:type="dxa"/>
          </w:tcPr>
          <w:p w14:paraId="13E81B3D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409" w:type="dxa"/>
          </w:tcPr>
          <w:p w14:paraId="0E45D3B3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041" w:type="dxa"/>
          </w:tcPr>
          <w:p w14:paraId="3BDFAB92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612" w:type="dxa"/>
          </w:tcPr>
          <w:p w14:paraId="3B01F9A3">
            <w:pPr>
              <w:pStyle w:val="39"/>
              <w:spacing w:before="38" w:line="276" w:lineRule="auto"/>
              <w:ind w:left="372" w:right="353" w:hanging="1"/>
              <w:rPr>
                <w:sz w:val="18"/>
              </w:rPr>
            </w:pP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03F9FC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5E0A04C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8E0CF2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60EB823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12E592ED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11:04:1201001:164</w:t>
            </w:r>
          </w:p>
        </w:tc>
        <w:tc>
          <w:tcPr>
            <w:tcW w:w="1276" w:type="dxa"/>
          </w:tcPr>
          <w:p w14:paraId="4C30A5A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E6A66F8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02843B46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68507EA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24F9AB1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16D3FB8B">
            <w:pPr>
              <w:pStyle w:val="39"/>
              <w:spacing w:before="0"/>
              <w:ind w:left="66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09" w:type="dxa"/>
          </w:tcPr>
          <w:p w14:paraId="7F80BA3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AE2E2F9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3401F8C7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</w:t>
            </w:r>
          </w:p>
        </w:tc>
        <w:tc>
          <w:tcPr>
            <w:tcW w:w="1041" w:type="dxa"/>
          </w:tcPr>
          <w:p w14:paraId="07E980C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48AD0F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F6280EB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11308E9F">
            <w:pPr>
              <w:pStyle w:val="39"/>
              <w:spacing w:before="0"/>
              <w:ind w:left="132" w:right="107"/>
              <w:rPr>
                <w:sz w:val="18"/>
              </w:rPr>
            </w:pPr>
            <w:r>
              <w:rPr>
                <w:spacing w:val="-5"/>
                <w:sz w:val="18"/>
              </w:rPr>
              <w:t>606</w:t>
            </w:r>
          </w:p>
        </w:tc>
        <w:tc>
          <w:tcPr>
            <w:tcW w:w="1612" w:type="dxa"/>
          </w:tcPr>
          <w:p w14:paraId="652B2A58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1157E9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2D54FEF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E09F75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7038E71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7E8B43B7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11:04:1201001:165</w:t>
            </w:r>
          </w:p>
        </w:tc>
        <w:tc>
          <w:tcPr>
            <w:tcW w:w="1276" w:type="dxa"/>
          </w:tcPr>
          <w:p w14:paraId="73D4129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112834F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7BCD1A1D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493A604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6F17A64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7507C339">
            <w:pPr>
              <w:pStyle w:val="39"/>
              <w:spacing w:before="0"/>
              <w:ind w:left="66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09" w:type="dxa"/>
          </w:tcPr>
          <w:p w14:paraId="48D4179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EC645C2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69B6873A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м, уч 26А</w:t>
            </w:r>
          </w:p>
        </w:tc>
        <w:tc>
          <w:tcPr>
            <w:tcW w:w="1041" w:type="dxa"/>
          </w:tcPr>
          <w:p w14:paraId="614CB82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0ACA2C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4AECA4A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6FAE51B7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1005</w:t>
            </w:r>
          </w:p>
        </w:tc>
        <w:tc>
          <w:tcPr>
            <w:tcW w:w="1612" w:type="dxa"/>
          </w:tcPr>
          <w:p w14:paraId="7E773049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7FEDC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3292BC8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5E53D5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1201564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168B6294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11:04:1201001:310</w:t>
            </w:r>
          </w:p>
        </w:tc>
        <w:tc>
          <w:tcPr>
            <w:tcW w:w="1276" w:type="dxa"/>
          </w:tcPr>
          <w:p w14:paraId="0E3B246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BA86BD8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30C0F20C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3F11F61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FA28E43">
            <w:pPr>
              <w:pStyle w:val="39"/>
              <w:spacing w:before="27"/>
              <w:ind w:left="0"/>
              <w:jc w:val="left"/>
              <w:rPr>
                <w:b/>
                <w:sz w:val="18"/>
              </w:rPr>
            </w:pPr>
          </w:p>
          <w:p w14:paraId="21490C6A">
            <w:pPr>
              <w:pStyle w:val="39"/>
              <w:spacing w:before="0"/>
              <w:ind w:left="66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09" w:type="dxa"/>
          </w:tcPr>
          <w:p w14:paraId="470EF79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FDA229C">
            <w:pPr>
              <w:pStyle w:val="39"/>
              <w:spacing w:before="27"/>
              <w:ind w:left="0"/>
              <w:jc w:val="left"/>
              <w:rPr>
                <w:b/>
                <w:sz w:val="18"/>
              </w:rPr>
            </w:pPr>
          </w:p>
          <w:p w14:paraId="1A9B76E7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</w:t>
            </w:r>
          </w:p>
        </w:tc>
        <w:tc>
          <w:tcPr>
            <w:tcW w:w="1041" w:type="dxa"/>
          </w:tcPr>
          <w:p w14:paraId="1F08F0A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2492FB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AE14CD6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1C98B897">
            <w:pPr>
              <w:pStyle w:val="39"/>
              <w:spacing w:before="0"/>
              <w:ind w:left="132" w:right="107"/>
              <w:rPr>
                <w:sz w:val="18"/>
              </w:rPr>
            </w:pPr>
            <w:r>
              <w:rPr>
                <w:spacing w:val="-5"/>
                <w:sz w:val="18"/>
              </w:rPr>
              <w:t>245</w:t>
            </w:r>
          </w:p>
        </w:tc>
        <w:tc>
          <w:tcPr>
            <w:tcW w:w="1612" w:type="dxa"/>
          </w:tcPr>
          <w:p w14:paraId="7E6533E8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41761D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7" w:hRule="atLeast"/>
        </w:trPr>
        <w:tc>
          <w:tcPr>
            <w:tcW w:w="1670" w:type="dxa"/>
          </w:tcPr>
          <w:p w14:paraId="6B4C8340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62F6B8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77D7387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50010A5A">
            <w:pPr>
              <w:pStyle w:val="39"/>
              <w:spacing w:before="0"/>
              <w:ind w:left="93" w:right="88"/>
              <w:rPr>
                <w:sz w:val="18"/>
              </w:rPr>
            </w:pPr>
            <w:r>
              <w:rPr>
                <w:spacing w:val="-2"/>
                <w:sz w:val="18"/>
              </w:rPr>
              <w:t>11:04:1201001:42</w:t>
            </w:r>
          </w:p>
        </w:tc>
        <w:tc>
          <w:tcPr>
            <w:tcW w:w="1276" w:type="dxa"/>
          </w:tcPr>
          <w:p w14:paraId="602D2E1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EA62F7F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1738403F">
            <w:pPr>
              <w:pStyle w:val="39"/>
              <w:spacing w:before="0" w:line="242" w:lineRule="auto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7A1A84D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BD4A480">
            <w:pPr>
              <w:pStyle w:val="39"/>
              <w:spacing w:before="27"/>
              <w:ind w:left="0"/>
              <w:jc w:val="left"/>
              <w:rPr>
                <w:b/>
                <w:sz w:val="18"/>
              </w:rPr>
            </w:pPr>
          </w:p>
          <w:p w14:paraId="35BB065E">
            <w:pPr>
              <w:pStyle w:val="39"/>
              <w:spacing w:before="0"/>
              <w:ind w:left="66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09" w:type="dxa"/>
          </w:tcPr>
          <w:p w14:paraId="34281CE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C30539B">
            <w:pPr>
              <w:pStyle w:val="39"/>
              <w:spacing w:before="27"/>
              <w:ind w:left="0"/>
              <w:jc w:val="left"/>
              <w:rPr>
                <w:b/>
                <w:sz w:val="18"/>
              </w:rPr>
            </w:pPr>
          </w:p>
          <w:p w14:paraId="4AF34B6D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94</w:t>
            </w:r>
          </w:p>
        </w:tc>
        <w:tc>
          <w:tcPr>
            <w:tcW w:w="1041" w:type="dxa"/>
          </w:tcPr>
          <w:p w14:paraId="6A95542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D3144E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7F2D132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66566C65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2907</w:t>
            </w:r>
          </w:p>
        </w:tc>
        <w:tc>
          <w:tcPr>
            <w:tcW w:w="1612" w:type="dxa"/>
          </w:tcPr>
          <w:p w14:paraId="41F1C1C4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101EB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4659C4A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825D0DD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5275756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12C9777E">
            <w:pPr>
              <w:pStyle w:val="39"/>
              <w:spacing w:before="0"/>
              <w:ind w:left="93" w:right="88"/>
              <w:rPr>
                <w:sz w:val="18"/>
              </w:rPr>
            </w:pPr>
            <w:r>
              <w:rPr>
                <w:spacing w:val="-2"/>
                <w:sz w:val="18"/>
              </w:rPr>
              <w:t>11:04:1201001:48</w:t>
            </w:r>
          </w:p>
        </w:tc>
        <w:tc>
          <w:tcPr>
            <w:tcW w:w="1276" w:type="dxa"/>
          </w:tcPr>
          <w:p w14:paraId="44EBEB7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F2A5B27">
            <w:pPr>
              <w:pStyle w:val="39"/>
              <w:spacing w:before="123"/>
              <w:ind w:left="0"/>
              <w:jc w:val="left"/>
              <w:rPr>
                <w:b/>
                <w:sz w:val="18"/>
              </w:rPr>
            </w:pPr>
          </w:p>
          <w:p w14:paraId="4EF585CE">
            <w:pPr>
              <w:pStyle w:val="39"/>
              <w:spacing w:before="0" w:line="242" w:lineRule="auto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288355D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BEDF96E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2EC7976A">
            <w:pPr>
              <w:pStyle w:val="39"/>
              <w:spacing w:before="0"/>
              <w:ind w:left="64" w:right="4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хозяйcтва</w:t>
            </w:r>
          </w:p>
        </w:tc>
        <w:tc>
          <w:tcPr>
            <w:tcW w:w="2409" w:type="dxa"/>
          </w:tcPr>
          <w:p w14:paraId="7F6AAB8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6798F0D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48DAA6B3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124</w:t>
            </w:r>
          </w:p>
        </w:tc>
        <w:tc>
          <w:tcPr>
            <w:tcW w:w="1041" w:type="dxa"/>
          </w:tcPr>
          <w:p w14:paraId="3F8F579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DD98D3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C86D14C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32E2BE48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1669</w:t>
            </w:r>
          </w:p>
        </w:tc>
        <w:tc>
          <w:tcPr>
            <w:tcW w:w="1612" w:type="dxa"/>
          </w:tcPr>
          <w:p w14:paraId="494067D3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2EE6A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4A13984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1981B8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C7C142F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42507021">
            <w:pPr>
              <w:pStyle w:val="39"/>
              <w:spacing w:before="0"/>
              <w:ind w:left="93" w:right="88"/>
              <w:rPr>
                <w:sz w:val="18"/>
              </w:rPr>
            </w:pPr>
            <w:r>
              <w:rPr>
                <w:spacing w:val="-2"/>
                <w:sz w:val="18"/>
              </w:rPr>
              <w:t>11:04:1201001:65</w:t>
            </w:r>
          </w:p>
        </w:tc>
        <w:tc>
          <w:tcPr>
            <w:tcW w:w="1276" w:type="dxa"/>
          </w:tcPr>
          <w:p w14:paraId="6B6D5C0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01871F9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1FC184C1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16C48288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20270780">
            <w:pPr>
              <w:pStyle w:val="39"/>
              <w:spacing w:before="0"/>
              <w:ind w:left="154" w:right="134" w:hanging="3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 xml:space="preserve">эксплуатации и </w:t>
            </w:r>
            <w:r>
              <w:rPr>
                <w:spacing w:val="-2"/>
                <w:sz w:val="18"/>
              </w:rPr>
              <w:t xml:space="preserve">обслуживания </w:t>
            </w:r>
            <w:r>
              <w:rPr>
                <w:sz w:val="18"/>
              </w:rPr>
              <w:t>водобашни и скважины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№3-Э</w:t>
            </w:r>
          </w:p>
        </w:tc>
        <w:tc>
          <w:tcPr>
            <w:tcW w:w="2409" w:type="dxa"/>
          </w:tcPr>
          <w:p w14:paraId="26F8B8E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7B42D6E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41E33645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м, уч 22А</w:t>
            </w:r>
          </w:p>
        </w:tc>
        <w:tc>
          <w:tcPr>
            <w:tcW w:w="1041" w:type="dxa"/>
          </w:tcPr>
          <w:p w14:paraId="09A1F02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85FFCF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E97E8C9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6BC335BB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3885</w:t>
            </w:r>
          </w:p>
        </w:tc>
        <w:tc>
          <w:tcPr>
            <w:tcW w:w="1612" w:type="dxa"/>
          </w:tcPr>
          <w:p w14:paraId="1609CFA3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7C360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7190ECA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77ACA8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01D3AF9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51B21E97">
            <w:pPr>
              <w:pStyle w:val="39"/>
              <w:spacing w:before="0"/>
              <w:ind w:left="93" w:right="88"/>
              <w:rPr>
                <w:sz w:val="18"/>
              </w:rPr>
            </w:pPr>
            <w:r>
              <w:rPr>
                <w:spacing w:val="-2"/>
                <w:sz w:val="18"/>
              </w:rPr>
              <w:t>11:04:1201001:81</w:t>
            </w:r>
          </w:p>
        </w:tc>
        <w:tc>
          <w:tcPr>
            <w:tcW w:w="1276" w:type="dxa"/>
          </w:tcPr>
          <w:p w14:paraId="604DD1C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107129C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5CAF00CA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0970C1A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D3356C2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1C8DE30E">
            <w:pPr>
              <w:pStyle w:val="39"/>
              <w:spacing w:before="0"/>
              <w:ind w:left="64" w:right="4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хозяйcтва</w:t>
            </w:r>
          </w:p>
        </w:tc>
        <w:tc>
          <w:tcPr>
            <w:tcW w:w="2409" w:type="dxa"/>
          </w:tcPr>
          <w:p w14:paraId="0572B35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232E5AA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04DE8960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132</w:t>
            </w:r>
          </w:p>
        </w:tc>
        <w:tc>
          <w:tcPr>
            <w:tcW w:w="1041" w:type="dxa"/>
          </w:tcPr>
          <w:p w14:paraId="7485F3D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C9DF81F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E2939BA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3662DB48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3452</w:t>
            </w:r>
          </w:p>
        </w:tc>
        <w:tc>
          <w:tcPr>
            <w:tcW w:w="1612" w:type="dxa"/>
          </w:tcPr>
          <w:p w14:paraId="2C95D656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595C4F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6" w:hRule="atLeast"/>
        </w:trPr>
        <w:tc>
          <w:tcPr>
            <w:tcW w:w="1670" w:type="dxa"/>
          </w:tcPr>
          <w:p w14:paraId="6037E75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CC27D56">
            <w:pPr>
              <w:pStyle w:val="39"/>
              <w:spacing w:before="118"/>
              <w:ind w:left="0"/>
              <w:jc w:val="left"/>
              <w:rPr>
                <w:b/>
                <w:sz w:val="18"/>
              </w:rPr>
            </w:pPr>
          </w:p>
          <w:p w14:paraId="2BDEA477">
            <w:pPr>
              <w:pStyle w:val="39"/>
              <w:spacing w:before="0"/>
              <w:ind w:left="93" w:right="88"/>
              <w:rPr>
                <w:sz w:val="18"/>
              </w:rPr>
            </w:pPr>
            <w:r>
              <w:rPr>
                <w:spacing w:val="-2"/>
                <w:sz w:val="18"/>
              </w:rPr>
              <w:t>11:04:1201001:83</w:t>
            </w:r>
          </w:p>
        </w:tc>
        <w:tc>
          <w:tcPr>
            <w:tcW w:w="1276" w:type="dxa"/>
          </w:tcPr>
          <w:p w14:paraId="5F9D01AE">
            <w:pPr>
              <w:pStyle w:val="39"/>
              <w:spacing w:before="114"/>
              <w:ind w:left="0"/>
              <w:jc w:val="left"/>
              <w:rPr>
                <w:b/>
                <w:sz w:val="18"/>
              </w:rPr>
            </w:pPr>
          </w:p>
          <w:p w14:paraId="6351219E">
            <w:pPr>
              <w:pStyle w:val="39"/>
              <w:spacing w:before="0" w:line="242" w:lineRule="auto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339351C9">
            <w:pPr>
              <w:pStyle w:val="39"/>
              <w:spacing w:before="13"/>
              <w:ind w:left="0"/>
              <w:jc w:val="left"/>
              <w:rPr>
                <w:b/>
                <w:sz w:val="18"/>
              </w:rPr>
            </w:pPr>
          </w:p>
          <w:p w14:paraId="2CB1F6B3">
            <w:pPr>
              <w:pStyle w:val="39"/>
              <w:spacing w:before="0"/>
              <w:ind w:left="64" w:right="4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хозяйcтва</w:t>
            </w:r>
          </w:p>
        </w:tc>
        <w:tc>
          <w:tcPr>
            <w:tcW w:w="2409" w:type="dxa"/>
          </w:tcPr>
          <w:p w14:paraId="3944B7FF">
            <w:pPr>
              <w:pStyle w:val="39"/>
              <w:spacing w:before="13"/>
              <w:ind w:left="0"/>
              <w:jc w:val="left"/>
              <w:rPr>
                <w:b/>
                <w:sz w:val="18"/>
              </w:rPr>
            </w:pPr>
          </w:p>
          <w:p w14:paraId="41D8BB2D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ПМК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м, уч 1Б</w:t>
            </w:r>
          </w:p>
        </w:tc>
        <w:tc>
          <w:tcPr>
            <w:tcW w:w="1041" w:type="dxa"/>
          </w:tcPr>
          <w:p w14:paraId="20FA78F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2561B8E">
            <w:pPr>
              <w:pStyle w:val="39"/>
              <w:spacing w:before="118"/>
              <w:ind w:left="0"/>
              <w:jc w:val="left"/>
              <w:rPr>
                <w:b/>
                <w:sz w:val="18"/>
              </w:rPr>
            </w:pPr>
          </w:p>
          <w:p w14:paraId="1C820564">
            <w:pPr>
              <w:pStyle w:val="39"/>
              <w:spacing w:before="0"/>
              <w:ind w:left="132" w:right="107"/>
              <w:rPr>
                <w:sz w:val="18"/>
              </w:rPr>
            </w:pPr>
            <w:r>
              <w:rPr>
                <w:spacing w:val="-5"/>
                <w:sz w:val="18"/>
              </w:rPr>
              <w:t>661</w:t>
            </w:r>
          </w:p>
        </w:tc>
        <w:tc>
          <w:tcPr>
            <w:tcW w:w="1612" w:type="dxa"/>
          </w:tcPr>
          <w:p w14:paraId="4608BF1B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</w:t>
            </w:r>
          </w:p>
        </w:tc>
      </w:tr>
    </w:tbl>
    <w:p w14:paraId="5D17050C">
      <w:pPr>
        <w:spacing w:after="0" w:line="276" w:lineRule="auto"/>
        <w:rPr>
          <w:sz w:val="18"/>
        </w:rPr>
        <w:sectPr>
          <w:type w:val="continuous"/>
          <w:pgSz w:w="11900" w:h="16840"/>
          <w:pgMar w:top="1120" w:right="300" w:bottom="1083" w:left="1480" w:header="720" w:footer="720" w:gutter="0"/>
          <w:cols w:space="720" w:num="1"/>
        </w:sect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0"/>
        <w:gridCol w:w="1276"/>
        <w:gridCol w:w="1559"/>
        <w:gridCol w:w="2409"/>
        <w:gridCol w:w="1041"/>
        <w:gridCol w:w="1612"/>
      </w:tblGrid>
      <w:tr w14:paraId="7F9150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670" w:type="dxa"/>
          </w:tcPr>
          <w:p w14:paraId="026C2CAE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14:paraId="2B36F409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559" w:type="dxa"/>
          </w:tcPr>
          <w:p w14:paraId="3405E756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409" w:type="dxa"/>
          </w:tcPr>
          <w:p w14:paraId="25F33C01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041" w:type="dxa"/>
          </w:tcPr>
          <w:p w14:paraId="7BB0156F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612" w:type="dxa"/>
          </w:tcPr>
          <w:p w14:paraId="760F55CA">
            <w:pPr>
              <w:pStyle w:val="39"/>
              <w:spacing w:before="38"/>
              <w:ind w:left="51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участка</w:t>
            </w:r>
          </w:p>
        </w:tc>
      </w:tr>
      <w:tr w14:paraId="503FD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3ED9C4B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EE9A91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5B2D159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25465EF4">
            <w:pPr>
              <w:pStyle w:val="39"/>
              <w:spacing w:before="0"/>
              <w:ind w:left="93" w:right="88"/>
              <w:rPr>
                <w:sz w:val="18"/>
              </w:rPr>
            </w:pPr>
            <w:r>
              <w:rPr>
                <w:spacing w:val="-2"/>
                <w:sz w:val="18"/>
              </w:rPr>
              <w:t>11:04:1201001:86</w:t>
            </w:r>
          </w:p>
        </w:tc>
        <w:tc>
          <w:tcPr>
            <w:tcW w:w="1276" w:type="dxa"/>
          </w:tcPr>
          <w:p w14:paraId="1F23A70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AAC3363">
            <w:pPr>
              <w:pStyle w:val="39"/>
              <w:spacing w:before="123"/>
              <w:ind w:left="0"/>
              <w:jc w:val="left"/>
              <w:rPr>
                <w:b/>
                <w:sz w:val="18"/>
              </w:rPr>
            </w:pPr>
          </w:p>
          <w:p w14:paraId="659C8050">
            <w:pPr>
              <w:pStyle w:val="39"/>
              <w:spacing w:before="0" w:line="242" w:lineRule="auto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0652710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9AFCFC0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3E7C3030">
            <w:pPr>
              <w:pStyle w:val="39"/>
              <w:spacing w:before="0"/>
              <w:ind w:left="64" w:right="4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хозяйcтва</w:t>
            </w:r>
          </w:p>
        </w:tc>
        <w:tc>
          <w:tcPr>
            <w:tcW w:w="2409" w:type="dxa"/>
          </w:tcPr>
          <w:p w14:paraId="1A710B53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33B33B0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6A0333E9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49</w:t>
            </w:r>
          </w:p>
        </w:tc>
        <w:tc>
          <w:tcPr>
            <w:tcW w:w="1041" w:type="dxa"/>
          </w:tcPr>
          <w:p w14:paraId="0CD9253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4A7DDA3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BA6D37F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2D03F51B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2266</w:t>
            </w:r>
          </w:p>
        </w:tc>
        <w:tc>
          <w:tcPr>
            <w:tcW w:w="1612" w:type="dxa"/>
          </w:tcPr>
          <w:p w14:paraId="1FFF9BA3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0B32B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5E6C4B8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A0A0E05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CE8E13F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50DF79B7">
            <w:pPr>
              <w:pStyle w:val="39"/>
              <w:spacing w:before="0"/>
              <w:ind w:left="93" w:right="88"/>
              <w:rPr>
                <w:sz w:val="18"/>
              </w:rPr>
            </w:pPr>
            <w:r>
              <w:rPr>
                <w:spacing w:val="-2"/>
                <w:sz w:val="18"/>
              </w:rPr>
              <w:t>11:04:1201001:98</w:t>
            </w:r>
          </w:p>
        </w:tc>
        <w:tc>
          <w:tcPr>
            <w:tcW w:w="1276" w:type="dxa"/>
          </w:tcPr>
          <w:p w14:paraId="3644F74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BACB326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4E40387C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2A753CA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233B599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0353C526">
            <w:pPr>
              <w:pStyle w:val="39"/>
              <w:spacing w:before="0"/>
              <w:ind w:left="64" w:right="4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09" w:type="dxa"/>
          </w:tcPr>
          <w:p w14:paraId="30E06C9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44435B5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242B868E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</w:t>
            </w:r>
          </w:p>
        </w:tc>
        <w:tc>
          <w:tcPr>
            <w:tcW w:w="1041" w:type="dxa"/>
          </w:tcPr>
          <w:p w14:paraId="2FF52D7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DCF9ADA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6AF223F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6A2E38F7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3975</w:t>
            </w:r>
          </w:p>
        </w:tc>
        <w:tc>
          <w:tcPr>
            <w:tcW w:w="1612" w:type="dxa"/>
          </w:tcPr>
          <w:p w14:paraId="417D8F99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  <w:tr w14:paraId="11316A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3" w:hRule="atLeast"/>
        </w:trPr>
        <w:tc>
          <w:tcPr>
            <w:tcW w:w="1670" w:type="dxa"/>
          </w:tcPr>
          <w:p w14:paraId="7C03D1E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87FF6C1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CCCFC11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1460AD3F">
            <w:pPr>
              <w:pStyle w:val="39"/>
              <w:spacing w:before="0"/>
              <w:ind w:left="93" w:right="88"/>
              <w:rPr>
                <w:sz w:val="18"/>
              </w:rPr>
            </w:pPr>
            <w:r>
              <w:rPr>
                <w:spacing w:val="-2"/>
                <w:sz w:val="18"/>
              </w:rPr>
              <w:t>11:04:1201001:47</w:t>
            </w:r>
          </w:p>
        </w:tc>
        <w:tc>
          <w:tcPr>
            <w:tcW w:w="1276" w:type="dxa"/>
          </w:tcPr>
          <w:p w14:paraId="0BE2FA5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0BFFBB44">
            <w:pPr>
              <w:pStyle w:val="39"/>
              <w:spacing w:before="128"/>
              <w:ind w:left="0"/>
              <w:jc w:val="left"/>
              <w:rPr>
                <w:b/>
                <w:sz w:val="18"/>
              </w:rPr>
            </w:pPr>
          </w:p>
          <w:p w14:paraId="7194831D">
            <w:pPr>
              <w:pStyle w:val="39"/>
              <w:spacing w:before="0"/>
              <w:ind w:left="177" w:right="174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9" w:type="dxa"/>
          </w:tcPr>
          <w:p w14:paraId="69C917A8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09143DC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25291E98">
            <w:pPr>
              <w:pStyle w:val="39"/>
              <w:spacing w:before="0"/>
              <w:ind w:left="64" w:right="47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хозяйcтва</w:t>
            </w:r>
          </w:p>
        </w:tc>
        <w:tc>
          <w:tcPr>
            <w:tcW w:w="2409" w:type="dxa"/>
          </w:tcPr>
          <w:p w14:paraId="3E0ED259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23E9D216">
            <w:pPr>
              <w:pStyle w:val="39"/>
              <w:spacing w:before="22"/>
              <w:ind w:left="0"/>
              <w:jc w:val="left"/>
              <w:rPr>
                <w:b/>
                <w:sz w:val="18"/>
              </w:rPr>
            </w:pPr>
          </w:p>
          <w:p w14:paraId="0B44484A">
            <w:pPr>
              <w:pStyle w:val="39"/>
              <w:spacing w:before="0"/>
              <w:ind w:left="141" w:right="125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д 10</w:t>
            </w:r>
          </w:p>
        </w:tc>
        <w:tc>
          <w:tcPr>
            <w:tcW w:w="1041" w:type="dxa"/>
          </w:tcPr>
          <w:p w14:paraId="09BC1EEE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691268FC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125EA596">
            <w:pPr>
              <w:pStyle w:val="39"/>
              <w:spacing w:before="127"/>
              <w:ind w:left="0"/>
              <w:jc w:val="left"/>
              <w:rPr>
                <w:b/>
                <w:sz w:val="18"/>
              </w:rPr>
            </w:pPr>
          </w:p>
          <w:p w14:paraId="5A3D937B">
            <w:pPr>
              <w:pStyle w:val="39"/>
              <w:spacing w:before="0"/>
              <w:ind w:left="130" w:right="110"/>
              <w:rPr>
                <w:sz w:val="18"/>
              </w:rPr>
            </w:pPr>
            <w:r>
              <w:rPr>
                <w:spacing w:val="-4"/>
                <w:sz w:val="18"/>
              </w:rPr>
              <w:t>1000</w:t>
            </w:r>
          </w:p>
        </w:tc>
        <w:tc>
          <w:tcPr>
            <w:tcW w:w="1612" w:type="dxa"/>
          </w:tcPr>
          <w:p w14:paraId="2C8FFD87">
            <w:pPr>
              <w:pStyle w:val="39"/>
              <w:spacing w:before="38" w:line="276" w:lineRule="auto"/>
              <w:ind w:left="166" w:right="149" w:firstLine="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Уточнение местоположения </w:t>
            </w:r>
            <w:r>
              <w:rPr>
                <w:sz w:val="18"/>
              </w:rPr>
              <w:t>границ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ранее </w:t>
            </w:r>
            <w:r>
              <w:rPr>
                <w:spacing w:val="-2"/>
                <w:sz w:val="18"/>
              </w:rPr>
              <w:t>учтенного земельного участка</w:t>
            </w:r>
          </w:p>
        </w:tc>
      </w:tr>
    </w:tbl>
    <w:p w14:paraId="3A10EA5F">
      <w:pPr>
        <w:spacing w:after="0" w:line="276" w:lineRule="auto"/>
        <w:rPr>
          <w:sz w:val="18"/>
        </w:rPr>
        <w:sectPr>
          <w:type w:val="continuous"/>
          <w:pgSz w:w="11900" w:h="16840"/>
          <w:pgMar w:top="1120" w:right="300" w:bottom="280" w:left="1480" w:header="720" w:footer="720" w:gutter="0"/>
          <w:cols w:space="720" w:num="1"/>
        </w:sectPr>
      </w:pPr>
    </w:p>
    <w:p w14:paraId="21E253BF">
      <w:pPr>
        <w:spacing w:before="69" w:line="360" w:lineRule="auto"/>
        <w:ind w:left="560" w:right="0" w:firstLine="7905"/>
        <w:jc w:val="left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sz w:val="24"/>
        </w:rPr>
        <w:t xml:space="preserve"> </w:t>
      </w:r>
      <w:r>
        <w:rPr>
          <w:b/>
          <w:sz w:val="24"/>
        </w:rPr>
        <w:t>участков,</w:t>
      </w:r>
      <w:r>
        <w:rPr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sz w:val="24"/>
        </w:rPr>
        <w:t xml:space="preserve"> </w:t>
      </w:r>
      <w:r>
        <w:rPr>
          <w:b/>
          <w:sz w:val="24"/>
        </w:rPr>
        <w:t>исправляется</w:t>
      </w:r>
      <w:r>
        <w:rPr>
          <w:sz w:val="24"/>
        </w:rPr>
        <w:t xml:space="preserve"> </w:t>
      </w:r>
      <w:r>
        <w:rPr>
          <w:b/>
          <w:sz w:val="24"/>
        </w:rPr>
        <w:t>реестровая</w:t>
      </w:r>
    </w:p>
    <w:p w14:paraId="113B1A23">
      <w:pPr>
        <w:spacing w:before="3"/>
        <w:ind w:left="3022" w:right="0" w:firstLine="0"/>
        <w:jc w:val="left"/>
        <w:rPr>
          <w:b/>
          <w:sz w:val="24"/>
        </w:rPr>
      </w:pPr>
      <w:r>
        <w:rPr>
          <w:b/>
          <w:sz w:val="24"/>
        </w:rPr>
        <w:t>ошибка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местоположении</w:t>
      </w:r>
      <w:r>
        <w:rPr>
          <w:spacing w:val="-9"/>
          <w:sz w:val="24"/>
        </w:rPr>
        <w:t xml:space="preserve"> </w:t>
      </w:r>
      <w:r>
        <w:rPr>
          <w:b/>
          <w:spacing w:val="-2"/>
          <w:sz w:val="24"/>
        </w:rPr>
        <w:t>границ</w:t>
      </w:r>
    </w:p>
    <w:p w14:paraId="2AE99DAA">
      <w:pPr>
        <w:pStyle w:val="10"/>
        <w:spacing w:before="2"/>
        <w:rPr>
          <w:b/>
          <w:sz w:val="12"/>
        </w:r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0"/>
        <w:gridCol w:w="1276"/>
        <w:gridCol w:w="1554"/>
        <w:gridCol w:w="2413"/>
        <w:gridCol w:w="1131"/>
        <w:gridCol w:w="1558"/>
      </w:tblGrid>
      <w:tr w14:paraId="179CB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7" w:hRule="atLeast"/>
        </w:trPr>
        <w:tc>
          <w:tcPr>
            <w:tcW w:w="1670" w:type="dxa"/>
          </w:tcPr>
          <w:p w14:paraId="1B5FBB0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2A4869D">
            <w:pPr>
              <w:pStyle w:val="39"/>
              <w:spacing w:before="13"/>
              <w:ind w:left="0"/>
              <w:jc w:val="left"/>
              <w:rPr>
                <w:b/>
                <w:sz w:val="18"/>
              </w:rPr>
            </w:pPr>
          </w:p>
          <w:p w14:paraId="59C0E800">
            <w:pPr>
              <w:pStyle w:val="39"/>
              <w:spacing w:before="0"/>
              <w:ind w:left="93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Условный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номер</w:t>
            </w:r>
            <w:r>
              <w:rPr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1276" w:type="dxa"/>
          </w:tcPr>
          <w:p w14:paraId="29F1DDA3">
            <w:pPr>
              <w:pStyle w:val="39"/>
              <w:spacing w:before="191"/>
              <w:ind w:left="0"/>
              <w:jc w:val="left"/>
              <w:rPr>
                <w:b/>
                <w:sz w:val="18"/>
              </w:rPr>
            </w:pPr>
          </w:p>
          <w:p w14:paraId="299EE195">
            <w:pPr>
              <w:pStyle w:val="39"/>
              <w:spacing w:before="0" w:line="278" w:lineRule="auto"/>
              <w:ind w:left="365" w:hanging="159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Категория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</w:t>
            </w:r>
          </w:p>
        </w:tc>
        <w:tc>
          <w:tcPr>
            <w:tcW w:w="1554" w:type="dxa"/>
          </w:tcPr>
          <w:p w14:paraId="555D2FA0">
            <w:pPr>
              <w:pStyle w:val="39"/>
              <w:spacing w:before="43" w:line="276" w:lineRule="auto"/>
              <w:ind w:left="164" w:right="146" w:firstLine="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Вид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разрешенного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использования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  <w:tc>
          <w:tcPr>
            <w:tcW w:w="2413" w:type="dxa"/>
          </w:tcPr>
          <w:p w14:paraId="015E66D4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9EC92E9">
            <w:pPr>
              <w:pStyle w:val="39"/>
              <w:spacing w:before="104"/>
              <w:ind w:left="0"/>
              <w:jc w:val="left"/>
              <w:rPr>
                <w:b/>
                <w:sz w:val="18"/>
              </w:rPr>
            </w:pPr>
          </w:p>
          <w:p w14:paraId="4C8CEE2F">
            <w:pPr>
              <w:pStyle w:val="39"/>
              <w:spacing w:before="0"/>
              <w:ind w:left="1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Адрес</w:t>
            </w:r>
          </w:p>
        </w:tc>
        <w:tc>
          <w:tcPr>
            <w:tcW w:w="1131" w:type="dxa"/>
          </w:tcPr>
          <w:p w14:paraId="489ABBAB">
            <w:pPr>
              <w:pStyle w:val="39"/>
              <w:spacing w:before="163" w:line="276" w:lineRule="auto"/>
              <w:ind w:left="109" w:right="92" w:hanging="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Площадь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кв.м.</w:t>
            </w:r>
          </w:p>
        </w:tc>
        <w:tc>
          <w:tcPr>
            <w:tcW w:w="1558" w:type="dxa"/>
          </w:tcPr>
          <w:p w14:paraId="2323433F">
            <w:pPr>
              <w:pStyle w:val="39"/>
              <w:spacing w:before="115"/>
              <w:ind w:left="255" w:right="227" w:firstLine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Способ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исправления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реестровой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ошибки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земельного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участка</w:t>
            </w:r>
          </w:p>
        </w:tc>
      </w:tr>
      <w:tr w14:paraId="3CF87D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1670" w:type="dxa"/>
          </w:tcPr>
          <w:p w14:paraId="3A83758B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1AB4CADB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11:04:1201001:140</w:t>
            </w:r>
          </w:p>
        </w:tc>
        <w:tc>
          <w:tcPr>
            <w:tcW w:w="1276" w:type="dxa"/>
          </w:tcPr>
          <w:p w14:paraId="2B2CF46C">
            <w:pPr>
              <w:pStyle w:val="39"/>
              <w:spacing w:before="139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77AF7463">
            <w:pPr>
              <w:pStyle w:val="39"/>
              <w:spacing w:before="38"/>
              <w:ind w:left="61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13" w:type="dxa"/>
          </w:tcPr>
          <w:p w14:paraId="75F53839">
            <w:pPr>
              <w:pStyle w:val="39"/>
              <w:spacing w:before="38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м, уч 12</w:t>
            </w:r>
          </w:p>
        </w:tc>
        <w:tc>
          <w:tcPr>
            <w:tcW w:w="1131" w:type="dxa"/>
          </w:tcPr>
          <w:p w14:paraId="5926D273">
            <w:pPr>
              <w:pStyle w:val="39"/>
              <w:spacing w:before="138"/>
              <w:ind w:left="0"/>
              <w:jc w:val="left"/>
              <w:rPr>
                <w:b/>
                <w:sz w:val="18"/>
              </w:rPr>
            </w:pPr>
          </w:p>
          <w:p w14:paraId="277953F0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2132</w:t>
            </w:r>
          </w:p>
        </w:tc>
        <w:tc>
          <w:tcPr>
            <w:tcW w:w="1558" w:type="dxa"/>
          </w:tcPr>
          <w:p w14:paraId="7E6E076F">
            <w:pPr>
              <w:pStyle w:val="39"/>
              <w:spacing w:before="139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4EBF70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1670" w:type="dxa"/>
          </w:tcPr>
          <w:p w14:paraId="7020E011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4AFBD70E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11:04:1201001:143</w:t>
            </w:r>
          </w:p>
        </w:tc>
        <w:tc>
          <w:tcPr>
            <w:tcW w:w="1276" w:type="dxa"/>
          </w:tcPr>
          <w:p w14:paraId="5A633F05">
            <w:pPr>
              <w:pStyle w:val="39"/>
              <w:spacing w:before="187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53E387C1">
            <w:pPr>
              <w:pStyle w:val="39"/>
              <w:spacing w:before="81"/>
              <w:ind w:left="61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13" w:type="dxa"/>
          </w:tcPr>
          <w:p w14:paraId="7DC8B333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м, уч 64</w:t>
            </w:r>
          </w:p>
        </w:tc>
        <w:tc>
          <w:tcPr>
            <w:tcW w:w="1131" w:type="dxa"/>
          </w:tcPr>
          <w:p w14:paraId="716E5A47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2E44FDA3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1824</w:t>
            </w:r>
          </w:p>
        </w:tc>
        <w:tc>
          <w:tcPr>
            <w:tcW w:w="1558" w:type="dxa"/>
          </w:tcPr>
          <w:p w14:paraId="55EE90D9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6D245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670" w:type="dxa"/>
          </w:tcPr>
          <w:p w14:paraId="5D98A7C7">
            <w:pPr>
              <w:pStyle w:val="39"/>
              <w:spacing w:before="181"/>
              <w:ind w:left="0"/>
              <w:jc w:val="left"/>
              <w:rPr>
                <w:b/>
                <w:sz w:val="18"/>
              </w:rPr>
            </w:pPr>
          </w:p>
          <w:p w14:paraId="7FE26CDC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11:04:1201001:167</w:t>
            </w:r>
          </w:p>
        </w:tc>
        <w:tc>
          <w:tcPr>
            <w:tcW w:w="1276" w:type="dxa"/>
          </w:tcPr>
          <w:p w14:paraId="37BA6BD1">
            <w:pPr>
              <w:pStyle w:val="39"/>
              <w:spacing w:before="182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1B06BF25">
            <w:pPr>
              <w:pStyle w:val="39"/>
              <w:spacing w:before="81"/>
              <w:ind w:left="61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13" w:type="dxa"/>
          </w:tcPr>
          <w:p w14:paraId="5DCD51F9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м, уч 2</w:t>
            </w:r>
          </w:p>
        </w:tc>
        <w:tc>
          <w:tcPr>
            <w:tcW w:w="1131" w:type="dxa"/>
          </w:tcPr>
          <w:p w14:paraId="49493B7A">
            <w:pPr>
              <w:pStyle w:val="39"/>
              <w:spacing w:before="181"/>
              <w:ind w:left="0"/>
              <w:jc w:val="left"/>
              <w:rPr>
                <w:b/>
                <w:sz w:val="18"/>
              </w:rPr>
            </w:pPr>
          </w:p>
          <w:p w14:paraId="3FC3F2E2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2187</w:t>
            </w:r>
          </w:p>
        </w:tc>
        <w:tc>
          <w:tcPr>
            <w:tcW w:w="1558" w:type="dxa"/>
          </w:tcPr>
          <w:p w14:paraId="76079415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3E095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670" w:type="dxa"/>
          </w:tcPr>
          <w:p w14:paraId="534A2EB0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1FDE386F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11:04:1201001:172</w:t>
            </w:r>
          </w:p>
        </w:tc>
        <w:tc>
          <w:tcPr>
            <w:tcW w:w="1276" w:type="dxa"/>
          </w:tcPr>
          <w:p w14:paraId="55F2B21E">
            <w:pPr>
              <w:pStyle w:val="39"/>
              <w:spacing w:before="187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32F2C73C">
            <w:pPr>
              <w:pStyle w:val="39"/>
              <w:spacing w:before="81"/>
              <w:ind w:left="61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13" w:type="dxa"/>
          </w:tcPr>
          <w:p w14:paraId="6CF2A675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м, уч 9</w:t>
            </w:r>
          </w:p>
        </w:tc>
        <w:tc>
          <w:tcPr>
            <w:tcW w:w="1131" w:type="dxa"/>
          </w:tcPr>
          <w:p w14:paraId="3C724CF7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74D55FDA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1047</w:t>
            </w:r>
          </w:p>
        </w:tc>
        <w:tc>
          <w:tcPr>
            <w:tcW w:w="1558" w:type="dxa"/>
          </w:tcPr>
          <w:p w14:paraId="24FA69E2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10DE8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1670" w:type="dxa"/>
          </w:tcPr>
          <w:p w14:paraId="43BE6B8B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6E4DAA20">
            <w:pPr>
              <w:pStyle w:val="39"/>
              <w:spacing w:before="0"/>
              <w:ind w:left="94" w:right="80"/>
              <w:rPr>
                <w:sz w:val="18"/>
              </w:rPr>
            </w:pPr>
            <w:r>
              <w:rPr>
                <w:spacing w:val="-2"/>
                <w:sz w:val="18"/>
              </w:rPr>
              <w:t>11:04:1201001:18</w:t>
            </w:r>
          </w:p>
        </w:tc>
        <w:tc>
          <w:tcPr>
            <w:tcW w:w="1276" w:type="dxa"/>
          </w:tcPr>
          <w:p w14:paraId="1988E739">
            <w:pPr>
              <w:pStyle w:val="39"/>
              <w:spacing w:before="187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6AA63194">
            <w:pPr>
              <w:pStyle w:val="39"/>
              <w:spacing w:before="81"/>
              <w:ind w:left="64" w:right="4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хозяйcтва</w:t>
            </w:r>
          </w:p>
        </w:tc>
        <w:tc>
          <w:tcPr>
            <w:tcW w:w="2413" w:type="dxa"/>
          </w:tcPr>
          <w:p w14:paraId="39D9D2E9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84</w:t>
            </w:r>
          </w:p>
        </w:tc>
        <w:tc>
          <w:tcPr>
            <w:tcW w:w="1131" w:type="dxa"/>
          </w:tcPr>
          <w:p w14:paraId="2155CD84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4C52A257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2400</w:t>
            </w:r>
          </w:p>
        </w:tc>
        <w:tc>
          <w:tcPr>
            <w:tcW w:w="1558" w:type="dxa"/>
          </w:tcPr>
          <w:p w14:paraId="53DF6EA0">
            <w:pPr>
              <w:pStyle w:val="39"/>
              <w:spacing w:before="38" w:line="278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5E3608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670" w:type="dxa"/>
          </w:tcPr>
          <w:p w14:paraId="58F6C863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4E066E93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11:04:1201001:183</w:t>
            </w:r>
          </w:p>
        </w:tc>
        <w:tc>
          <w:tcPr>
            <w:tcW w:w="1276" w:type="dxa"/>
          </w:tcPr>
          <w:p w14:paraId="2164416D">
            <w:pPr>
              <w:pStyle w:val="39"/>
              <w:spacing w:before="182" w:line="242" w:lineRule="auto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722B5048">
            <w:pPr>
              <w:pStyle w:val="39"/>
              <w:spacing w:before="81"/>
              <w:ind w:left="61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13" w:type="dxa"/>
          </w:tcPr>
          <w:p w14:paraId="112037CD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69</w:t>
            </w:r>
          </w:p>
        </w:tc>
        <w:tc>
          <w:tcPr>
            <w:tcW w:w="1131" w:type="dxa"/>
          </w:tcPr>
          <w:p w14:paraId="0E5F9A89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54285786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2224</w:t>
            </w:r>
          </w:p>
        </w:tc>
        <w:tc>
          <w:tcPr>
            <w:tcW w:w="1558" w:type="dxa"/>
          </w:tcPr>
          <w:p w14:paraId="1C829F28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389703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1670" w:type="dxa"/>
          </w:tcPr>
          <w:p w14:paraId="05502B9E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2B4C531E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11:04:1201001:312</w:t>
            </w:r>
          </w:p>
        </w:tc>
        <w:tc>
          <w:tcPr>
            <w:tcW w:w="1276" w:type="dxa"/>
          </w:tcPr>
          <w:p w14:paraId="611E71DF">
            <w:pPr>
              <w:pStyle w:val="39"/>
              <w:spacing w:before="187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1BFC1FF8">
            <w:pPr>
              <w:pStyle w:val="39"/>
              <w:spacing w:before="81"/>
              <w:ind w:left="61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13" w:type="dxa"/>
          </w:tcPr>
          <w:p w14:paraId="0FE77EF3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</w:t>
            </w:r>
          </w:p>
        </w:tc>
        <w:tc>
          <w:tcPr>
            <w:tcW w:w="1131" w:type="dxa"/>
          </w:tcPr>
          <w:p w14:paraId="1FC7F8E6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0262067F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1512</w:t>
            </w:r>
          </w:p>
        </w:tc>
        <w:tc>
          <w:tcPr>
            <w:tcW w:w="1558" w:type="dxa"/>
          </w:tcPr>
          <w:p w14:paraId="4B7C9FCF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57C14D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670" w:type="dxa"/>
          </w:tcPr>
          <w:p w14:paraId="10CEA1E3">
            <w:pPr>
              <w:pStyle w:val="39"/>
              <w:spacing w:before="181"/>
              <w:ind w:left="0"/>
              <w:jc w:val="left"/>
              <w:rPr>
                <w:b/>
                <w:sz w:val="18"/>
              </w:rPr>
            </w:pPr>
          </w:p>
          <w:p w14:paraId="2D29AE3B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11:04:1201001:324</w:t>
            </w:r>
          </w:p>
        </w:tc>
        <w:tc>
          <w:tcPr>
            <w:tcW w:w="1276" w:type="dxa"/>
          </w:tcPr>
          <w:p w14:paraId="650C40C3">
            <w:pPr>
              <w:pStyle w:val="39"/>
              <w:spacing w:before="182" w:line="242" w:lineRule="auto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06E1968B">
            <w:pPr>
              <w:pStyle w:val="39"/>
              <w:spacing w:before="81"/>
              <w:ind w:left="61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13" w:type="dxa"/>
          </w:tcPr>
          <w:p w14:paraId="35B60033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Пажга </w:t>
            </w:r>
            <w:r>
              <w:rPr>
                <w:spacing w:val="-4"/>
                <w:sz w:val="18"/>
              </w:rPr>
              <w:t>с/п</w:t>
            </w:r>
          </w:p>
        </w:tc>
        <w:tc>
          <w:tcPr>
            <w:tcW w:w="1131" w:type="dxa"/>
          </w:tcPr>
          <w:p w14:paraId="1C823857">
            <w:pPr>
              <w:pStyle w:val="39"/>
              <w:spacing w:before="181"/>
              <w:ind w:left="0"/>
              <w:jc w:val="left"/>
              <w:rPr>
                <w:b/>
                <w:sz w:val="18"/>
              </w:rPr>
            </w:pPr>
          </w:p>
          <w:p w14:paraId="056CB761">
            <w:pPr>
              <w:pStyle w:val="39"/>
              <w:spacing w:before="0"/>
              <w:ind w:left="18" w:right="4"/>
              <w:rPr>
                <w:sz w:val="18"/>
              </w:rPr>
            </w:pPr>
            <w:r>
              <w:rPr>
                <w:spacing w:val="-5"/>
                <w:sz w:val="18"/>
              </w:rPr>
              <w:t>877</w:t>
            </w:r>
          </w:p>
        </w:tc>
        <w:tc>
          <w:tcPr>
            <w:tcW w:w="1558" w:type="dxa"/>
          </w:tcPr>
          <w:p w14:paraId="10C3DF00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54464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1670" w:type="dxa"/>
          </w:tcPr>
          <w:p w14:paraId="0DCD45C3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3014054A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11:04:1201001:359</w:t>
            </w:r>
          </w:p>
        </w:tc>
        <w:tc>
          <w:tcPr>
            <w:tcW w:w="1276" w:type="dxa"/>
          </w:tcPr>
          <w:p w14:paraId="5B5E37C2">
            <w:pPr>
              <w:pStyle w:val="39"/>
              <w:spacing w:before="187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60865DAB">
            <w:pPr>
              <w:pStyle w:val="39"/>
              <w:spacing w:before="81"/>
              <w:ind w:left="149" w:right="125" w:hanging="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приусадебный </w:t>
            </w:r>
            <w:r>
              <w:rPr>
                <w:sz w:val="18"/>
              </w:rPr>
              <w:t>участок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личного </w:t>
            </w:r>
            <w:r>
              <w:rPr>
                <w:spacing w:val="-2"/>
                <w:sz w:val="18"/>
              </w:rPr>
              <w:t>подсобного хозяйства</w:t>
            </w:r>
          </w:p>
        </w:tc>
        <w:tc>
          <w:tcPr>
            <w:tcW w:w="2413" w:type="dxa"/>
          </w:tcPr>
          <w:p w14:paraId="3A04760B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125</w:t>
            </w:r>
          </w:p>
        </w:tc>
        <w:tc>
          <w:tcPr>
            <w:tcW w:w="1131" w:type="dxa"/>
          </w:tcPr>
          <w:p w14:paraId="03610984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61EB2696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2066</w:t>
            </w:r>
          </w:p>
        </w:tc>
        <w:tc>
          <w:tcPr>
            <w:tcW w:w="1558" w:type="dxa"/>
          </w:tcPr>
          <w:p w14:paraId="0203CE51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69085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670" w:type="dxa"/>
          </w:tcPr>
          <w:p w14:paraId="18275716">
            <w:pPr>
              <w:pStyle w:val="39"/>
              <w:spacing w:before="181"/>
              <w:ind w:left="0"/>
              <w:jc w:val="left"/>
              <w:rPr>
                <w:b/>
                <w:sz w:val="18"/>
              </w:rPr>
            </w:pPr>
          </w:p>
          <w:p w14:paraId="58A4EC17">
            <w:pPr>
              <w:pStyle w:val="39"/>
              <w:spacing w:before="0"/>
              <w:ind w:left="94" w:right="80"/>
              <w:rPr>
                <w:sz w:val="18"/>
              </w:rPr>
            </w:pPr>
            <w:r>
              <w:rPr>
                <w:spacing w:val="-2"/>
                <w:sz w:val="18"/>
              </w:rPr>
              <w:t>11:04:1201001:36</w:t>
            </w:r>
          </w:p>
        </w:tc>
        <w:tc>
          <w:tcPr>
            <w:tcW w:w="1276" w:type="dxa"/>
          </w:tcPr>
          <w:p w14:paraId="3CFF7FD5">
            <w:pPr>
              <w:pStyle w:val="39"/>
              <w:spacing w:before="182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7AE914DD">
            <w:pPr>
              <w:pStyle w:val="39"/>
              <w:spacing w:before="81"/>
              <w:ind w:left="61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хозяйcтва</w:t>
            </w:r>
          </w:p>
        </w:tc>
        <w:tc>
          <w:tcPr>
            <w:tcW w:w="2413" w:type="dxa"/>
          </w:tcPr>
          <w:p w14:paraId="047E6417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11</w:t>
            </w:r>
          </w:p>
        </w:tc>
        <w:tc>
          <w:tcPr>
            <w:tcW w:w="1131" w:type="dxa"/>
          </w:tcPr>
          <w:p w14:paraId="14454927">
            <w:pPr>
              <w:pStyle w:val="39"/>
              <w:spacing w:before="181"/>
              <w:ind w:left="0"/>
              <w:jc w:val="left"/>
              <w:rPr>
                <w:b/>
                <w:sz w:val="18"/>
              </w:rPr>
            </w:pPr>
          </w:p>
          <w:p w14:paraId="1028D6A8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1390</w:t>
            </w:r>
          </w:p>
        </w:tc>
        <w:tc>
          <w:tcPr>
            <w:tcW w:w="1558" w:type="dxa"/>
          </w:tcPr>
          <w:p w14:paraId="43446BB6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09D6C1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670" w:type="dxa"/>
          </w:tcPr>
          <w:p w14:paraId="19336F16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31D207DA">
            <w:pPr>
              <w:pStyle w:val="39"/>
              <w:spacing w:before="0"/>
              <w:ind w:left="94" w:right="80"/>
              <w:rPr>
                <w:sz w:val="18"/>
              </w:rPr>
            </w:pPr>
            <w:r>
              <w:rPr>
                <w:spacing w:val="-2"/>
                <w:sz w:val="18"/>
              </w:rPr>
              <w:t>11:04:1201001:37</w:t>
            </w:r>
          </w:p>
        </w:tc>
        <w:tc>
          <w:tcPr>
            <w:tcW w:w="1276" w:type="dxa"/>
          </w:tcPr>
          <w:p w14:paraId="488EA80F">
            <w:pPr>
              <w:pStyle w:val="39"/>
              <w:spacing w:before="187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3DFCD49A">
            <w:pPr>
              <w:pStyle w:val="39"/>
              <w:spacing w:before="81"/>
              <w:ind w:left="61" w:right="44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хозяйства</w:t>
            </w:r>
          </w:p>
        </w:tc>
        <w:tc>
          <w:tcPr>
            <w:tcW w:w="2413" w:type="dxa"/>
          </w:tcPr>
          <w:p w14:paraId="085152B1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м, уч 34</w:t>
            </w:r>
          </w:p>
        </w:tc>
        <w:tc>
          <w:tcPr>
            <w:tcW w:w="1131" w:type="dxa"/>
          </w:tcPr>
          <w:p w14:paraId="6F287D88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359D9272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2411</w:t>
            </w:r>
          </w:p>
        </w:tc>
        <w:tc>
          <w:tcPr>
            <w:tcW w:w="1558" w:type="dxa"/>
          </w:tcPr>
          <w:p w14:paraId="5B27C63A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3B285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70" w:type="dxa"/>
          </w:tcPr>
          <w:p w14:paraId="40C3C2DD">
            <w:pPr>
              <w:pStyle w:val="39"/>
              <w:spacing w:before="42"/>
              <w:ind w:left="0"/>
              <w:jc w:val="left"/>
              <w:rPr>
                <w:b/>
                <w:sz w:val="18"/>
              </w:rPr>
            </w:pPr>
          </w:p>
          <w:p w14:paraId="74904515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11:04:1201001:377</w:t>
            </w:r>
          </w:p>
        </w:tc>
        <w:tc>
          <w:tcPr>
            <w:tcW w:w="1276" w:type="dxa"/>
          </w:tcPr>
          <w:p w14:paraId="588148D6">
            <w:pPr>
              <w:pStyle w:val="39"/>
              <w:spacing w:before="38" w:line="242" w:lineRule="auto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660E1EB7">
            <w:pPr>
              <w:pStyle w:val="39"/>
              <w:spacing w:before="38" w:line="242" w:lineRule="auto"/>
              <w:ind w:left="64" w:right="4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</w:t>
            </w:r>
          </w:p>
        </w:tc>
        <w:tc>
          <w:tcPr>
            <w:tcW w:w="2413" w:type="dxa"/>
          </w:tcPr>
          <w:p w14:paraId="4C952312">
            <w:pPr>
              <w:pStyle w:val="39"/>
              <w:spacing w:before="38" w:line="242" w:lineRule="auto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</w:t>
            </w:r>
          </w:p>
        </w:tc>
        <w:tc>
          <w:tcPr>
            <w:tcW w:w="1131" w:type="dxa"/>
          </w:tcPr>
          <w:p w14:paraId="4ABC2B09">
            <w:pPr>
              <w:pStyle w:val="39"/>
              <w:spacing w:before="42"/>
              <w:ind w:left="0"/>
              <w:jc w:val="left"/>
              <w:rPr>
                <w:b/>
                <w:sz w:val="18"/>
              </w:rPr>
            </w:pPr>
          </w:p>
          <w:p w14:paraId="7A904109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1201</w:t>
            </w:r>
          </w:p>
        </w:tc>
        <w:tc>
          <w:tcPr>
            <w:tcW w:w="1558" w:type="dxa"/>
          </w:tcPr>
          <w:p w14:paraId="5DA4CF01">
            <w:pPr>
              <w:pStyle w:val="39"/>
              <w:spacing w:before="115" w:line="273" w:lineRule="auto"/>
              <w:ind w:left="144" w:firstLine="22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</w:t>
            </w:r>
          </w:p>
        </w:tc>
      </w:tr>
    </w:tbl>
    <w:p w14:paraId="60155746">
      <w:pPr>
        <w:spacing w:after="0" w:line="273" w:lineRule="auto"/>
        <w:jc w:val="left"/>
        <w:rPr>
          <w:sz w:val="18"/>
        </w:rPr>
        <w:sectPr>
          <w:pgSz w:w="11900" w:h="16840"/>
          <w:pgMar w:top="1060" w:right="300" w:bottom="974" w:left="1480" w:header="720" w:footer="720" w:gutter="0"/>
          <w:cols w:space="720" w:num="1"/>
        </w:sectPr>
      </w:pPr>
    </w:p>
    <w:tbl>
      <w:tblPr>
        <w:tblStyle w:val="5"/>
        <w:tblW w:w="0" w:type="auto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0"/>
        <w:gridCol w:w="1276"/>
        <w:gridCol w:w="1554"/>
        <w:gridCol w:w="2413"/>
        <w:gridCol w:w="1131"/>
        <w:gridCol w:w="1558"/>
      </w:tblGrid>
      <w:tr w14:paraId="5F7EB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670" w:type="dxa"/>
          </w:tcPr>
          <w:p w14:paraId="17AA2937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76" w:type="dxa"/>
          </w:tcPr>
          <w:p w14:paraId="6CF9BBAE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554" w:type="dxa"/>
          </w:tcPr>
          <w:p w14:paraId="220C26B0">
            <w:pPr>
              <w:pStyle w:val="39"/>
              <w:spacing w:before="38"/>
              <w:ind w:left="40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хозяйства</w:t>
            </w:r>
          </w:p>
        </w:tc>
        <w:tc>
          <w:tcPr>
            <w:tcW w:w="2413" w:type="dxa"/>
          </w:tcPr>
          <w:p w14:paraId="5219576E">
            <w:pPr>
              <w:pStyle w:val="39"/>
              <w:spacing w:before="38"/>
              <w:ind w:left="511"/>
              <w:jc w:val="left"/>
              <w:rPr>
                <w:sz w:val="18"/>
              </w:rPr>
            </w:pPr>
            <w:r>
              <w:rPr>
                <w:sz w:val="18"/>
              </w:rPr>
              <w:t>с/п,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Гаръя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д, 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131" w:type="dxa"/>
          </w:tcPr>
          <w:p w14:paraId="2751C7CD">
            <w:pPr>
              <w:pStyle w:val="39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558" w:type="dxa"/>
          </w:tcPr>
          <w:p w14:paraId="6115F1D3">
            <w:pPr>
              <w:pStyle w:val="39"/>
              <w:spacing w:before="38"/>
              <w:ind w:left="51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границ</w:t>
            </w:r>
          </w:p>
        </w:tc>
      </w:tr>
      <w:tr w14:paraId="64DFF3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670" w:type="dxa"/>
          </w:tcPr>
          <w:p w14:paraId="6E59F907">
            <w:pPr>
              <w:pStyle w:val="39"/>
              <w:spacing w:before="181"/>
              <w:ind w:left="0"/>
              <w:jc w:val="left"/>
              <w:rPr>
                <w:b/>
                <w:sz w:val="18"/>
              </w:rPr>
            </w:pPr>
          </w:p>
          <w:p w14:paraId="5D2CFB10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11:04:1201001:538</w:t>
            </w:r>
          </w:p>
        </w:tc>
        <w:tc>
          <w:tcPr>
            <w:tcW w:w="1276" w:type="dxa"/>
          </w:tcPr>
          <w:p w14:paraId="7F2E788A">
            <w:pPr>
              <w:pStyle w:val="39"/>
              <w:spacing w:before="182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7A1EDC1A">
            <w:pPr>
              <w:pStyle w:val="39"/>
              <w:spacing w:before="81"/>
              <w:ind w:left="149" w:right="125" w:hanging="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приусадебный </w:t>
            </w:r>
            <w:r>
              <w:rPr>
                <w:sz w:val="18"/>
              </w:rPr>
              <w:t>участок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личного </w:t>
            </w:r>
            <w:r>
              <w:rPr>
                <w:spacing w:val="-2"/>
                <w:sz w:val="18"/>
              </w:rPr>
              <w:t>подсобного хозяйства</w:t>
            </w:r>
          </w:p>
        </w:tc>
        <w:tc>
          <w:tcPr>
            <w:tcW w:w="2413" w:type="dxa"/>
          </w:tcPr>
          <w:p w14:paraId="35CA783B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ПМК м, д 3А</w:t>
            </w:r>
          </w:p>
        </w:tc>
        <w:tc>
          <w:tcPr>
            <w:tcW w:w="1131" w:type="dxa"/>
          </w:tcPr>
          <w:p w14:paraId="1C1CEF58">
            <w:pPr>
              <w:pStyle w:val="39"/>
              <w:spacing w:before="181"/>
              <w:ind w:left="0"/>
              <w:jc w:val="left"/>
              <w:rPr>
                <w:b/>
                <w:sz w:val="18"/>
              </w:rPr>
            </w:pPr>
          </w:p>
          <w:p w14:paraId="75662E63">
            <w:pPr>
              <w:pStyle w:val="39"/>
              <w:spacing w:before="0"/>
              <w:ind w:left="18" w:right="4"/>
              <w:rPr>
                <w:sz w:val="18"/>
              </w:rPr>
            </w:pPr>
            <w:r>
              <w:rPr>
                <w:spacing w:val="-5"/>
                <w:sz w:val="18"/>
              </w:rPr>
              <w:t>930</w:t>
            </w:r>
          </w:p>
        </w:tc>
        <w:tc>
          <w:tcPr>
            <w:tcW w:w="1558" w:type="dxa"/>
          </w:tcPr>
          <w:p w14:paraId="461BB117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363BD8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670" w:type="dxa"/>
          </w:tcPr>
          <w:p w14:paraId="27038BB2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6ABF3893">
            <w:pPr>
              <w:pStyle w:val="39"/>
              <w:spacing w:before="0"/>
              <w:ind w:left="93" w:right="84"/>
              <w:rPr>
                <w:sz w:val="18"/>
              </w:rPr>
            </w:pPr>
            <w:r>
              <w:rPr>
                <w:spacing w:val="-2"/>
                <w:sz w:val="18"/>
              </w:rPr>
              <w:t>11:04:1201001:543</w:t>
            </w:r>
          </w:p>
        </w:tc>
        <w:tc>
          <w:tcPr>
            <w:tcW w:w="1276" w:type="dxa"/>
          </w:tcPr>
          <w:p w14:paraId="54FD330A">
            <w:pPr>
              <w:pStyle w:val="39"/>
              <w:spacing w:before="187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5611C146">
            <w:pPr>
              <w:pStyle w:val="39"/>
              <w:spacing w:before="81"/>
              <w:ind w:left="149" w:right="125" w:hanging="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приусадебный </w:t>
            </w:r>
            <w:r>
              <w:rPr>
                <w:sz w:val="18"/>
              </w:rPr>
              <w:t>участок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личного </w:t>
            </w:r>
            <w:r>
              <w:rPr>
                <w:spacing w:val="-2"/>
                <w:sz w:val="18"/>
              </w:rPr>
              <w:t>подсобного хозяйства</w:t>
            </w:r>
          </w:p>
        </w:tc>
        <w:tc>
          <w:tcPr>
            <w:tcW w:w="2413" w:type="dxa"/>
          </w:tcPr>
          <w:p w14:paraId="24381A8C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</w:t>
            </w:r>
          </w:p>
        </w:tc>
        <w:tc>
          <w:tcPr>
            <w:tcW w:w="1131" w:type="dxa"/>
          </w:tcPr>
          <w:p w14:paraId="4BF7BBD6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6A4CBA81">
            <w:pPr>
              <w:pStyle w:val="39"/>
              <w:spacing w:before="0"/>
              <w:ind w:left="18" w:right="4"/>
              <w:rPr>
                <w:sz w:val="18"/>
              </w:rPr>
            </w:pPr>
            <w:r>
              <w:rPr>
                <w:spacing w:val="-5"/>
                <w:sz w:val="18"/>
              </w:rPr>
              <w:t>977</w:t>
            </w:r>
          </w:p>
        </w:tc>
        <w:tc>
          <w:tcPr>
            <w:tcW w:w="1558" w:type="dxa"/>
          </w:tcPr>
          <w:p w14:paraId="7B950003">
            <w:pPr>
              <w:pStyle w:val="39"/>
              <w:spacing w:before="38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3D3B9F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1670" w:type="dxa"/>
          </w:tcPr>
          <w:p w14:paraId="52A1798B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52E93866">
            <w:pPr>
              <w:pStyle w:val="39"/>
              <w:spacing w:before="0"/>
              <w:ind w:left="94" w:right="80"/>
              <w:rPr>
                <w:sz w:val="18"/>
              </w:rPr>
            </w:pPr>
            <w:r>
              <w:rPr>
                <w:spacing w:val="-2"/>
                <w:sz w:val="18"/>
              </w:rPr>
              <w:t>11:04:1201001:62</w:t>
            </w:r>
          </w:p>
        </w:tc>
        <w:tc>
          <w:tcPr>
            <w:tcW w:w="1276" w:type="dxa"/>
          </w:tcPr>
          <w:p w14:paraId="2147F06B">
            <w:pPr>
              <w:pStyle w:val="39"/>
              <w:spacing w:before="187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4CA5A73B">
            <w:pPr>
              <w:pStyle w:val="39"/>
              <w:spacing w:before="81"/>
              <w:ind w:left="64" w:right="42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ведения </w:t>
            </w:r>
            <w:r>
              <w:rPr>
                <w:spacing w:val="-2"/>
                <w:sz w:val="18"/>
              </w:rPr>
              <w:t>личного подсобного хозяйcтва</w:t>
            </w:r>
          </w:p>
        </w:tc>
        <w:tc>
          <w:tcPr>
            <w:tcW w:w="2413" w:type="dxa"/>
          </w:tcPr>
          <w:p w14:paraId="795C17D6">
            <w:pPr>
              <w:pStyle w:val="39"/>
              <w:spacing w:before="81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ПМК м, уч 3</w:t>
            </w:r>
          </w:p>
        </w:tc>
        <w:tc>
          <w:tcPr>
            <w:tcW w:w="1131" w:type="dxa"/>
          </w:tcPr>
          <w:p w14:paraId="0AB04059">
            <w:pPr>
              <w:pStyle w:val="39"/>
              <w:spacing w:before="186"/>
              <w:ind w:left="0"/>
              <w:jc w:val="left"/>
              <w:rPr>
                <w:b/>
                <w:sz w:val="18"/>
              </w:rPr>
            </w:pPr>
          </w:p>
          <w:p w14:paraId="0951EF21">
            <w:pPr>
              <w:pStyle w:val="39"/>
              <w:spacing w:before="0"/>
              <w:ind w:left="18" w:right="4"/>
              <w:rPr>
                <w:sz w:val="18"/>
              </w:rPr>
            </w:pPr>
            <w:r>
              <w:rPr>
                <w:spacing w:val="-5"/>
                <w:sz w:val="18"/>
              </w:rPr>
              <w:t>783</w:t>
            </w:r>
          </w:p>
        </w:tc>
        <w:tc>
          <w:tcPr>
            <w:tcW w:w="1558" w:type="dxa"/>
          </w:tcPr>
          <w:p w14:paraId="4B516C3C">
            <w:pPr>
              <w:pStyle w:val="39"/>
              <w:spacing w:before="38" w:line="278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334D7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7" w:hRule="atLeast"/>
        </w:trPr>
        <w:tc>
          <w:tcPr>
            <w:tcW w:w="1670" w:type="dxa"/>
          </w:tcPr>
          <w:p w14:paraId="161A1656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7E79546A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7BF93393">
            <w:pPr>
              <w:pStyle w:val="39"/>
              <w:spacing w:before="0"/>
              <w:ind w:left="94" w:right="80"/>
              <w:rPr>
                <w:sz w:val="18"/>
              </w:rPr>
            </w:pPr>
            <w:r>
              <w:rPr>
                <w:spacing w:val="-2"/>
                <w:sz w:val="18"/>
              </w:rPr>
              <w:t>11:04:1201001:63</w:t>
            </w:r>
          </w:p>
        </w:tc>
        <w:tc>
          <w:tcPr>
            <w:tcW w:w="1276" w:type="dxa"/>
          </w:tcPr>
          <w:p w14:paraId="3419387D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3ADA8EEE">
            <w:pPr>
              <w:pStyle w:val="39"/>
              <w:spacing w:before="0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542EE7F0">
            <w:pPr>
              <w:pStyle w:val="39"/>
              <w:spacing w:before="38"/>
              <w:ind w:left="183" w:right="166" w:firstLine="5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для </w:t>
            </w:r>
            <w:r>
              <w:rPr>
                <w:sz w:val="18"/>
              </w:rPr>
              <w:t>эксплуатации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r>
              <w:rPr>
                <w:spacing w:val="-2"/>
                <w:sz w:val="18"/>
              </w:rPr>
              <w:t>обслуживания магазина "Продукты"</w:t>
            </w:r>
          </w:p>
        </w:tc>
        <w:tc>
          <w:tcPr>
            <w:tcW w:w="2413" w:type="dxa"/>
          </w:tcPr>
          <w:p w14:paraId="0BC62AE8">
            <w:pPr>
              <w:pStyle w:val="39"/>
              <w:spacing w:before="139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уч 51</w:t>
            </w:r>
          </w:p>
        </w:tc>
        <w:tc>
          <w:tcPr>
            <w:tcW w:w="1131" w:type="dxa"/>
          </w:tcPr>
          <w:p w14:paraId="38B5810B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4971865">
            <w:pPr>
              <w:pStyle w:val="39"/>
              <w:spacing w:before="37"/>
              <w:ind w:left="0"/>
              <w:jc w:val="left"/>
              <w:rPr>
                <w:b/>
                <w:sz w:val="18"/>
              </w:rPr>
            </w:pPr>
          </w:p>
          <w:p w14:paraId="7D424DE4">
            <w:pPr>
              <w:pStyle w:val="39"/>
              <w:spacing w:before="0"/>
              <w:ind w:left="18" w:right="4"/>
              <w:rPr>
                <w:sz w:val="18"/>
              </w:rPr>
            </w:pPr>
            <w:r>
              <w:rPr>
                <w:spacing w:val="-5"/>
                <w:sz w:val="18"/>
              </w:rPr>
              <w:t>674</w:t>
            </w:r>
          </w:p>
        </w:tc>
        <w:tc>
          <w:tcPr>
            <w:tcW w:w="1558" w:type="dxa"/>
          </w:tcPr>
          <w:p w14:paraId="14640560">
            <w:pPr>
              <w:pStyle w:val="39"/>
              <w:spacing w:before="95" w:line="278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  <w:tr w14:paraId="10533E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2" w:hRule="atLeast"/>
        </w:trPr>
        <w:tc>
          <w:tcPr>
            <w:tcW w:w="1670" w:type="dxa"/>
          </w:tcPr>
          <w:p w14:paraId="51F0F257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560EE7E8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39C9A793">
            <w:pPr>
              <w:pStyle w:val="39"/>
              <w:spacing w:before="0"/>
              <w:ind w:left="94" w:right="80"/>
              <w:rPr>
                <w:sz w:val="18"/>
              </w:rPr>
            </w:pPr>
            <w:r>
              <w:rPr>
                <w:spacing w:val="-2"/>
                <w:sz w:val="18"/>
              </w:rPr>
              <w:t>11:04:1201002:36</w:t>
            </w:r>
          </w:p>
        </w:tc>
        <w:tc>
          <w:tcPr>
            <w:tcW w:w="1276" w:type="dxa"/>
          </w:tcPr>
          <w:p w14:paraId="44B5CAA3">
            <w:pPr>
              <w:pStyle w:val="39"/>
              <w:spacing w:before="42"/>
              <w:ind w:left="0"/>
              <w:jc w:val="left"/>
              <w:rPr>
                <w:b/>
                <w:sz w:val="18"/>
              </w:rPr>
            </w:pPr>
          </w:p>
          <w:p w14:paraId="16719017">
            <w:pPr>
              <w:pStyle w:val="39"/>
              <w:spacing w:before="0"/>
              <w:ind w:left="182" w:right="169" w:firstLine="6"/>
              <w:rPr>
                <w:sz w:val="18"/>
              </w:rPr>
            </w:pPr>
            <w:r>
              <w:rPr>
                <w:spacing w:val="-2"/>
                <w:sz w:val="18"/>
              </w:rPr>
              <w:t>Земли населенных пунктов</w:t>
            </w:r>
          </w:p>
        </w:tc>
        <w:tc>
          <w:tcPr>
            <w:tcW w:w="1554" w:type="dxa"/>
          </w:tcPr>
          <w:p w14:paraId="3E347FE4">
            <w:pPr>
              <w:pStyle w:val="39"/>
              <w:spacing w:before="38"/>
              <w:ind w:left="121" w:right="101" w:firstLine="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Малоэтажная </w:t>
            </w:r>
            <w:r>
              <w:rPr>
                <w:sz w:val="18"/>
              </w:rPr>
              <w:t xml:space="preserve">жилая застройка </w:t>
            </w:r>
            <w:r>
              <w:rPr>
                <w:spacing w:val="-2"/>
                <w:sz w:val="18"/>
              </w:rPr>
              <w:t>(индивидуальное жилищное строительство)</w:t>
            </w:r>
          </w:p>
        </w:tc>
        <w:tc>
          <w:tcPr>
            <w:tcW w:w="2413" w:type="dxa"/>
          </w:tcPr>
          <w:p w14:paraId="1A7B7B71">
            <w:pPr>
              <w:pStyle w:val="39"/>
              <w:spacing w:before="143"/>
              <w:ind w:left="146" w:right="124" w:hanging="12"/>
              <w:rPr>
                <w:sz w:val="18"/>
              </w:rPr>
            </w:pPr>
            <w:r>
              <w:rPr>
                <w:sz w:val="18"/>
              </w:rPr>
              <w:t>Российская Федерация, Республика Коми, Сыктывдинский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р-н,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Пажга с/п, Гаръя д, Рой м, уч 11</w:t>
            </w:r>
          </w:p>
        </w:tc>
        <w:tc>
          <w:tcPr>
            <w:tcW w:w="1131" w:type="dxa"/>
          </w:tcPr>
          <w:p w14:paraId="7729CD32">
            <w:pPr>
              <w:pStyle w:val="39"/>
              <w:spacing w:before="0"/>
              <w:ind w:left="0"/>
              <w:jc w:val="left"/>
              <w:rPr>
                <w:b/>
                <w:sz w:val="18"/>
              </w:rPr>
            </w:pPr>
          </w:p>
          <w:p w14:paraId="3641E352">
            <w:pPr>
              <w:pStyle w:val="39"/>
              <w:spacing w:before="41"/>
              <w:ind w:left="0"/>
              <w:jc w:val="left"/>
              <w:rPr>
                <w:b/>
                <w:sz w:val="18"/>
              </w:rPr>
            </w:pPr>
          </w:p>
          <w:p w14:paraId="11A2342E">
            <w:pPr>
              <w:pStyle w:val="39"/>
              <w:spacing w:before="0"/>
              <w:ind w:left="18"/>
              <w:rPr>
                <w:sz w:val="18"/>
              </w:rPr>
            </w:pPr>
            <w:r>
              <w:rPr>
                <w:spacing w:val="-4"/>
                <w:sz w:val="18"/>
              </w:rPr>
              <w:t>2134</w:t>
            </w:r>
          </w:p>
        </w:tc>
        <w:tc>
          <w:tcPr>
            <w:tcW w:w="1558" w:type="dxa"/>
          </w:tcPr>
          <w:p w14:paraId="364E3EEB">
            <w:pPr>
              <w:pStyle w:val="39"/>
              <w:spacing w:before="100" w:line="276" w:lineRule="auto"/>
              <w:ind w:left="144" w:right="117" w:firstLine="6"/>
              <w:rPr>
                <w:sz w:val="18"/>
              </w:rPr>
            </w:pPr>
            <w:r>
              <w:rPr>
                <w:spacing w:val="-2"/>
                <w:sz w:val="18"/>
              </w:rPr>
              <w:t>Уточнение местоположения границ</w:t>
            </w:r>
          </w:p>
        </w:tc>
      </w:tr>
    </w:tbl>
    <w:p w14:paraId="20744B3B">
      <w:pPr>
        <w:spacing w:after="0" w:line="276" w:lineRule="auto"/>
        <w:rPr>
          <w:sz w:val="18"/>
        </w:rPr>
        <w:sectPr>
          <w:type w:val="continuous"/>
          <w:pgSz w:w="11900" w:h="16840"/>
          <w:pgMar w:top="1120" w:right="300" w:bottom="280" w:left="1480" w:header="720" w:footer="720" w:gutter="0"/>
          <w:cols w:space="720" w:num="1"/>
        </w:sectPr>
      </w:pPr>
    </w:p>
    <w:p w14:paraId="3A3CA01B">
      <w:pPr>
        <w:pStyle w:val="3"/>
        <w:numPr>
          <w:ilvl w:val="0"/>
          <w:numId w:val="1"/>
        </w:numPr>
        <w:tabs>
          <w:tab w:val="left" w:pos="1369"/>
        </w:tabs>
        <w:spacing w:before="70" w:after="0" w:line="278" w:lineRule="auto"/>
        <w:ind w:left="219" w:right="541" w:firstLine="705"/>
        <w:jc w:val="both"/>
      </w:pPr>
      <w:r>
        <w:t>СВЕДЕНИЯ</w:t>
      </w:r>
      <w:r>
        <w:rPr>
          <w:b w:val="0"/>
        </w:rPr>
        <w:t xml:space="preserve"> </w:t>
      </w:r>
      <w:r>
        <w:t>О</w:t>
      </w:r>
      <w:r>
        <w:rPr>
          <w:b w:val="0"/>
        </w:rPr>
        <w:t xml:space="preserve"> </w:t>
      </w:r>
      <w:r>
        <w:t>КООРДИНАТАХ</w:t>
      </w:r>
      <w:r>
        <w:rPr>
          <w:b w:val="0"/>
        </w:rPr>
        <w:t xml:space="preserve"> </w:t>
      </w:r>
      <w:r>
        <w:t>ХАРАКТЕРНЫХ</w:t>
      </w:r>
      <w:r>
        <w:rPr>
          <w:b w:val="0"/>
        </w:rPr>
        <w:t xml:space="preserve"> </w:t>
      </w:r>
      <w:r>
        <w:t>ТОЧЕК</w:t>
      </w:r>
      <w:r>
        <w:rPr>
          <w:b w:val="0"/>
        </w:rPr>
        <w:t xml:space="preserve"> </w:t>
      </w:r>
      <w:r>
        <w:t>ГРАНИЦ</w:t>
      </w:r>
      <w:r>
        <w:rPr>
          <w:b w:val="0"/>
        </w:rPr>
        <w:t xml:space="preserve"> </w:t>
      </w:r>
      <w:r>
        <w:t>ОБРАЗУЕМЫХ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ИЗМЕНЯЕМЫХ</w:t>
      </w:r>
      <w:r>
        <w:rPr>
          <w:b w:val="0"/>
        </w:rPr>
        <w:t xml:space="preserve"> </w:t>
      </w:r>
      <w:r>
        <w:t>(УТОЧНЯЕМЫХ)</w:t>
      </w:r>
      <w:r>
        <w:rPr>
          <w:b w:val="0"/>
        </w:rPr>
        <w:t xml:space="preserve"> </w:t>
      </w:r>
      <w:r>
        <w:t>ЗЕМЕЛЬНЫХ</w:t>
      </w:r>
      <w:r>
        <w:rPr>
          <w:b w:val="0"/>
        </w:rPr>
        <w:t xml:space="preserve"> </w:t>
      </w:r>
      <w:r>
        <w:t>УЧАСТКОВ</w:t>
      </w:r>
    </w:p>
    <w:p w14:paraId="6BC5BB6D">
      <w:pPr>
        <w:spacing w:before="0" w:line="269" w:lineRule="exact"/>
        <w:ind w:left="8257" w:right="332" w:firstLine="0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14:paraId="0E812974">
      <w:pPr>
        <w:spacing w:before="137"/>
        <w:ind w:left="0" w:right="328" w:firstLine="0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координатах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образуемых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spacing w:val="-14"/>
          <w:sz w:val="24"/>
        </w:rPr>
        <w:t xml:space="preserve"> </w:t>
      </w:r>
      <w:r>
        <w:rPr>
          <w:b/>
          <w:spacing w:val="-2"/>
          <w:sz w:val="24"/>
        </w:rPr>
        <w:t>участков</w:t>
      </w:r>
    </w:p>
    <w:p w14:paraId="4C91DBAC">
      <w:pPr>
        <w:pStyle w:val="10"/>
        <w:spacing w:before="1" w:after="1"/>
        <w:rPr>
          <w:b/>
          <w:sz w:val="1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0D8541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3D6BEB6E">
            <w:pPr>
              <w:pStyle w:val="39"/>
              <w:tabs>
                <w:tab w:val="left" w:pos="5032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:ЗУ1</w:t>
            </w:r>
          </w:p>
        </w:tc>
      </w:tr>
      <w:tr w14:paraId="65876B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1FC550C6">
            <w:pPr>
              <w:pStyle w:val="39"/>
              <w:spacing w:before="23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50DF8AD2">
            <w:pPr>
              <w:pStyle w:val="39"/>
              <w:spacing w:before="23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E513BD8">
            <w:pPr>
              <w:pStyle w:val="39"/>
              <w:spacing w:before="23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760B9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5A9B29A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н406У</w:t>
            </w:r>
          </w:p>
        </w:tc>
        <w:tc>
          <w:tcPr>
            <w:tcW w:w="3091" w:type="dxa"/>
          </w:tcPr>
          <w:p w14:paraId="2C16C32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595304,79</w:t>
            </w:r>
          </w:p>
        </w:tc>
        <w:tc>
          <w:tcPr>
            <w:tcW w:w="3091" w:type="dxa"/>
          </w:tcPr>
          <w:p w14:paraId="4FEB900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4429758,82</w:t>
            </w:r>
          </w:p>
        </w:tc>
      </w:tr>
      <w:tr w14:paraId="7B7DE2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75A898A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н405У</w:t>
            </w:r>
          </w:p>
        </w:tc>
        <w:tc>
          <w:tcPr>
            <w:tcW w:w="3091" w:type="dxa"/>
          </w:tcPr>
          <w:p w14:paraId="5E86207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595329,22</w:t>
            </w:r>
          </w:p>
        </w:tc>
        <w:tc>
          <w:tcPr>
            <w:tcW w:w="3091" w:type="dxa"/>
          </w:tcPr>
          <w:p w14:paraId="398F7B5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4429769,74</w:t>
            </w:r>
          </w:p>
        </w:tc>
      </w:tr>
      <w:tr w14:paraId="0E432E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C90E4E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н404У</w:t>
            </w:r>
          </w:p>
        </w:tc>
        <w:tc>
          <w:tcPr>
            <w:tcW w:w="3091" w:type="dxa"/>
          </w:tcPr>
          <w:p w14:paraId="2188DD5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595353,98</w:t>
            </w:r>
          </w:p>
        </w:tc>
        <w:tc>
          <w:tcPr>
            <w:tcW w:w="3091" w:type="dxa"/>
          </w:tcPr>
          <w:p w14:paraId="3DCA8EC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4429774,30</w:t>
            </w:r>
          </w:p>
        </w:tc>
      </w:tr>
      <w:tr w14:paraId="197C2C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66924D3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н403У</w:t>
            </w:r>
          </w:p>
        </w:tc>
        <w:tc>
          <w:tcPr>
            <w:tcW w:w="3091" w:type="dxa"/>
          </w:tcPr>
          <w:p w14:paraId="07BA8DA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595410,51</w:t>
            </w:r>
          </w:p>
        </w:tc>
        <w:tc>
          <w:tcPr>
            <w:tcW w:w="3091" w:type="dxa"/>
          </w:tcPr>
          <w:p w14:paraId="7AB45FE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4429780,24</w:t>
            </w:r>
          </w:p>
        </w:tc>
      </w:tr>
      <w:tr w14:paraId="1AFE3E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17FE27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н402У</w:t>
            </w:r>
          </w:p>
        </w:tc>
        <w:tc>
          <w:tcPr>
            <w:tcW w:w="3091" w:type="dxa"/>
          </w:tcPr>
          <w:p w14:paraId="7B78E3A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595431,20</w:t>
            </w:r>
          </w:p>
        </w:tc>
        <w:tc>
          <w:tcPr>
            <w:tcW w:w="3091" w:type="dxa"/>
          </w:tcPr>
          <w:p w14:paraId="3C8E95D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4429778,86</w:t>
            </w:r>
          </w:p>
        </w:tc>
      </w:tr>
      <w:tr w14:paraId="762801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2D1A341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н401У</w:t>
            </w:r>
          </w:p>
        </w:tc>
        <w:tc>
          <w:tcPr>
            <w:tcW w:w="3091" w:type="dxa"/>
          </w:tcPr>
          <w:p w14:paraId="744CBB1F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595451,40</w:t>
            </w:r>
          </w:p>
        </w:tc>
        <w:tc>
          <w:tcPr>
            <w:tcW w:w="3091" w:type="dxa"/>
          </w:tcPr>
          <w:p w14:paraId="3F0D66C7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4429776,25</w:t>
            </w:r>
          </w:p>
        </w:tc>
      </w:tr>
      <w:tr w14:paraId="7686DF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F82B7F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н400У</w:t>
            </w:r>
          </w:p>
        </w:tc>
        <w:tc>
          <w:tcPr>
            <w:tcW w:w="3091" w:type="dxa"/>
          </w:tcPr>
          <w:p w14:paraId="20BCC36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595474,04</w:t>
            </w:r>
          </w:p>
        </w:tc>
        <w:tc>
          <w:tcPr>
            <w:tcW w:w="3091" w:type="dxa"/>
          </w:tcPr>
          <w:p w14:paraId="1AECF82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4429770,22</w:t>
            </w:r>
          </w:p>
        </w:tc>
      </w:tr>
      <w:tr w14:paraId="2065F3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4461CE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н399У</w:t>
            </w:r>
          </w:p>
        </w:tc>
        <w:tc>
          <w:tcPr>
            <w:tcW w:w="3091" w:type="dxa"/>
          </w:tcPr>
          <w:p w14:paraId="209588C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595502,39</w:t>
            </w:r>
          </w:p>
        </w:tc>
        <w:tc>
          <w:tcPr>
            <w:tcW w:w="3091" w:type="dxa"/>
          </w:tcPr>
          <w:p w14:paraId="73CC6B9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4429762,41</w:t>
            </w:r>
          </w:p>
        </w:tc>
      </w:tr>
      <w:tr w14:paraId="309119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40BE8CD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н398У</w:t>
            </w:r>
          </w:p>
        </w:tc>
        <w:tc>
          <w:tcPr>
            <w:tcW w:w="3091" w:type="dxa"/>
          </w:tcPr>
          <w:p w14:paraId="5CA4032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595524,39</w:t>
            </w:r>
          </w:p>
        </w:tc>
        <w:tc>
          <w:tcPr>
            <w:tcW w:w="3091" w:type="dxa"/>
          </w:tcPr>
          <w:p w14:paraId="7EFABD1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4429759,14</w:t>
            </w:r>
          </w:p>
        </w:tc>
      </w:tr>
      <w:tr w14:paraId="7E4FF3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207267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н397У</w:t>
            </w:r>
          </w:p>
        </w:tc>
        <w:tc>
          <w:tcPr>
            <w:tcW w:w="3091" w:type="dxa"/>
          </w:tcPr>
          <w:p w14:paraId="44F6ADD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595556,00</w:t>
            </w:r>
          </w:p>
        </w:tc>
        <w:tc>
          <w:tcPr>
            <w:tcW w:w="3091" w:type="dxa"/>
          </w:tcPr>
          <w:p w14:paraId="4CF41EA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4429757,51</w:t>
            </w:r>
          </w:p>
        </w:tc>
      </w:tr>
      <w:tr w14:paraId="1AA214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608F63A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н396У</w:t>
            </w:r>
          </w:p>
        </w:tc>
        <w:tc>
          <w:tcPr>
            <w:tcW w:w="3091" w:type="dxa"/>
          </w:tcPr>
          <w:p w14:paraId="686B9ED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595584,66</w:t>
            </w:r>
          </w:p>
        </w:tc>
        <w:tc>
          <w:tcPr>
            <w:tcW w:w="3091" w:type="dxa"/>
          </w:tcPr>
          <w:p w14:paraId="18702EC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4429758,50</w:t>
            </w:r>
          </w:p>
        </w:tc>
      </w:tr>
      <w:tr w14:paraId="2C97E1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EFC7B46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н395У</w:t>
            </w:r>
          </w:p>
        </w:tc>
        <w:tc>
          <w:tcPr>
            <w:tcW w:w="3091" w:type="dxa"/>
          </w:tcPr>
          <w:p w14:paraId="61FFFABF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595625,39</w:t>
            </w:r>
          </w:p>
        </w:tc>
        <w:tc>
          <w:tcPr>
            <w:tcW w:w="3091" w:type="dxa"/>
          </w:tcPr>
          <w:p w14:paraId="032D9449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4429762,90</w:t>
            </w:r>
          </w:p>
        </w:tc>
      </w:tr>
      <w:tr w14:paraId="078710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4B4CF2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н394У</w:t>
            </w:r>
          </w:p>
        </w:tc>
        <w:tc>
          <w:tcPr>
            <w:tcW w:w="3091" w:type="dxa"/>
          </w:tcPr>
          <w:p w14:paraId="6C13687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595646,24</w:t>
            </w:r>
          </w:p>
        </w:tc>
        <w:tc>
          <w:tcPr>
            <w:tcW w:w="3091" w:type="dxa"/>
          </w:tcPr>
          <w:p w14:paraId="27D0102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4429766,64</w:t>
            </w:r>
          </w:p>
        </w:tc>
      </w:tr>
      <w:tr w14:paraId="7F7EAC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68F682B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н393У</w:t>
            </w:r>
          </w:p>
        </w:tc>
        <w:tc>
          <w:tcPr>
            <w:tcW w:w="3091" w:type="dxa"/>
          </w:tcPr>
          <w:p w14:paraId="6ADD6EC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595663,03</w:t>
            </w:r>
          </w:p>
        </w:tc>
        <w:tc>
          <w:tcPr>
            <w:tcW w:w="3091" w:type="dxa"/>
          </w:tcPr>
          <w:p w14:paraId="1F90ABE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4429774,30</w:t>
            </w:r>
          </w:p>
        </w:tc>
      </w:tr>
      <w:tr w14:paraId="683D13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A4BE54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н392У</w:t>
            </w:r>
          </w:p>
        </w:tc>
        <w:tc>
          <w:tcPr>
            <w:tcW w:w="3091" w:type="dxa"/>
          </w:tcPr>
          <w:p w14:paraId="423A51A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595683,56</w:t>
            </w:r>
          </w:p>
        </w:tc>
        <w:tc>
          <w:tcPr>
            <w:tcW w:w="3091" w:type="dxa"/>
          </w:tcPr>
          <w:p w14:paraId="1347476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4429790,42</w:t>
            </w:r>
          </w:p>
        </w:tc>
      </w:tr>
      <w:tr w14:paraId="34844D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0B2C3E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н391У</w:t>
            </w:r>
          </w:p>
        </w:tc>
        <w:tc>
          <w:tcPr>
            <w:tcW w:w="3091" w:type="dxa"/>
          </w:tcPr>
          <w:p w14:paraId="3A7BA7B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595701,31</w:t>
            </w:r>
          </w:p>
        </w:tc>
        <w:tc>
          <w:tcPr>
            <w:tcW w:w="3091" w:type="dxa"/>
          </w:tcPr>
          <w:p w14:paraId="54E2D61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4429813,72</w:t>
            </w:r>
          </w:p>
        </w:tc>
      </w:tr>
      <w:tr w14:paraId="021090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C23143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н390У</w:t>
            </w:r>
          </w:p>
        </w:tc>
        <w:tc>
          <w:tcPr>
            <w:tcW w:w="3091" w:type="dxa"/>
          </w:tcPr>
          <w:p w14:paraId="0B1FEE9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595736,83</w:t>
            </w:r>
          </w:p>
        </w:tc>
        <w:tc>
          <w:tcPr>
            <w:tcW w:w="3091" w:type="dxa"/>
          </w:tcPr>
          <w:p w14:paraId="6B34D18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4429865,21</w:t>
            </w:r>
          </w:p>
        </w:tc>
      </w:tr>
      <w:tr w14:paraId="435676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5A799A2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н389У</w:t>
            </w:r>
          </w:p>
        </w:tc>
        <w:tc>
          <w:tcPr>
            <w:tcW w:w="3091" w:type="dxa"/>
          </w:tcPr>
          <w:p w14:paraId="433A8C0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595787,49</w:t>
            </w:r>
          </w:p>
        </w:tc>
        <w:tc>
          <w:tcPr>
            <w:tcW w:w="3091" w:type="dxa"/>
          </w:tcPr>
          <w:p w14:paraId="72EC0AE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4429943,07</w:t>
            </w:r>
          </w:p>
        </w:tc>
      </w:tr>
      <w:tr w14:paraId="45BC0D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B6F865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н388У</w:t>
            </w:r>
          </w:p>
        </w:tc>
        <w:tc>
          <w:tcPr>
            <w:tcW w:w="3091" w:type="dxa"/>
          </w:tcPr>
          <w:p w14:paraId="6E3692D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595802,24</w:t>
            </w:r>
          </w:p>
        </w:tc>
        <w:tc>
          <w:tcPr>
            <w:tcW w:w="3091" w:type="dxa"/>
          </w:tcPr>
          <w:p w14:paraId="018E1DA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4429974,59</w:t>
            </w:r>
          </w:p>
        </w:tc>
      </w:tr>
      <w:tr w14:paraId="41ACC0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76ACA7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н387У</w:t>
            </w:r>
          </w:p>
        </w:tc>
        <w:tc>
          <w:tcPr>
            <w:tcW w:w="3091" w:type="dxa"/>
          </w:tcPr>
          <w:p w14:paraId="5E44BDF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595812,58</w:t>
            </w:r>
          </w:p>
        </w:tc>
        <w:tc>
          <w:tcPr>
            <w:tcW w:w="3091" w:type="dxa"/>
          </w:tcPr>
          <w:p w14:paraId="79B79EF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4430003,67</w:t>
            </w:r>
          </w:p>
        </w:tc>
      </w:tr>
      <w:tr w14:paraId="5D556C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4B597C4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н386У</w:t>
            </w:r>
          </w:p>
        </w:tc>
        <w:tc>
          <w:tcPr>
            <w:tcW w:w="3091" w:type="dxa"/>
          </w:tcPr>
          <w:p w14:paraId="36064CC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595824,31</w:t>
            </w:r>
          </w:p>
        </w:tc>
        <w:tc>
          <w:tcPr>
            <w:tcW w:w="3091" w:type="dxa"/>
          </w:tcPr>
          <w:p w14:paraId="7E69E06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4430041,30</w:t>
            </w:r>
          </w:p>
        </w:tc>
      </w:tr>
      <w:tr w14:paraId="749803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7CF406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н385У</w:t>
            </w:r>
          </w:p>
        </w:tc>
        <w:tc>
          <w:tcPr>
            <w:tcW w:w="3091" w:type="dxa"/>
          </w:tcPr>
          <w:p w14:paraId="50581D8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595837,99</w:t>
            </w:r>
          </w:p>
        </w:tc>
        <w:tc>
          <w:tcPr>
            <w:tcW w:w="3091" w:type="dxa"/>
          </w:tcPr>
          <w:p w14:paraId="1B690BE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4430099,96</w:t>
            </w:r>
          </w:p>
        </w:tc>
      </w:tr>
      <w:tr w14:paraId="46E580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5B4D40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н384У</w:t>
            </w:r>
          </w:p>
        </w:tc>
        <w:tc>
          <w:tcPr>
            <w:tcW w:w="3091" w:type="dxa"/>
          </w:tcPr>
          <w:p w14:paraId="7944A43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595841,58</w:t>
            </w:r>
          </w:p>
        </w:tc>
        <w:tc>
          <w:tcPr>
            <w:tcW w:w="3091" w:type="dxa"/>
          </w:tcPr>
          <w:p w14:paraId="0606C94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4430138,41</w:t>
            </w:r>
          </w:p>
        </w:tc>
      </w:tr>
      <w:tr w14:paraId="59F005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04AE2F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н383У</w:t>
            </w:r>
          </w:p>
        </w:tc>
        <w:tc>
          <w:tcPr>
            <w:tcW w:w="3091" w:type="dxa"/>
          </w:tcPr>
          <w:p w14:paraId="2AAD6A7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595840,92</w:t>
            </w:r>
          </w:p>
        </w:tc>
        <w:tc>
          <w:tcPr>
            <w:tcW w:w="3091" w:type="dxa"/>
          </w:tcPr>
          <w:p w14:paraId="7E38D86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4430178,64</w:t>
            </w:r>
          </w:p>
        </w:tc>
      </w:tr>
      <w:tr w14:paraId="5F5603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00C06E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н382У</w:t>
            </w:r>
          </w:p>
        </w:tc>
        <w:tc>
          <w:tcPr>
            <w:tcW w:w="3091" w:type="dxa"/>
          </w:tcPr>
          <w:p w14:paraId="2DFF10C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595838,59</w:t>
            </w:r>
          </w:p>
        </w:tc>
        <w:tc>
          <w:tcPr>
            <w:tcW w:w="3091" w:type="dxa"/>
          </w:tcPr>
          <w:p w14:paraId="1E10685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4430215,22</w:t>
            </w:r>
          </w:p>
        </w:tc>
      </w:tr>
      <w:tr w14:paraId="142ADC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F7614A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н381У</w:t>
            </w:r>
          </w:p>
        </w:tc>
        <w:tc>
          <w:tcPr>
            <w:tcW w:w="3091" w:type="dxa"/>
          </w:tcPr>
          <w:p w14:paraId="2E97E01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595841,24</w:t>
            </w:r>
          </w:p>
        </w:tc>
        <w:tc>
          <w:tcPr>
            <w:tcW w:w="3091" w:type="dxa"/>
          </w:tcPr>
          <w:p w14:paraId="4BB8D07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4430234,35</w:t>
            </w:r>
          </w:p>
        </w:tc>
      </w:tr>
      <w:tr w14:paraId="625DD6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39BD0E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н380У</w:t>
            </w:r>
          </w:p>
        </w:tc>
        <w:tc>
          <w:tcPr>
            <w:tcW w:w="3091" w:type="dxa"/>
          </w:tcPr>
          <w:p w14:paraId="285F58B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595850,63</w:t>
            </w:r>
          </w:p>
        </w:tc>
        <w:tc>
          <w:tcPr>
            <w:tcW w:w="3091" w:type="dxa"/>
          </w:tcPr>
          <w:p w14:paraId="6347880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4430253,01</w:t>
            </w:r>
          </w:p>
        </w:tc>
      </w:tr>
      <w:tr w14:paraId="19BB8C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DE36F1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н379У</w:t>
            </w:r>
          </w:p>
        </w:tc>
        <w:tc>
          <w:tcPr>
            <w:tcW w:w="3091" w:type="dxa"/>
          </w:tcPr>
          <w:p w14:paraId="3FB46CC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595865,14</w:t>
            </w:r>
          </w:p>
        </w:tc>
        <w:tc>
          <w:tcPr>
            <w:tcW w:w="3091" w:type="dxa"/>
          </w:tcPr>
          <w:p w14:paraId="0944E9F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4430270,10</w:t>
            </w:r>
          </w:p>
        </w:tc>
      </w:tr>
      <w:tr w14:paraId="564C51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2CD5F6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н378У</w:t>
            </w:r>
          </w:p>
        </w:tc>
        <w:tc>
          <w:tcPr>
            <w:tcW w:w="3091" w:type="dxa"/>
          </w:tcPr>
          <w:p w14:paraId="1D157A7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595880,95</w:t>
            </w:r>
          </w:p>
        </w:tc>
        <w:tc>
          <w:tcPr>
            <w:tcW w:w="3091" w:type="dxa"/>
          </w:tcPr>
          <w:p w14:paraId="1106D15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4430281,51</w:t>
            </w:r>
          </w:p>
        </w:tc>
      </w:tr>
      <w:tr w14:paraId="168F67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D8121CD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н377У</w:t>
            </w:r>
          </w:p>
        </w:tc>
        <w:tc>
          <w:tcPr>
            <w:tcW w:w="3091" w:type="dxa"/>
          </w:tcPr>
          <w:p w14:paraId="4050EF0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595906,03</w:t>
            </w:r>
          </w:p>
        </w:tc>
        <w:tc>
          <w:tcPr>
            <w:tcW w:w="3091" w:type="dxa"/>
          </w:tcPr>
          <w:p w14:paraId="16EEF73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4430297,31</w:t>
            </w:r>
          </w:p>
        </w:tc>
      </w:tr>
      <w:tr w14:paraId="2E5CF2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545294CC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н376У</w:t>
            </w:r>
          </w:p>
        </w:tc>
        <w:tc>
          <w:tcPr>
            <w:tcW w:w="3091" w:type="dxa"/>
          </w:tcPr>
          <w:p w14:paraId="3D65B658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595955,55</w:t>
            </w:r>
          </w:p>
        </w:tc>
        <w:tc>
          <w:tcPr>
            <w:tcW w:w="3091" w:type="dxa"/>
          </w:tcPr>
          <w:p w14:paraId="59659DBA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4430323,39</w:t>
            </w:r>
          </w:p>
        </w:tc>
      </w:tr>
      <w:tr w14:paraId="28604E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D5E8A5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н375У</w:t>
            </w:r>
          </w:p>
        </w:tc>
        <w:tc>
          <w:tcPr>
            <w:tcW w:w="3091" w:type="dxa"/>
          </w:tcPr>
          <w:p w14:paraId="3FAC125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595990,42</w:t>
            </w:r>
          </w:p>
        </w:tc>
        <w:tc>
          <w:tcPr>
            <w:tcW w:w="3091" w:type="dxa"/>
          </w:tcPr>
          <w:p w14:paraId="1E6A3ED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4430343,91</w:t>
            </w:r>
          </w:p>
        </w:tc>
      </w:tr>
      <w:tr w14:paraId="67AE4D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4AAA927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н374У</w:t>
            </w:r>
          </w:p>
        </w:tc>
        <w:tc>
          <w:tcPr>
            <w:tcW w:w="3091" w:type="dxa"/>
          </w:tcPr>
          <w:p w14:paraId="4D01EBF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596016,80</w:t>
            </w:r>
          </w:p>
        </w:tc>
        <w:tc>
          <w:tcPr>
            <w:tcW w:w="3091" w:type="dxa"/>
          </w:tcPr>
          <w:p w14:paraId="0F67891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4430361,83</w:t>
            </w:r>
          </w:p>
        </w:tc>
      </w:tr>
      <w:tr w14:paraId="266EBE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F4CF63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н373У</w:t>
            </w:r>
          </w:p>
        </w:tc>
        <w:tc>
          <w:tcPr>
            <w:tcW w:w="3091" w:type="dxa"/>
          </w:tcPr>
          <w:p w14:paraId="392F91E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596038,47</w:t>
            </w:r>
          </w:p>
        </w:tc>
        <w:tc>
          <w:tcPr>
            <w:tcW w:w="3091" w:type="dxa"/>
          </w:tcPr>
          <w:p w14:paraId="17131E9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4430377,31</w:t>
            </w:r>
          </w:p>
        </w:tc>
      </w:tr>
      <w:tr w14:paraId="378A26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23E849E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н372У</w:t>
            </w:r>
          </w:p>
        </w:tc>
        <w:tc>
          <w:tcPr>
            <w:tcW w:w="3091" w:type="dxa"/>
          </w:tcPr>
          <w:p w14:paraId="3BCF32A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596071,70</w:t>
            </w:r>
          </w:p>
        </w:tc>
        <w:tc>
          <w:tcPr>
            <w:tcW w:w="3091" w:type="dxa"/>
          </w:tcPr>
          <w:p w14:paraId="5B93FA3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4430402,23</w:t>
            </w:r>
          </w:p>
        </w:tc>
      </w:tr>
      <w:tr w14:paraId="6AA623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3E37FC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н371У</w:t>
            </w:r>
          </w:p>
        </w:tc>
        <w:tc>
          <w:tcPr>
            <w:tcW w:w="3091" w:type="dxa"/>
          </w:tcPr>
          <w:p w14:paraId="5ABD2EC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596093,37</w:t>
            </w:r>
          </w:p>
        </w:tc>
        <w:tc>
          <w:tcPr>
            <w:tcW w:w="3091" w:type="dxa"/>
          </w:tcPr>
          <w:p w14:paraId="0D45DDB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4430410,04</w:t>
            </w:r>
          </w:p>
        </w:tc>
      </w:tr>
      <w:tr w14:paraId="78D7BA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6E005A6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н370У</w:t>
            </w:r>
          </w:p>
        </w:tc>
        <w:tc>
          <w:tcPr>
            <w:tcW w:w="3091" w:type="dxa"/>
          </w:tcPr>
          <w:p w14:paraId="0F754ED8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596164,24</w:t>
            </w:r>
          </w:p>
        </w:tc>
        <w:tc>
          <w:tcPr>
            <w:tcW w:w="3091" w:type="dxa"/>
          </w:tcPr>
          <w:p w14:paraId="10CCCD56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4430425,03</w:t>
            </w:r>
          </w:p>
        </w:tc>
      </w:tr>
      <w:tr w14:paraId="04107E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EE81155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н369У</w:t>
            </w:r>
          </w:p>
        </w:tc>
        <w:tc>
          <w:tcPr>
            <w:tcW w:w="3091" w:type="dxa"/>
          </w:tcPr>
          <w:p w14:paraId="6249B64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596203,34</w:t>
            </w:r>
          </w:p>
        </w:tc>
        <w:tc>
          <w:tcPr>
            <w:tcW w:w="3091" w:type="dxa"/>
          </w:tcPr>
          <w:p w14:paraId="25215B3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4430431,72</w:t>
            </w:r>
          </w:p>
        </w:tc>
      </w:tr>
      <w:tr w14:paraId="7C9812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32C3C2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н368У</w:t>
            </w:r>
          </w:p>
        </w:tc>
        <w:tc>
          <w:tcPr>
            <w:tcW w:w="3091" w:type="dxa"/>
          </w:tcPr>
          <w:p w14:paraId="62128E5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596225,82</w:t>
            </w:r>
          </w:p>
        </w:tc>
        <w:tc>
          <w:tcPr>
            <w:tcW w:w="3091" w:type="dxa"/>
          </w:tcPr>
          <w:p w14:paraId="7085E1B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4430433,18</w:t>
            </w:r>
          </w:p>
        </w:tc>
      </w:tr>
      <w:tr w14:paraId="14ED79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79FF18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н367У</w:t>
            </w:r>
          </w:p>
        </w:tc>
        <w:tc>
          <w:tcPr>
            <w:tcW w:w="3091" w:type="dxa"/>
          </w:tcPr>
          <w:p w14:paraId="2CF4E42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596255,48</w:t>
            </w:r>
          </w:p>
        </w:tc>
        <w:tc>
          <w:tcPr>
            <w:tcW w:w="3091" w:type="dxa"/>
          </w:tcPr>
          <w:p w14:paraId="5B45BEA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4430432,85</w:t>
            </w:r>
          </w:p>
        </w:tc>
      </w:tr>
      <w:tr w14:paraId="0C9F01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A0A898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н366У</w:t>
            </w:r>
          </w:p>
        </w:tc>
        <w:tc>
          <w:tcPr>
            <w:tcW w:w="3091" w:type="dxa"/>
          </w:tcPr>
          <w:p w14:paraId="13898AF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596305,48</w:t>
            </w:r>
          </w:p>
        </w:tc>
        <w:tc>
          <w:tcPr>
            <w:tcW w:w="3091" w:type="dxa"/>
          </w:tcPr>
          <w:p w14:paraId="3563156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4430430,25</w:t>
            </w:r>
          </w:p>
        </w:tc>
      </w:tr>
      <w:tr w14:paraId="1159CB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02A5DB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н365У</w:t>
            </w:r>
          </w:p>
        </w:tc>
        <w:tc>
          <w:tcPr>
            <w:tcW w:w="3091" w:type="dxa"/>
          </w:tcPr>
          <w:p w14:paraId="73EFB3D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596333,33</w:t>
            </w:r>
          </w:p>
        </w:tc>
        <w:tc>
          <w:tcPr>
            <w:tcW w:w="3091" w:type="dxa"/>
          </w:tcPr>
          <w:p w14:paraId="1E63A9F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4430430,09</w:t>
            </w:r>
          </w:p>
        </w:tc>
      </w:tr>
      <w:tr w14:paraId="64B155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732C976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н364У</w:t>
            </w:r>
          </w:p>
        </w:tc>
        <w:tc>
          <w:tcPr>
            <w:tcW w:w="3091" w:type="dxa"/>
          </w:tcPr>
          <w:p w14:paraId="635514EF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596393,62</w:t>
            </w:r>
          </w:p>
        </w:tc>
        <w:tc>
          <w:tcPr>
            <w:tcW w:w="3091" w:type="dxa"/>
          </w:tcPr>
          <w:p w14:paraId="2D3F4E72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4430436,61</w:t>
            </w:r>
          </w:p>
        </w:tc>
      </w:tr>
      <w:tr w14:paraId="3C7F74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D18A6F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н363У</w:t>
            </w:r>
          </w:p>
        </w:tc>
        <w:tc>
          <w:tcPr>
            <w:tcW w:w="3091" w:type="dxa"/>
          </w:tcPr>
          <w:p w14:paraId="34354628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596434,18</w:t>
            </w:r>
          </w:p>
        </w:tc>
        <w:tc>
          <w:tcPr>
            <w:tcW w:w="3091" w:type="dxa"/>
          </w:tcPr>
          <w:p w14:paraId="1D470DA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4430443,77</w:t>
            </w:r>
          </w:p>
        </w:tc>
      </w:tr>
      <w:tr w14:paraId="013810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BD978F1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н362У</w:t>
            </w:r>
          </w:p>
        </w:tc>
        <w:tc>
          <w:tcPr>
            <w:tcW w:w="3091" w:type="dxa"/>
          </w:tcPr>
          <w:p w14:paraId="7D81DB9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596464,94</w:t>
            </w:r>
          </w:p>
        </w:tc>
        <w:tc>
          <w:tcPr>
            <w:tcW w:w="3091" w:type="dxa"/>
          </w:tcPr>
          <w:p w14:paraId="179CBAD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4430450,22</w:t>
            </w:r>
          </w:p>
        </w:tc>
      </w:tr>
      <w:tr w14:paraId="5D2E9B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4A2202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н361У</w:t>
            </w:r>
          </w:p>
        </w:tc>
        <w:tc>
          <w:tcPr>
            <w:tcW w:w="3091" w:type="dxa"/>
          </w:tcPr>
          <w:p w14:paraId="2A9C0B68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596478,49</w:t>
            </w:r>
          </w:p>
        </w:tc>
        <w:tc>
          <w:tcPr>
            <w:tcW w:w="3091" w:type="dxa"/>
          </w:tcPr>
          <w:p w14:paraId="38CEF56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4430451,60</w:t>
            </w:r>
          </w:p>
        </w:tc>
      </w:tr>
    </w:tbl>
    <w:p w14:paraId="6132F9EC">
      <w:pPr>
        <w:spacing w:after="0"/>
        <w:rPr>
          <w:sz w:val="18"/>
        </w:rPr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3469B848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09CDA1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7AA50F1E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н360У</w:t>
            </w:r>
          </w:p>
        </w:tc>
        <w:tc>
          <w:tcPr>
            <w:tcW w:w="3091" w:type="dxa"/>
            <w:tcBorders>
              <w:top w:val="nil"/>
            </w:tcBorders>
          </w:tcPr>
          <w:p w14:paraId="725FA84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596495,76</w:t>
            </w:r>
          </w:p>
        </w:tc>
        <w:tc>
          <w:tcPr>
            <w:tcW w:w="3091" w:type="dxa"/>
            <w:tcBorders>
              <w:top w:val="nil"/>
            </w:tcBorders>
          </w:tcPr>
          <w:p w14:paraId="17BC6A8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4430452,58</w:t>
            </w:r>
          </w:p>
        </w:tc>
      </w:tr>
      <w:tr w14:paraId="015A7D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29CD3F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н359У</w:t>
            </w:r>
          </w:p>
        </w:tc>
        <w:tc>
          <w:tcPr>
            <w:tcW w:w="3091" w:type="dxa"/>
          </w:tcPr>
          <w:p w14:paraId="74C5986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596513,84</w:t>
            </w:r>
          </w:p>
        </w:tc>
        <w:tc>
          <w:tcPr>
            <w:tcW w:w="3091" w:type="dxa"/>
          </w:tcPr>
          <w:p w14:paraId="3DC4E00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4430449,15</w:t>
            </w:r>
          </w:p>
        </w:tc>
      </w:tr>
      <w:tr w14:paraId="66C784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739870CA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н358У</w:t>
            </w:r>
          </w:p>
        </w:tc>
        <w:tc>
          <w:tcPr>
            <w:tcW w:w="3091" w:type="dxa"/>
          </w:tcPr>
          <w:p w14:paraId="106FA82F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596531,27</w:t>
            </w:r>
          </w:p>
        </w:tc>
        <w:tc>
          <w:tcPr>
            <w:tcW w:w="3091" w:type="dxa"/>
          </w:tcPr>
          <w:p w14:paraId="45F33453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4430440,20</w:t>
            </w:r>
          </w:p>
        </w:tc>
      </w:tr>
      <w:tr w14:paraId="7FE550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7A6389A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н357У</w:t>
            </w:r>
          </w:p>
        </w:tc>
        <w:tc>
          <w:tcPr>
            <w:tcW w:w="3091" w:type="dxa"/>
          </w:tcPr>
          <w:p w14:paraId="7AFC5E7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596532,51</w:t>
            </w:r>
          </w:p>
        </w:tc>
        <w:tc>
          <w:tcPr>
            <w:tcW w:w="3091" w:type="dxa"/>
          </w:tcPr>
          <w:p w14:paraId="047BB64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4430445,40</w:t>
            </w:r>
          </w:p>
        </w:tc>
      </w:tr>
      <w:tr w14:paraId="3FD60D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8B396ED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н106У</w:t>
            </w:r>
          </w:p>
        </w:tc>
        <w:tc>
          <w:tcPr>
            <w:tcW w:w="3091" w:type="dxa"/>
          </w:tcPr>
          <w:p w14:paraId="1C9FF22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596539,26</w:t>
            </w:r>
          </w:p>
        </w:tc>
        <w:tc>
          <w:tcPr>
            <w:tcW w:w="3091" w:type="dxa"/>
          </w:tcPr>
          <w:p w14:paraId="7AF393A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4430445,08</w:t>
            </w:r>
          </w:p>
        </w:tc>
      </w:tr>
      <w:tr w14:paraId="33FD25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3A5EB45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н98У</w:t>
            </w:r>
          </w:p>
        </w:tc>
        <w:tc>
          <w:tcPr>
            <w:tcW w:w="3091" w:type="dxa"/>
          </w:tcPr>
          <w:p w14:paraId="1CAC863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596572,23</w:t>
            </w:r>
          </w:p>
        </w:tc>
        <w:tc>
          <w:tcPr>
            <w:tcW w:w="3091" w:type="dxa"/>
          </w:tcPr>
          <w:p w14:paraId="67CF87F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4430422,02</w:t>
            </w:r>
          </w:p>
        </w:tc>
      </w:tr>
      <w:tr w14:paraId="0A7D4C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69D631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н121У</w:t>
            </w:r>
          </w:p>
        </w:tc>
        <w:tc>
          <w:tcPr>
            <w:tcW w:w="3091" w:type="dxa"/>
          </w:tcPr>
          <w:p w14:paraId="01F51D7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596590,16</w:t>
            </w:r>
          </w:p>
        </w:tc>
        <w:tc>
          <w:tcPr>
            <w:tcW w:w="3091" w:type="dxa"/>
          </w:tcPr>
          <w:p w14:paraId="6A29F0C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4430414,27</w:t>
            </w:r>
          </w:p>
        </w:tc>
      </w:tr>
      <w:tr w14:paraId="40F3B7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B82541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н122У</w:t>
            </w:r>
          </w:p>
        </w:tc>
        <w:tc>
          <w:tcPr>
            <w:tcW w:w="3091" w:type="dxa"/>
          </w:tcPr>
          <w:p w14:paraId="7BEDD4E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596631,95</w:t>
            </w:r>
          </w:p>
        </w:tc>
        <w:tc>
          <w:tcPr>
            <w:tcW w:w="3091" w:type="dxa"/>
          </w:tcPr>
          <w:p w14:paraId="5FA1863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4430392,34</w:t>
            </w:r>
          </w:p>
        </w:tc>
      </w:tr>
      <w:tr w14:paraId="49D641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AE246CC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н266У</w:t>
            </w:r>
          </w:p>
        </w:tc>
        <w:tc>
          <w:tcPr>
            <w:tcW w:w="3091" w:type="dxa"/>
          </w:tcPr>
          <w:p w14:paraId="3A78E2B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596644,00</w:t>
            </w:r>
          </w:p>
        </w:tc>
        <w:tc>
          <w:tcPr>
            <w:tcW w:w="3091" w:type="dxa"/>
          </w:tcPr>
          <w:p w14:paraId="20575E2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4430383,99</w:t>
            </w:r>
          </w:p>
        </w:tc>
      </w:tr>
      <w:tr w14:paraId="19F2DC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EE1E7D1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н267У</w:t>
            </w:r>
          </w:p>
        </w:tc>
        <w:tc>
          <w:tcPr>
            <w:tcW w:w="3091" w:type="dxa"/>
          </w:tcPr>
          <w:p w14:paraId="5110C2FA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596650,99</w:t>
            </w:r>
          </w:p>
        </w:tc>
        <w:tc>
          <w:tcPr>
            <w:tcW w:w="3091" w:type="dxa"/>
          </w:tcPr>
          <w:p w14:paraId="5B8F0E11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4430379,00</w:t>
            </w:r>
          </w:p>
        </w:tc>
      </w:tr>
      <w:tr w14:paraId="055841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4FFF6B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н96У</w:t>
            </w:r>
          </w:p>
        </w:tc>
        <w:tc>
          <w:tcPr>
            <w:tcW w:w="3091" w:type="dxa"/>
          </w:tcPr>
          <w:p w14:paraId="7F68189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596696,47</w:t>
            </w:r>
          </w:p>
        </w:tc>
        <w:tc>
          <w:tcPr>
            <w:tcW w:w="3091" w:type="dxa"/>
          </w:tcPr>
          <w:p w14:paraId="2F93489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4430358,32</w:t>
            </w:r>
          </w:p>
        </w:tc>
      </w:tr>
      <w:tr w14:paraId="38E1AF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0B122A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н97У</w:t>
            </w:r>
          </w:p>
        </w:tc>
        <w:tc>
          <w:tcPr>
            <w:tcW w:w="3091" w:type="dxa"/>
          </w:tcPr>
          <w:p w14:paraId="79B43138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596721,62</w:t>
            </w:r>
          </w:p>
        </w:tc>
        <w:tc>
          <w:tcPr>
            <w:tcW w:w="3091" w:type="dxa"/>
          </w:tcPr>
          <w:p w14:paraId="6E3814E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4430348,32</w:t>
            </w:r>
          </w:p>
        </w:tc>
      </w:tr>
      <w:tr w14:paraId="174B6B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E974665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н85У</w:t>
            </w:r>
          </w:p>
        </w:tc>
        <w:tc>
          <w:tcPr>
            <w:tcW w:w="3091" w:type="dxa"/>
          </w:tcPr>
          <w:p w14:paraId="0D4DD27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596750,38</w:t>
            </w:r>
          </w:p>
        </w:tc>
        <w:tc>
          <w:tcPr>
            <w:tcW w:w="3091" w:type="dxa"/>
          </w:tcPr>
          <w:p w14:paraId="30CCD1F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4430337,02</w:t>
            </w:r>
          </w:p>
        </w:tc>
      </w:tr>
      <w:tr w14:paraId="2483D4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81D610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н191У</w:t>
            </w:r>
          </w:p>
        </w:tc>
        <w:tc>
          <w:tcPr>
            <w:tcW w:w="3091" w:type="dxa"/>
          </w:tcPr>
          <w:p w14:paraId="5F9FFC9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596765,35</w:t>
            </w:r>
          </w:p>
        </w:tc>
        <w:tc>
          <w:tcPr>
            <w:tcW w:w="3091" w:type="dxa"/>
          </w:tcPr>
          <w:p w14:paraId="1317468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4430329,99</w:t>
            </w:r>
          </w:p>
        </w:tc>
      </w:tr>
      <w:tr w14:paraId="4D8DD1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6A99A01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н338У</w:t>
            </w:r>
          </w:p>
        </w:tc>
        <w:tc>
          <w:tcPr>
            <w:tcW w:w="3091" w:type="dxa"/>
          </w:tcPr>
          <w:p w14:paraId="51181C2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596814,44</w:t>
            </w:r>
          </w:p>
        </w:tc>
        <w:tc>
          <w:tcPr>
            <w:tcW w:w="3091" w:type="dxa"/>
          </w:tcPr>
          <w:p w14:paraId="0B509E5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4430296,41</w:t>
            </w:r>
          </w:p>
        </w:tc>
      </w:tr>
      <w:tr w14:paraId="4546A8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6AC4419">
            <w:pPr>
              <w:pStyle w:val="3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45EA5A19">
            <w:pPr>
              <w:pStyle w:val="3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471E6213">
            <w:pPr>
              <w:pStyle w:val="3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E32CB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FB749AA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н193У</w:t>
            </w:r>
          </w:p>
        </w:tc>
        <w:tc>
          <w:tcPr>
            <w:tcW w:w="3091" w:type="dxa"/>
          </w:tcPr>
          <w:p w14:paraId="622E039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596816,71</w:t>
            </w:r>
          </w:p>
        </w:tc>
        <w:tc>
          <w:tcPr>
            <w:tcW w:w="3091" w:type="dxa"/>
          </w:tcPr>
          <w:p w14:paraId="4C581F1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4430299,01</w:t>
            </w:r>
          </w:p>
        </w:tc>
      </w:tr>
      <w:tr w14:paraId="31C5C0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8FD6407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346</w:t>
            </w:r>
          </w:p>
        </w:tc>
        <w:tc>
          <w:tcPr>
            <w:tcW w:w="3091" w:type="dxa"/>
          </w:tcPr>
          <w:p w14:paraId="1A50531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596825,82</w:t>
            </w:r>
          </w:p>
        </w:tc>
        <w:tc>
          <w:tcPr>
            <w:tcW w:w="3091" w:type="dxa"/>
          </w:tcPr>
          <w:p w14:paraId="4CDB940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4430298,12</w:t>
            </w:r>
          </w:p>
        </w:tc>
      </w:tr>
      <w:tr w14:paraId="081EC4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C38364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345</w:t>
            </w:r>
          </w:p>
        </w:tc>
        <w:tc>
          <w:tcPr>
            <w:tcW w:w="3091" w:type="dxa"/>
          </w:tcPr>
          <w:p w14:paraId="2E1DB25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596829,00</w:t>
            </w:r>
          </w:p>
        </w:tc>
        <w:tc>
          <w:tcPr>
            <w:tcW w:w="3091" w:type="dxa"/>
          </w:tcPr>
          <w:p w14:paraId="3BB0EF3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4430295,89</w:t>
            </w:r>
          </w:p>
        </w:tc>
      </w:tr>
      <w:tr w14:paraId="7A084F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4B1061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н319У</w:t>
            </w:r>
          </w:p>
        </w:tc>
        <w:tc>
          <w:tcPr>
            <w:tcW w:w="3091" w:type="dxa"/>
          </w:tcPr>
          <w:p w14:paraId="0E8A99C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596834,62</w:t>
            </w:r>
          </w:p>
        </w:tc>
        <w:tc>
          <w:tcPr>
            <w:tcW w:w="3091" w:type="dxa"/>
          </w:tcPr>
          <w:p w14:paraId="358DEE3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4430292,12</w:t>
            </w:r>
          </w:p>
        </w:tc>
      </w:tr>
      <w:tr w14:paraId="0E2CF9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F15F55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н318У</w:t>
            </w:r>
          </w:p>
        </w:tc>
        <w:tc>
          <w:tcPr>
            <w:tcW w:w="3091" w:type="dxa"/>
          </w:tcPr>
          <w:p w14:paraId="053926D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596832,84</w:t>
            </w:r>
          </w:p>
        </w:tc>
        <w:tc>
          <w:tcPr>
            <w:tcW w:w="3091" w:type="dxa"/>
          </w:tcPr>
          <w:p w14:paraId="6D84F96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4430282,97</w:t>
            </w:r>
          </w:p>
        </w:tc>
      </w:tr>
      <w:tr w14:paraId="02353C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3494666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н317У</w:t>
            </w:r>
          </w:p>
        </w:tc>
        <w:tc>
          <w:tcPr>
            <w:tcW w:w="3091" w:type="dxa"/>
          </w:tcPr>
          <w:p w14:paraId="36312D55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596877,46</w:t>
            </w:r>
          </w:p>
        </w:tc>
        <w:tc>
          <w:tcPr>
            <w:tcW w:w="3091" w:type="dxa"/>
          </w:tcPr>
          <w:p w14:paraId="709125EC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4430250,37</w:t>
            </w:r>
          </w:p>
        </w:tc>
      </w:tr>
      <w:tr w14:paraId="26C55F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0D9B473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н315У</w:t>
            </w:r>
          </w:p>
        </w:tc>
        <w:tc>
          <w:tcPr>
            <w:tcW w:w="3091" w:type="dxa"/>
          </w:tcPr>
          <w:p w14:paraId="5EE17FA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596882,31</w:t>
            </w:r>
          </w:p>
        </w:tc>
        <w:tc>
          <w:tcPr>
            <w:tcW w:w="3091" w:type="dxa"/>
          </w:tcPr>
          <w:p w14:paraId="6D8555D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4430245,72</w:t>
            </w:r>
          </w:p>
        </w:tc>
      </w:tr>
      <w:tr w14:paraId="394DD4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3D707B6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340</w:t>
            </w:r>
          </w:p>
        </w:tc>
        <w:tc>
          <w:tcPr>
            <w:tcW w:w="3091" w:type="dxa"/>
          </w:tcPr>
          <w:p w14:paraId="3CD98F5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596887,98</w:t>
            </w:r>
          </w:p>
        </w:tc>
        <w:tc>
          <w:tcPr>
            <w:tcW w:w="3091" w:type="dxa"/>
          </w:tcPr>
          <w:p w14:paraId="2C9A1BD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4430237,82</w:t>
            </w:r>
          </w:p>
        </w:tc>
      </w:tr>
      <w:tr w14:paraId="49CE64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6FADD8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339</w:t>
            </w:r>
          </w:p>
        </w:tc>
        <w:tc>
          <w:tcPr>
            <w:tcW w:w="3091" w:type="dxa"/>
          </w:tcPr>
          <w:p w14:paraId="0993BDF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596892,18</w:t>
            </w:r>
          </w:p>
        </w:tc>
        <w:tc>
          <w:tcPr>
            <w:tcW w:w="3091" w:type="dxa"/>
          </w:tcPr>
          <w:p w14:paraId="0163E1F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4430233,54</w:t>
            </w:r>
          </w:p>
        </w:tc>
      </w:tr>
      <w:tr w14:paraId="078553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408D49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338</w:t>
            </w:r>
          </w:p>
        </w:tc>
        <w:tc>
          <w:tcPr>
            <w:tcW w:w="3091" w:type="dxa"/>
          </w:tcPr>
          <w:p w14:paraId="115CE3E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596904,04</w:t>
            </w:r>
          </w:p>
        </w:tc>
        <w:tc>
          <w:tcPr>
            <w:tcW w:w="3091" w:type="dxa"/>
          </w:tcPr>
          <w:p w14:paraId="71BC132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4430221,44</w:t>
            </w:r>
          </w:p>
        </w:tc>
      </w:tr>
      <w:tr w14:paraId="0FFD2E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D5FB28C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337</w:t>
            </w:r>
          </w:p>
        </w:tc>
        <w:tc>
          <w:tcPr>
            <w:tcW w:w="3091" w:type="dxa"/>
          </w:tcPr>
          <w:p w14:paraId="575037E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596906,14</w:t>
            </w:r>
          </w:p>
        </w:tc>
        <w:tc>
          <w:tcPr>
            <w:tcW w:w="3091" w:type="dxa"/>
          </w:tcPr>
          <w:p w14:paraId="7F92C19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4430219,30</w:t>
            </w:r>
          </w:p>
        </w:tc>
      </w:tr>
      <w:tr w14:paraId="4DB2B9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CC07041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н314У</w:t>
            </w:r>
          </w:p>
        </w:tc>
        <w:tc>
          <w:tcPr>
            <w:tcW w:w="3091" w:type="dxa"/>
          </w:tcPr>
          <w:p w14:paraId="15AB313A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596913,80</w:t>
            </w:r>
          </w:p>
        </w:tc>
        <w:tc>
          <w:tcPr>
            <w:tcW w:w="3091" w:type="dxa"/>
          </w:tcPr>
          <w:p w14:paraId="3F30A888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4430208,24</w:t>
            </w:r>
          </w:p>
        </w:tc>
      </w:tr>
      <w:tr w14:paraId="701F8B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09E59D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н313У</w:t>
            </w:r>
          </w:p>
        </w:tc>
        <w:tc>
          <w:tcPr>
            <w:tcW w:w="3091" w:type="dxa"/>
          </w:tcPr>
          <w:p w14:paraId="4B41300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596919,34</w:t>
            </w:r>
          </w:p>
        </w:tc>
        <w:tc>
          <w:tcPr>
            <w:tcW w:w="3091" w:type="dxa"/>
          </w:tcPr>
          <w:p w14:paraId="0470B0E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4430188,61</w:t>
            </w:r>
          </w:p>
        </w:tc>
      </w:tr>
      <w:tr w14:paraId="188CDC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DE67345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н312У</w:t>
            </w:r>
          </w:p>
        </w:tc>
        <w:tc>
          <w:tcPr>
            <w:tcW w:w="3091" w:type="dxa"/>
          </w:tcPr>
          <w:p w14:paraId="28F3D3C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596920,02</w:t>
            </w:r>
          </w:p>
        </w:tc>
        <w:tc>
          <w:tcPr>
            <w:tcW w:w="3091" w:type="dxa"/>
          </w:tcPr>
          <w:p w14:paraId="3656676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4430169,38</w:t>
            </w:r>
          </w:p>
        </w:tc>
      </w:tr>
      <w:tr w14:paraId="3389E2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EE8CBE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н308У</w:t>
            </w:r>
          </w:p>
        </w:tc>
        <w:tc>
          <w:tcPr>
            <w:tcW w:w="3091" w:type="dxa"/>
          </w:tcPr>
          <w:p w14:paraId="5ADF6D4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596920,27</w:t>
            </w:r>
          </w:p>
        </w:tc>
        <w:tc>
          <w:tcPr>
            <w:tcW w:w="3091" w:type="dxa"/>
          </w:tcPr>
          <w:p w14:paraId="42BFB00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4430160,67</w:t>
            </w:r>
          </w:p>
        </w:tc>
      </w:tr>
      <w:tr w14:paraId="36D7E4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A53B3F1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н307У</w:t>
            </w:r>
          </w:p>
        </w:tc>
        <w:tc>
          <w:tcPr>
            <w:tcW w:w="3091" w:type="dxa"/>
          </w:tcPr>
          <w:p w14:paraId="3885322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596919,55</w:t>
            </w:r>
          </w:p>
        </w:tc>
        <w:tc>
          <w:tcPr>
            <w:tcW w:w="3091" w:type="dxa"/>
          </w:tcPr>
          <w:p w14:paraId="3D96EBB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4430127,62</w:t>
            </w:r>
          </w:p>
        </w:tc>
      </w:tr>
      <w:tr w14:paraId="11C80A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ACA6AB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н306У</w:t>
            </w:r>
          </w:p>
        </w:tc>
        <w:tc>
          <w:tcPr>
            <w:tcW w:w="3091" w:type="dxa"/>
          </w:tcPr>
          <w:p w14:paraId="32C99A4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596922,26</w:t>
            </w:r>
          </w:p>
        </w:tc>
        <w:tc>
          <w:tcPr>
            <w:tcW w:w="3091" w:type="dxa"/>
          </w:tcPr>
          <w:p w14:paraId="0991DED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4430110,01</w:t>
            </w:r>
          </w:p>
        </w:tc>
      </w:tr>
      <w:tr w14:paraId="1E1D19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5E68519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н305У</w:t>
            </w:r>
          </w:p>
        </w:tc>
        <w:tc>
          <w:tcPr>
            <w:tcW w:w="3091" w:type="dxa"/>
          </w:tcPr>
          <w:p w14:paraId="478A64E0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596930,67</w:t>
            </w:r>
          </w:p>
        </w:tc>
        <w:tc>
          <w:tcPr>
            <w:tcW w:w="3091" w:type="dxa"/>
          </w:tcPr>
          <w:p w14:paraId="62A810C2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4430092,17</w:t>
            </w:r>
          </w:p>
        </w:tc>
      </w:tr>
      <w:tr w14:paraId="3A620D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C7ED0B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н304У</w:t>
            </w:r>
          </w:p>
        </w:tc>
        <w:tc>
          <w:tcPr>
            <w:tcW w:w="3091" w:type="dxa"/>
          </w:tcPr>
          <w:p w14:paraId="2EEFC3F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596941,58</w:t>
            </w:r>
          </w:p>
        </w:tc>
        <w:tc>
          <w:tcPr>
            <w:tcW w:w="3091" w:type="dxa"/>
          </w:tcPr>
          <w:p w14:paraId="3134A42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4430076,54</w:t>
            </w:r>
          </w:p>
        </w:tc>
      </w:tr>
      <w:tr w14:paraId="1C213C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4B982D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н303У</w:t>
            </w:r>
          </w:p>
        </w:tc>
        <w:tc>
          <w:tcPr>
            <w:tcW w:w="3091" w:type="dxa"/>
          </w:tcPr>
          <w:p w14:paraId="5FF7D0C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596958,32</w:t>
            </w:r>
          </w:p>
        </w:tc>
        <w:tc>
          <w:tcPr>
            <w:tcW w:w="3091" w:type="dxa"/>
          </w:tcPr>
          <w:p w14:paraId="4CA1390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4430059,75</w:t>
            </w:r>
          </w:p>
        </w:tc>
      </w:tr>
      <w:tr w14:paraId="629BB3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3A36303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н302У</w:t>
            </w:r>
          </w:p>
        </w:tc>
        <w:tc>
          <w:tcPr>
            <w:tcW w:w="3091" w:type="dxa"/>
          </w:tcPr>
          <w:p w14:paraId="049C618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597020,14</w:t>
            </w:r>
          </w:p>
        </w:tc>
        <w:tc>
          <w:tcPr>
            <w:tcW w:w="3091" w:type="dxa"/>
          </w:tcPr>
          <w:p w14:paraId="0BA9822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4430014,15</w:t>
            </w:r>
          </w:p>
        </w:tc>
      </w:tr>
      <w:tr w14:paraId="54A91C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B713990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329</w:t>
            </w:r>
          </w:p>
        </w:tc>
        <w:tc>
          <w:tcPr>
            <w:tcW w:w="3091" w:type="dxa"/>
          </w:tcPr>
          <w:p w14:paraId="3EEC6DD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597030,81</w:t>
            </w:r>
          </w:p>
        </w:tc>
        <w:tc>
          <w:tcPr>
            <w:tcW w:w="3091" w:type="dxa"/>
          </w:tcPr>
          <w:p w14:paraId="3ADB72A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4430006,58</w:t>
            </w:r>
          </w:p>
        </w:tc>
      </w:tr>
      <w:tr w14:paraId="3ACE68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E73D3A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328</w:t>
            </w:r>
          </w:p>
        </w:tc>
        <w:tc>
          <w:tcPr>
            <w:tcW w:w="3091" w:type="dxa"/>
          </w:tcPr>
          <w:p w14:paraId="68CF59F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597083,45</w:t>
            </w:r>
          </w:p>
        </w:tc>
        <w:tc>
          <w:tcPr>
            <w:tcW w:w="3091" w:type="dxa"/>
          </w:tcPr>
          <w:p w14:paraId="22EE68C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4429970,78</w:t>
            </w:r>
          </w:p>
        </w:tc>
      </w:tr>
      <w:tr w14:paraId="7DAB64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D87F8CB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327</w:t>
            </w:r>
          </w:p>
        </w:tc>
        <w:tc>
          <w:tcPr>
            <w:tcW w:w="3091" w:type="dxa"/>
          </w:tcPr>
          <w:p w14:paraId="63E1A80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597129,63</w:t>
            </w:r>
          </w:p>
        </w:tc>
        <w:tc>
          <w:tcPr>
            <w:tcW w:w="3091" w:type="dxa"/>
          </w:tcPr>
          <w:p w14:paraId="665064C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4429933,24</w:t>
            </w:r>
          </w:p>
        </w:tc>
      </w:tr>
      <w:tr w14:paraId="774451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1FF7512D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н300У</w:t>
            </w:r>
          </w:p>
        </w:tc>
        <w:tc>
          <w:tcPr>
            <w:tcW w:w="3091" w:type="dxa"/>
          </w:tcPr>
          <w:p w14:paraId="09A91A02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597182,05</w:t>
            </w:r>
          </w:p>
        </w:tc>
        <w:tc>
          <w:tcPr>
            <w:tcW w:w="3091" w:type="dxa"/>
          </w:tcPr>
          <w:p w14:paraId="5ED56E64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4429891,81</w:t>
            </w:r>
          </w:p>
        </w:tc>
      </w:tr>
      <w:tr w14:paraId="6829F2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EC6B55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н299У</w:t>
            </w:r>
          </w:p>
        </w:tc>
        <w:tc>
          <w:tcPr>
            <w:tcW w:w="3091" w:type="dxa"/>
          </w:tcPr>
          <w:p w14:paraId="766E219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597168,36</w:t>
            </w:r>
          </w:p>
        </w:tc>
        <w:tc>
          <w:tcPr>
            <w:tcW w:w="3091" w:type="dxa"/>
          </w:tcPr>
          <w:p w14:paraId="095224D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4429873,41</w:t>
            </w:r>
          </w:p>
        </w:tc>
      </w:tr>
      <w:tr w14:paraId="332812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28AE875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н518У</w:t>
            </w:r>
          </w:p>
        </w:tc>
        <w:tc>
          <w:tcPr>
            <w:tcW w:w="3091" w:type="dxa"/>
          </w:tcPr>
          <w:p w14:paraId="2A2F086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597072,53</w:t>
            </w:r>
          </w:p>
        </w:tc>
        <w:tc>
          <w:tcPr>
            <w:tcW w:w="3091" w:type="dxa"/>
          </w:tcPr>
          <w:p w14:paraId="4E33D57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4429952,20</w:t>
            </w:r>
          </w:p>
        </w:tc>
      </w:tr>
      <w:tr w14:paraId="207B67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5891E89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н517У</w:t>
            </w:r>
          </w:p>
        </w:tc>
        <w:tc>
          <w:tcPr>
            <w:tcW w:w="3091" w:type="dxa"/>
          </w:tcPr>
          <w:p w14:paraId="572370C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597054,96</w:t>
            </w:r>
          </w:p>
        </w:tc>
        <w:tc>
          <w:tcPr>
            <w:tcW w:w="3091" w:type="dxa"/>
          </w:tcPr>
          <w:p w14:paraId="4862CAF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4429963,27</w:t>
            </w:r>
          </w:p>
        </w:tc>
      </w:tr>
      <w:tr w14:paraId="1AD1D9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2BA5F3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459</w:t>
            </w:r>
          </w:p>
        </w:tc>
        <w:tc>
          <w:tcPr>
            <w:tcW w:w="3091" w:type="dxa"/>
          </w:tcPr>
          <w:p w14:paraId="5B0C1F3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597048,21</w:t>
            </w:r>
          </w:p>
        </w:tc>
        <w:tc>
          <w:tcPr>
            <w:tcW w:w="3091" w:type="dxa"/>
          </w:tcPr>
          <w:p w14:paraId="07C944E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4429967,51</w:t>
            </w:r>
          </w:p>
        </w:tc>
      </w:tr>
      <w:tr w14:paraId="01B2AD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04E9DFA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3091" w:type="dxa"/>
          </w:tcPr>
          <w:p w14:paraId="782D462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597028,05</w:t>
            </w:r>
          </w:p>
        </w:tc>
        <w:tc>
          <w:tcPr>
            <w:tcW w:w="3091" w:type="dxa"/>
          </w:tcPr>
          <w:p w14:paraId="21D0E32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4429983,01</w:t>
            </w:r>
          </w:p>
        </w:tc>
      </w:tr>
      <w:tr w14:paraId="30216A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693684D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н211У</w:t>
            </w:r>
          </w:p>
        </w:tc>
        <w:tc>
          <w:tcPr>
            <w:tcW w:w="3091" w:type="dxa"/>
          </w:tcPr>
          <w:p w14:paraId="38227566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597002,99</w:t>
            </w:r>
          </w:p>
        </w:tc>
        <w:tc>
          <w:tcPr>
            <w:tcW w:w="3091" w:type="dxa"/>
          </w:tcPr>
          <w:p w14:paraId="1E57B199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4430000,07</w:t>
            </w:r>
          </w:p>
        </w:tc>
      </w:tr>
      <w:tr w14:paraId="0580F5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E62C96E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н516У</w:t>
            </w:r>
          </w:p>
        </w:tc>
        <w:tc>
          <w:tcPr>
            <w:tcW w:w="3091" w:type="dxa"/>
          </w:tcPr>
          <w:p w14:paraId="1C19981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596980,37</w:t>
            </w:r>
          </w:p>
        </w:tc>
        <w:tc>
          <w:tcPr>
            <w:tcW w:w="3091" w:type="dxa"/>
          </w:tcPr>
          <w:p w14:paraId="6993BD4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4430016,16</w:t>
            </w:r>
          </w:p>
        </w:tc>
      </w:tr>
      <w:tr w14:paraId="7057B1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3F73BC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н515У</w:t>
            </w:r>
          </w:p>
        </w:tc>
        <w:tc>
          <w:tcPr>
            <w:tcW w:w="3091" w:type="dxa"/>
          </w:tcPr>
          <w:p w14:paraId="6175DBE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596945,10</w:t>
            </w:r>
          </w:p>
        </w:tc>
        <w:tc>
          <w:tcPr>
            <w:tcW w:w="3091" w:type="dxa"/>
          </w:tcPr>
          <w:p w14:paraId="4C5040E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4430044,69</w:t>
            </w:r>
          </w:p>
        </w:tc>
      </w:tr>
      <w:tr w14:paraId="44F55D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E104ED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н514У</w:t>
            </w:r>
          </w:p>
        </w:tc>
        <w:tc>
          <w:tcPr>
            <w:tcW w:w="3091" w:type="dxa"/>
          </w:tcPr>
          <w:p w14:paraId="2E39162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596932,66</w:t>
            </w:r>
          </w:p>
        </w:tc>
        <w:tc>
          <w:tcPr>
            <w:tcW w:w="3091" w:type="dxa"/>
          </w:tcPr>
          <w:p w14:paraId="18229F3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4430057,22</w:t>
            </w:r>
          </w:p>
        </w:tc>
      </w:tr>
      <w:tr w14:paraId="32ADDF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76B634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н513У</w:t>
            </w:r>
          </w:p>
        </w:tc>
        <w:tc>
          <w:tcPr>
            <w:tcW w:w="3091" w:type="dxa"/>
          </w:tcPr>
          <w:p w14:paraId="71BBA7B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596926,18</w:t>
            </w:r>
          </w:p>
        </w:tc>
        <w:tc>
          <w:tcPr>
            <w:tcW w:w="3091" w:type="dxa"/>
          </w:tcPr>
          <w:p w14:paraId="275CAE9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4430063,66</w:t>
            </w:r>
          </w:p>
        </w:tc>
      </w:tr>
      <w:tr w14:paraId="3EF2CD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05EB0DB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458</w:t>
            </w:r>
          </w:p>
        </w:tc>
        <w:tc>
          <w:tcPr>
            <w:tcW w:w="3091" w:type="dxa"/>
          </w:tcPr>
          <w:p w14:paraId="05E9667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596916,64</w:t>
            </w:r>
          </w:p>
        </w:tc>
        <w:tc>
          <w:tcPr>
            <w:tcW w:w="3091" w:type="dxa"/>
          </w:tcPr>
          <w:p w14:paraId="52AA980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4430082,12</w:t>
            </w:r>
          </w:p>
        </w:tc>
      </w:tr>
      <w:tr w14:paraId="46A06C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2C3A8D45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457</w:t>
            </w:r>
          </w:p>
        </w:tc>
        <w:tc>
          <w:tcPr>
            <w:tcW w:w="3091" w:type="dxa"/>
          </w:tcPr>
          <w:p w14:paraId="0418F1AC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596913,96</w:t>
            </w:r>
          </w:p>
        </w:tc>
        <w:tc>
          <w:tcPr>
            <w:tcW w:w="3091" w:type="dxa"/>
          </w:tcPr>
          <w:p w14:paraId="0516AFD9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4430085,28</w:t>
            </w:r>
          </w:p>
        </w:tc>
      </w:tr>
      <w:tr w14:paraId="1647D2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9EBA47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н512У</w:t>
            </w:r>
          </w:p>
        </w:tc>
        <w:tc>
          <w:tcPr>
            <w:tcW w:w="3091" w:type="dxa"/>
          </w:tcPr>
          <w:p w14:paraId="16F7EEC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596902,94</w:t>
            </w:r>
          </w:p>
        </w:tc>
        <w:tc>
          <w:tcPr>
            <w:tcW w:w="3091" w:type="dxa"/>
          </w:tcPr>
          <w:p w14:paraId="0DA8FFD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4430104,11</w:t>
            </w:r>
          </w:p>
        </w:tc>
      </w:tr>
      <w:tr w14:paraId="6FD856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3279A3C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н511У</w:t>
            </w:r>
          </w:p>
        </w:tc>
        <w:tc>
          <w:tcPr>
            <w:tcW w:w="3091" w:type="dxa"/>
          </w:tcPr>
          <w:p w14:paraId="3D8E424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596899,51</w:t>
            </w:r>
          </w:p>
        </w:tc>
        <w:tc>
          <w:tcPr>
            <w:tcW w:w="3091" w:type="dxa"/>
          </w:tcPr>
          <w:p w14:paraId="08A0085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4430126,36</w:t>
            </w:r>
          </w:p>
        </w:tc>
      </w:tr>
      <w:tr w14:paraId="3E0838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DDBA48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456</w:t>
            </w:r>
          </w:p>
        </w:tc>
        <w:tc>
          <w:tcPr>
            <w:tcW w:w="3091" w:type="dxa"/>
          </w:tcPr>
          <w:p w14:paraId="792AC2A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596902,88</w:t>
            </w:r>
          </w:p>
        </w:tc>
        <w:tc>
          <w:tcPr>
            <w:tcW w:w="3091" w:type="dxa"/>
          </w:tcPr>
          <w:p w14:paraId="0F37C24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4430156,81</w:t>
            </w:r>
          </w:p>
        </w:tc>
      </w:tr>
    </w:tbl>
    <w:p w14:paraId="7F8100FF">
      <w:pPr>
        <w:spacing w:after="0" w:line="205" w:lineRule="exact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5DEFBF90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3A1C7E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6E6AD58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455</w:t>
            </w:r>
          </w:p>
        </w:tc>
        <w:tc>
          <w:tcPr>
            <w:tcW w:w="3091" w:type="dxa"/>
            <w:tcBorders>
              <w:top w:val="nil"/>
            </w:tcBorders>
          </w:tcPr>
          <w:p w14:paraId="61955DF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596902,94</w:t>
            </w:r>
          </w:p>
        </w:tc>
        <w:tc>
          <w:tcPr>
            <w:tcW w:w="3091" w:type="dxa"/>
            <w:tcBorders>
              <w:top w:val="nil"/>
            </w:tcBorders>
          </w:tcPr>
          <w:p w14:paraId="6C199C5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4430163,75</w:t>
            </w:r>
          </w:p>
        </w:tc>
      </w:tr>
      <w:tr w14:paraId="141880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44E07EB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н510У</w:t>
            </w:r>
          </w:p>
        </w:tc>
        <w:tc>
          <w:tcPr>
            <w:tcW w:w="3091" w:type="dxa"/>
          </w:tcPr>
          <w:p w14:paraId="10B41B9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596899,46</w:t>
            </w:r>
          </w:p>
        </w:tc>
        <w:tc>
          <w:tcPr>
            <w:tcW w:w="3091" w:type="dxa"/>
          </w:tcPr>
          <w:p w14:paraId="07BA647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4430185,43</w:t>
            </w:r>
          </w:p>
        </w:tc>
      </w:tr>
      <w:tr w14:paraId="65D443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98D589F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н509У</w:t>
            </w:r>
          </w:p>
        </w:tc>
        <w:tc>
          <w:tcPr>
            <w:tcW w:w="3091" w:type="dxa"/>
          </w:tcPr>
          <w:p w14:paraId="2BB6EB2B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596895,28</w:t>
            </w:r>
          </w:p>
        </w:tc>
        <w:tc>
          <w:tcPr>
            <w:tcW w:w="3091" w:type="dxa"/>
          </w:tcPr>
          <w:p w14:paraId="0BCC5BBD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4430200,22</w:t>
            </w:r>
          </w:p>
        </w:tc>
      </w:tr>
      <w:tr w14:paraId="5C9316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922657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н508У</w:t>
            </w:r>
          </w:p>
        </w:tc>
        <w:tc>
          <w:tcPr>
            <w:tcW w:w="3091" w:type="dxa"/>
          </w:tcPr>
          <w:p w14:paraId="6648A93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596888,25</w:t>
            </w:r>
          </w:p>
        </w:tc>
        <w:tc>
          <w:tcPr>
            <w:tcW w:w="3091" w:type="dxa"/>
          </w:tcPr>
          <w:p w14:paraId="1383EFC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4430211,88</w:t>
            </w:r>
          </w:p>
        </w:tc>
      </w:tr>
      <w:tr w14:paraId="3D6BD0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394590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н507У</w:t>
            </w:r>
          </w:p>
        </w:tc>
        <w:tc>
          <w:tcPr>
            <w:tcW w:w="3091" w:type="dxa"/>
          </w:tcPr>
          <w:p w14:paraId="6AD2522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596876,52</w:t>
            </w:r>
          </w:p>
        </w:tc>
        <w:tc>
          <w:tcPr>
            <w:tcW w:w="3091" w:type="dxa"/>
          </w:tcPr>
          <w:p w14:paraId="56B0CD1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4430224,94</w:t>
            </w:r>
          </w:p>
        </w:tc>
      </w:tr>
      <w:tr w14:paraId="593059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A866FD7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н506У</w:t>
            </w:r>
          </w:p>
        </w:tc>
        <w:tc>
          <w:tcPr>
            <w:tcW w:w="3091" w:type="dxa"/>
          </w:tcPr>
          <w:p w14:paraId="56D2709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596865,29</w:t>
            </w:r>
          </w:p>
        </w:tc>
        <w:tc>
          <w:tcPr>
            <w:tcW w:w="3091" w:type="dxa"/>
          </w:tcPr>
          <w:p w14:paraId="6BDC7BE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4430234,73</w:t>
            </w:r>
          </w:p>
        </w:tc>
      </w:tr>
      <w:tr w14:paraId="0DFBFE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1B2057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454</w:t>
            </w:r>
          </w:p>
        </w:tc>
        <w:tc>
          <w:tcPr>
            <w:tcW w:w="3091" w:type="dxa"/>
          </w:tcPr>
          <w:p w14:paraId="52D6630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596818,88</w:t>
            </w:r>
          </w:p>
        </w:tc>
        <w:tc>
          <w:tcPr>
            <w:tcW w:w="3091" w:type="dxa"/>
          </w:tcPr>
          <w:p w14:paraId="3EEDF91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4430268,74</w:t>
            </w:r>
          </w:p>
        </w:tc>
      </w:tr>
      <w:tr w14:paraId="29D792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8FB737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453</w:t>
            </w:r>
          </w:p>
        </w:tc>
        <w:tc>
          <w:tcPr>
            <w:tcW w:w="3091" w:type="dxa"/>
          </w:tcPr>
          <w:p w14:paraId="2F4E857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596809,98</w:t>
            </w:r>
          </w:p>
        </w:tc>
        <w:tc>
          <w:tcPr>
            <w:tcW w:w="3091" w:type="dxa"/>
          </w:tcPr>
          <w:p w14:paraId="43414A2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4430274,89</w:t>
            </w:r>
          </w:p>
        </w:tc>
      </w:tr>
      <w:tr w14:paraId="4D78A8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5D22AD2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н505У</w:t>
            </w:r>
          </w:p>
        </w:tc>
        <w:tc>
          <w:tcPr>
            <w:tcW w:w="3091" w:type="dxa"/>
          </w:tcPr>
          <w:p w14:paraId="597F5C7A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596787,85</w:t>
            </w:r>
          </w:p>
        </w:tc>
        <w:tc>
          <w:tcPr>
            <w:tcW w:w="3091" w:type="dxa"/>
          </w:tcPr>
          <w:p w14:paraId="667DB140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4430291,72</w:t>
            </w:r>
          </w:p>
        </w:tc>
      </w:tr>
      <w:tr w14:paraId="7EB2D2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DAA89C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н501У</w:t>
            </w:r>
          </w:p>
        </w:tc>
        <w:tc>
          <w:tcPr>
            <w:tcW w:w="3091" w:type="dxa"/>
          </w:tcPr>
          <w:p w14:paraId="5EA8471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596781,35</w:t>
            </w:r>
          </w:p>
        </w:tc>
        <w:tc>
          <w:tcPr>
            <w:tcW w:w="3091" w:type="dxa"/>
          </w:tcPr>
          <w:p w14:paraId="7B5FE01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4430296,68</w:t>
            </w:r>
          </w:p>
        </w:tc>
      </w:tr>
      <w:tr w14:paraId="0678A9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A6217E0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449</w:t>
            </w:r>
          </w:p>
        </w:tc>
        <w:tc>
          <w:tcPr>
            <w:tcW w:w="3091" w:type="dxa"/>
          </w:tcPr>
          <w:p w14:paraId="315CA1D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596770,67</w:t>
            </w:r>
          </w:p>
        </w:tc>
        <w:tc>
          <w:tcPr>
            <w:tcW w:w="3091" w:type="dxa"/>
          </w:tcPr>
          <w:p w14:paraId="2312074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4430305,18</w:t>
            </w:r>
          </w:p>
        </w:tc>
      </w:tr>
      <w:tr w14:paraId="42CA33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D753A4A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448</w:t>
            </w:r>
          </w:p>
        </w:tc>
        <w:tc>
          <w:tcPr>
            <w:tcW w:w="3091" w:type="dxa"/>
          </w:tcPr>
          <w:p w14:paraId="7CC4873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596765,28</w:t>
            </w:r>
          </w:p>
        </w:tc>
        <w:tc>
          <w:tcPr>
            <w:tcW w:w="3091" w:type="dxa"/>
          </w:tcPr>
          <w:p w14:paraId="1B69702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4430308,31</w:t>
            </w:r>
          </w:p>
        </w:tc>
      </w:tr>
      <w:tr w14:paraId="7601F9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56DAA3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447</w:t>
            </w:r>
          </w:p>
        </w:tc>
        <w:tc>
          <w:tcPr>
            <w:tcW w:w="3091" w:type="dxa"/>
          </w:tcPr>
          <w:p w14:paraId="7676516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596750,17</w:t>
            </w:r>
          </w:p>
        </w:tc>
        <w:tc>
          <w:tcPr>
            <w:tcW w:w="3091" w:type="dxa"/>
          </w:tcPr>
          <w:p w14:paraId="11D4B3B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4430315,83</w:t>
            </w:r>
          </w:p>
        </w:tc>
      </w:tr>
      <w:tr w14:paraId="0AFA7A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0E57090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446</w:t>
            </w:r>
          </w:p>
        </w:tc>
        <w:tc>
          <w:tcPr>
            <w:tcW w:w="3091" w:type="dxa"/>
          </w:tcPr>
          <w:p w14:paraId="74AE3F6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596740,84</w:t>
            </w:r>
          </w:p>
        </w:tc>
        <w:tc>
          <w:tcPr>
            <w:tcW w:w="3091" w:type="dxa"/>
          </w:tcPr>
          <w:p w14:paraId="71A1411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4430320,56</w:t>
            </w:r>
          </w:p>
        </w:tc>
      </w:tr>
      <w:tr w14:paraId="2C5D57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8CA9A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445</w:t>
            </w:r>
          </w:p>
        </w:tc>
        <w:tc>
          <w:tcPr>
            <w:tcW w:w="3091" w:type="dxa"/>
          </w:tcPr>
          <w:p w14:paraId="0FE225B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596739,18</w:t>
            </w:r>
          </w:p>
        </w:tc>
        <w:tc>
          <w:tcPr>
            <w:tcW w:w="3091" w:type="dxa"/>
          </w:tcPr>
          <w:p w14:paraId="63883EF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4430321,39</w:t>
            </w:r>
          </w:p>
        </w:tc>
      </w:tr>
      <w:tr w14:paraId="492D06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47D71C8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444</w:t>
            </w:r>
          </w:p>
        </w:tc>
        <w:tc>
          <w:tcPr>
            <w:tcW w:w="3091" w:type="dxa"/>
          </w:tcPr>
          <w:p w14:paraId="2680CC0E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596722,19</w:t>
            </w:r>
          </w:p>
        </w:tc>
        <w:tc>
          <w:tcPr>
            <w:tcW w:w="3091" w:type="dxa"/>
          </w:tcPr>
          <w:p w14:paraId="27B8053D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4430330,00</w:t>
            </w:r>
          </w:p>
        </w:tc>
      </w:tr>
      <w:tr w14:paraId="62A1EC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7119EAD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443</w:t>
            </w:r>
          </w:p>
        </w:tc>
        <w:tc>
          <w:tcPr>
            <w:tcW w:w="3091" w:type="dxa"/>
          </w:tcPr>
          <w:p w14:paraId="6E5CD7F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596721,63</w:t>
            </w:r>
          </w:p>
        </w:tc>
        <w:tc>
          <w:tcPr>
            <w:tcW w:w="3091" w:type="dxa"/>
          </w:tcPr>
          <w:p w14:paraId="43710B9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4430328,98</w:t>
            </w:r>
          </w:p>
        </w:tc>
      </w:tr>
      <w:tr w14:paraId="4AED3F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2C4B127">
            <w:pPr>
              <w:pStyle w:val="39"/>
              <w:spacing w:before="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3091" w:type="dxa"/>
          </w:tcPr>
          <w:p w14:paraId="0E5546F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596694,28</w:t>
            </w:r>
          </w:p>
        </w:tc>
        <w:tc>
          <w:tcPr>
            <w:tcW w:w="3091" w:type="dxa"/>
          </w:tcPr>
          <w:p w14:paraId="07B36A2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4430340,09</w:t>
            </w:r>
          </w:p>
        </w:tc>
      </w:tr>
      <w:tr w14:paraId="690C07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E7EBDAD">
            <w:pPr>
              <w:pStyle w:val="39"/>
              <w:spacing w:before="1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3091" w:type="dxa"/>
          </w:tcPr>
          <w:p w14:paraId="4CB79E7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596685,73</w:t>
            </w:r>
          </w:p>
        </w:tc>
        <w:tc>
          <w:tcPr>
            <w:tcW w:w="3091" w:type="dxa"/>
          </w:tcPr>
          <w:p w14:paraId="09A43B6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4430344,17</w:t>
            </w:r>
          </w:p>
        </w:tc>
      </w:tr>
      <w:tr w14:paraId="29A9B6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154CC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268</w:t>
            </w:r>
          </w:p>
        </w:tc>
        <w:tc>
          <w:tcPr>
            <w:tcW w:w="3091" w:type="dxa"/>
          </w:tcPr>
          <w:p w14:paraId="7761CCB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596648,82</w:t>
            </w:r>
          </w:p>
        </w:tc>
        <w:tc>
          <w:tcPr>
            <w:tcW w:w="3091" w:type="dxa"/>
          </w:tcPr>
          <w:p w14:paraId="0964AF9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4430361,62</w:t>
            </w:r>
          </w:p>
        </w:tc>
      </w:tr>
      <w:tr w14:paraId="081D21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8592608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3091" w:type="dxa"/>
          </w:tcPr>
          <w:p w14:paraId="1E0137C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596618,40</w:t>
            </w:r>
          </w:p>
        </w:tc>
        <w:tc>
          <w:tcPr>
            <w:tcW w:w="3091" w:type="dxa"/>
          </w:tcPr>
          <w:p w14:paraId="0D976D2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4430376,28</w:t>
            </w:r>
          </w:p>
        </w:tc>
      </w:tr>
      <w:tr w14:paraId="014F8E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37EF156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н45У</w:t>
            </w:r>
          </w:p>
        </w:tc>
        <w:tc>
          <w:tcPr>
            <w:tcW w:w="3091" w:type="dxa"/>
          </w:tcPr>
          <w:p w14:paraId="5B1984E6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596584,32</w:t>
            </w:r>
          </w:p>
        </w:tc>
        <w:tc>
          <w:tcPr>
            <w:tcW w:w="3091" w:type="dxa"/>
          </w:tcPr>
          <w:p w14:paraId="6E237FC1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4430397,36</w:t>
            </w:r>
          </w:p>
        </w:tc>
      </w:tr>
      <w:tr w14:paraId="2A6789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AF356A7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н46У</w:t>
            </w:r>
          </w:p>
        </w:tc>
        <w:tc>
          <w:tcPr>
            <w:tcW w:w="3091" w:type="dxa"/>
          </w:tcPr>
          <w:p w14:paraId="2352AD5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596580,46</w:t>
            </w:r>
          </w:p>
        </w:tc>
        <w:tc>
          <w:tcPr>
            <w:tcW w:w="3091" w:type="dxa"/>
          </w:tcPr>
          <w:p w14:paraId="02C2DDF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4430398,98</w:t>
            </w:r>
          </w:p>
        </w:tc>
      </w:tr>
      <w:tr w14:paraId="751DB3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95B067D">
            <w:pPr>
              <w:pStyle w:val="39"/>
              <w:spacing w:before="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0F597B3C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02A3CC10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EB3AF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A52288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н493У</w:t>
            </w:r>
          </w:p>
        </w:tc>
        <w:tc>
          <w:tcPr>
            <w:tcW w:w="3091" w:type="dxa"/>
          </w:tcPr>
          <w:p w14:paraId="19F2334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596574,29</w:t>
            </w:r>
          </w:p>
        </w:tc>
        <w:tc>
          <w:tcPr>
            <w:tcW w:w="3091" w:type="dxa"/>
          </w:tcPr>
          <w:p w14:paraId="6F9D7E0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4430405,34</w:t>
            </w:r>
          </w:p>
        </w:tc>
      </w:tr>
      <w:tr w14:paraId="2561A2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77A5BF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н492У</w:t>
            </w:r>
          </w:p>
        </w:tc>
        <w:tc>
          <w:tcPr>
            <w:tcW w:w="3091" w:type="dxa"/>
          </w:tcPr>
          <w:p w14:paraId="395A670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596570,55</w:t>
            </w:r>
          </w:p>
        </w:tc>
        <w:tc>
          <w:tcPr>
            <w:tcW w:w="3091" w:type="dxa"/>
          </w:tcPr>
          <w:p w14:paraId="57EF75D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4430405,34</w:t>
            </w:r>
          </w:p>
        </w:tc>
      </w:tr>
      <w:tr w14:paraId="680846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304A55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н491У</w:t>
            </w:r>
          </w:p>
        </w:tc>
        <w:tc>
          <w:tcPr>
            <w:tcW w:w="3091" w:type="dxa"/>
          </w:tcPr>
          <w:p w14:paraId="60F73B8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596562,69</w:t>
            </w:r>
          </w:p>
        </w:tc>
        <w:tc>
          <w:tcPr>
            <w:tcW w:w="3091" w:type="dxa"/>
          </w:tcPr>
          <w:p w14:paraId="0744485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4430411,53</w:t>
            </w:r>
          </w:p>
        </w:tc>
      </w:tr>
      <w:tr w14:paraId="042D4C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258E95D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н181У</w:t>
            </w:r>
          </w:p>
        </w:tc>
        <w:tc>
          <w:tcPr>
            <w:tcW w:w="3091" w:type="dxa"/>
          </w:tcPr>
          <w:p w14:paraId="2819B41A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596531,28</w:t>
            </w:r>
          </w:p>
        </w:tc>
        <w:tc>
          <w:tcPr>
            <w:tcW w:w="3091" w:type="dxa"/>
          </w:tcPr>
          <w:p w14:paraId="3A37D316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4430430,29</w:t>
            </w:r>
          </w:p>
        </w:tc>
      </w:tr>
      <w:tr w14:paraId="0E76B0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CD7D2C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н182У</w:t>
            </w:r>
          </w:p>
        </w:tc>
        <w:tc>
          <w:tcPr>
            <w:tcW w:w="3091" w:type="dxa"/>
          </w:tcPr>
          <w:p w14:paraId="35EC3D0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596524,59</w:t>
            </w:r>
          </w:p>
        </w:tc>
        <w:tc>
          <w:tcPr>
            <w:tcW w:w="3091" w:type="dxa"/>
          </w:tcPr>
          <w:p w14:paraId="3EC511A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4430434,46</w:t>
            </w:r>
          </w:p>
        </w:tc>
      </w:tr>
      <w:tr w14:paraId="0998DA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8ACF2B5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н183У</w:t>
            </w:r>
          </w:p>
        </w:tc>
        <w:tc>
          <w:tcPr>
            <w:tcW w:w="3091" w:type="dxa"/>
          </w:tcPr>
          <w:p w14:paraId="4D494AE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596510,51</w:t>
            </w:r>
          </w:p>
        </w:tc>
        <w:tc>
          <w:tcPr>
            <w:tcW w:w="3091" w:type="dxa"/>
          </w:tcPr>
          <w:p w14:paraId="73A3179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4430441,65</w:t>
            </w:r>
          </w:p>
        </w:tc>
      </w:tr>
      <w:tr w14:paraId="316122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66A502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н184У</w:t>
            </w:r>
          </w:p>
        </w:tc>
        <w:tc>
          <w:tcPr>
            <w:tcW w:w="3091" w:type="dxa"/>
          </w:tcPr>
          <w:p w14:paraId="0346A52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596491,99</w:t>
            </w:r>
          </w:p>
        </w:tc>
        <w:tc>
          <w:tcPr>
            <w:tcW w:w="3091" w:type="dxa"/>
          </w:tcPr>
          <w:p w14:paraId="05A80E3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4430445,38</w:t>
            </w:r>
          </w:p>
        </w:tc>
      </w:tr>
      <w:tr w14:paraId="3A9B81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063464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н185У</w:t>
            </w:r>
          </w:p>
        </w:tc>
        <w:tc>
          <w:tcPr>
            <w:tcW w:w="3091" w:type="dxa"/>
          </w:tcPr>
          <w:p w14:paraId="19123D5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596484,34</w:t>
            </w:r>
          </w:p>
        </w:tc>
        <w:tc>
          <w:tcPr>
            <w:tcW w:w="3091" w:type="dxa"/>
          </w:tcPr>
          <w:p w14:paraId="1B3037E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4430445,69</w:t>
            </w:r>
          </w:p>
        </w:tc>
      </w:tr>
      <w:tr w14:paraId="69B7AE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E739307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3091" w:type="dxa"/>
          </w:tcPr>
          <w:p w14:paraId="67F2C4F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596477,90</w:t>
            </w:r>
          </w:p>
        </w:tc>
        <w:tc>
          <w:tcPr>
            <w:tcW w:w="3091" w:type="dxa"/>
          </w:tcPr>
          <w:p w14:paraId="7242927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4430444,80</w:t>
            </w:r>
          </w:p>
        </w:tc>
      </w:tr>
      <w:tr w14:paraId="41D71C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44DC327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419</w:t>
            </w:r>
          </w:p>
        </w:tc>
        <w:tc>
          <w:tcPr>
            <w:tcW w:w="3091" w:type="dxa"/>
          </w:tcPr>
          <w:p w14:paraId="187EFBFB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596456,01</w:t>
            </w:r>
          </w:p>
        </w:tc>
        <w:tc>
          <w:tcPr>
            <w:tcW w:w="3091" w:type="dxa"/>
          </w:tcPr>
          <w:p w14:paraId="2479E16E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4430439,33</w:t>
            </w:r>
          </w:p>
        </w:tc>
      </w:tr>
      <w:tr w14:paraId="185399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3043DC9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н490У</w:t>
            </w:r>
          </w:p>
        </w:tc>
        <w:tc>
          <w:tcPr>
            <w:tcW w:w="3091" w:type="dxa"/>
          </w:tcPr>
          <w:p w14:paraId="25C09D6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596449,35</w:t>
            </w:r>
          </w:p>
        </w:tc>
        <w:tc>
          <w:tcPr>
            <w:tcW w:w="3091" w:type="dxa"/>
          </w:tcPr>
          <w:p w14:paraId="6044E98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4430438,04</w:t>
            </w:r>
          </w:p>
        </w:tc>
      </w:tr>
      <w:tr w14:paraId="35E264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048CA66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414</w:t>
            </w:r>
          </w:p>
        </w:tc>
        <w:tc>
          <w:tcPr>
            <w:tcW w:w="3091" w:type="dxa"/>
          </w:tcPr>
          <w:p w14:paraId="6A2FA86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596443,89</w:t>
            </w:r>
          </w:p>
        </w:tc>
        <w:tc>
          <w:tcPr>
            <w:tcW w:w="3091" w:type="dxa"/>
          </w:tcPr>
          <w:p w14:paraId="702B3B8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4430437,04</w:t>
            </w:r>
          </w:p>
        </w:tc>
      </w:tr>
      <w:tr w14:paraId="09BF76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63E50B0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413</w:t>
            </w:r>
          </w:p>
        </w:tc>
        <w:tc>
          <w:tcPr>
            <w:tcW w:w="3091" w:type="dxa"/>
          </w:tcPr>
          <w:p w14:paraId="65E65507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596424,55</w:t>
            </w:r>
          </w:p>
        </w:tc>
        <w:tc>
          <w:tcPr>
            <w:tcW w:w="3091" w:type="dxa"/>
          </w:tcPr>
          <w:p w14:paraId="0D5B011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4430431,47</w:t>
            </w:r>
          </w:p>
        </w:tc>
      </w:tr>
      <w:tr w14:paraId="74B751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66C7EC7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412</w:t>
            </w:r>
          </w:p>
        </w:tc>
        <w:tc>
          <w:tcPr>
            <w:tcW w:w="3091" w:type="dxa"/>
          </w:tcPr>
          <w:p w14:paraId="0E7D3CD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596414,65</w:t>
            </w:r>
          </w:p>
        </w:tc>
        <w:tc>
          <w:tcPr>
            <w:tcW w:w="3091" w:type="dxa"/>
          </w:tcPr>
          <w:p w14:paraId="71E1D9F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4430429,31</w:t>
            </w:r>
          </w:p>
        </w:tc>
      </w:tr>
      <w:tr w14:paraId="4DC743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3AF093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411</w:t>
            </w:r>
          </w:p>
        </w:tc>
        <w:tc>
          <w:tcPr>
            <w:tcW w:w="3091" w:type="dxa"/>
          </w:tcPr>
          <w:p w14:paraId="0711C37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596404,60</w:t>
            </w:r>
          </w:p>
        </w:tc>
        <w:tc>
          <w:tcPr>
            <w:tcW w:w="3091" w:type="dxa"/>
          </w:tcPr>
          <w:p w14:paraId="7A1DC6A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4430428,19</w:t>
            </w:r>
          </w:p>
        </w:tc>
      </w:tr>
      <w:tr w14:paraId="4CF4E6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71737074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410</w:t>
            </w:r>
          </w:p>
        </w:tc>
        <w:tc>
          <w:tcPr>
            <w:tcW w:w="3091" w:type="dxa"/>
          </w:tcPr>
          <w:p w14:paraId="751006FC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596402,23</w:t>
            </w:r>
          </w:p>
        </w:tc>
        <w:tc>
          <w:tcPr>
            <w:tcW w:w="3091" w:type="dxa"/>
          </w:tcPr>
          <w:p w14:paraId="64332BCF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4430426,19</w:t>
            </w:r>
          </w:p>
        </w:tc>
      </w:tr>
      <w:tr w14:paraId="292E06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1249F7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н281У</w:t>
            </w:r>
          </w:p>
        </w:tc>
        <w:tc>
          <w:tcPr>
            <w:tcW w:w="3091" w:type="dxa"/>
          </w:tcPr>
          <w:p w14:paraId="53B2484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596388,77</w:t>
            </w:r>
          </w:p>
        </w:tc>
        <w:tc>
          <w:tcPr>
            <w:tcW w:w="3091" w:type="dxa"/>
          </w:tcPr>
          <w:p w14:paraId="588C038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4430427,14</w:t>
            </w:r>
          </w:p>
        </w:tc>
      </w:tr>
      <w:tr w14:paraId="01AD4C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17C066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н282У</w:t>
            </w:r>
          </w:p>
        </w:tc>
        <w:tc>
          <w:tcPr>
            <w:tcW w:w="3091" w:type="dxa"/>
          </w:tcPr>
          <w:p w14:paraId="2CF1AED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596348,15</w:t>
            </w:r>
          </w:p>
        </w:tc>
        <w:tc>
          <w:tcPr>
            <w:tcW w:w="3091" w:type="dxa"/>
          </w:tcPr>
          <w:p w14:paraId="4C833B8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4430420,97</w:t>
            </w:r>
          </w:p>
        </w:tc>
      </w:tr>
      <w:tr w14:paraId="73173F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058792D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н486У</w:t>
            </w:r>
          </w:p>
        </w:tc>
        <w:tc>
          <w:tcPr>
            <w:tcW w:w="3091" w:type="dxa"/>
          </w:tcPr>
          <w:p w14:paraId="4D444EC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596339,61</w:t>
            </w:r>
          </w:p>
        </w:tc>
        <w:tc>
          <w:tcPr>
            <w:tcW w:w="3091" w:type="dxa"/>
          </w:tcPr>
          <w:p w14:paraId="0C198D6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4430420,45</w:t>
            </w:r>
          </w:p>
        </w:tc>
      </w:tr>
      <w:tr w14:paraId="7D9D93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7AD6F2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н485У</w:t>
            </w:r>
          </w:p>
        </w:tc>
        <w:tc>
          <w:tcPr>
            <w:tcW w:w="3091" w:type="dxa"/>
          </w:tcPr>
          <w:p w14:paraId="3091D74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596333,84</w:t>
            </w:r>
          </w:p>
        </w:tc>
        <w:tc>
          <w:tcPr>
            <w:tcW w:w="3091" w:type="dxa"/>
          </w:tcPr>
          <w:p w14:paraId="366BDF5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4430420,09</w:t>
            </w:r>
          </w:p>
        </w:tc>
      </w:tr>
      <w:tr w14:paraId="63084B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EE554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н484У</w:t>
            </w:r>
          </w:p>
        </w:tc>
        <w:tc>
          <w:tcPr>
            <w:tcW w:w="3091" w:type="dxa"/>
          </w:tcPr>
          <w:p w14:paraId="0C21405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596305,19</w:t>
            </w:r>
          </w:p>
        </w:tc>
        <w:tc>
          <w:tcPr>
            <w:tcW w:w="3091" w:type="dxa"/>
          </w:tcPr>
          <w:p w14:paraId="2ACCE4E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4430420,25</w:t>
            </w:r>
          </w:p>
        </w:tc>
      </w:tr>
      <w:tr w14:paraId="62B421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D02EB2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н483У</w:t>
            </w:r>
          </w:p>
        </w:tc>
        <w:tc>
          <w:tcPr>
            <w:tcW w:w="3091" w:type="dxa"/>
          </w:tcPr>
          <w:p w14:paraId="00CD418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596255,16</w:t>
            </w:r>
          </w:p>
        </w:tc>
        <w:tc>
          <w:tcPr>
            <w:tcW w:w="3091" w:type="dxa"/>
          </w:tcPr>
          <w:p w14:paraId="6261EFB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4430422,85</w:t>
            </w:r>
          </w:p>
        </w:tc>
      </w:tr>
      <w:tr w14:paraId="54D3F0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4785E69D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н482У</w:t>
            </w:r>
          </w:p>
        </w:tc>
        <w:tc>
          <w:tcPr>
            <w:tcW w:w="3091" w:type="dxa"/>
          </w:tcPr>
          <w:p w14:paraId="69233755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596226,09</w:t>
            </w:r>
          </w:p>
        </w:tc>
        <w:tc>
          <w:tcPr>
            <w:tcW w:w="3091" w:type="dxa"/>
          </w:tcPr>
          <w:p w14:paraId="0CAF6FD0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4430423,18</w:t>
            </w:r>
          </w:p>
        </w:tc>
      </w:tr>
      <w:tr w14:paraId="1585BA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BBB508A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н481У</w:t>
            </w:r>
          </w:p>
        </w:tc>
        <w:tc>
          <w:tcPr>
            <w:tcW w:w="3091" w:type="dxa"/>
          </w:tcPr>
          <w:p w14:paraId="43C4ADA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596204,51</w:t>
            </w:r>
          </w:p>
        </w:tc>
        <w:tc>
          <w:tcPr>
            <w:tcW w:w="3091" w:type="dxa"/>
          </w:tcPr>
          <w:p w14:paraId="4954855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4430421,77</w:t>
            </w:r>
          </w:p>
        </w:tc>
      </w:tr>
      <w:tr w14:paraId="50C1FE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83C605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н480У</w:t>
            </w:r>
          </w:p>
        </w:tc>
        <w:tc>
          <w:tcPr>
            <w:tcW w:w="3091" w:type="dxa"/>
          </w:tcPr>
          <w:p w14:paraId="498BBC6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596166,12</w:t>
            </w:r>
          </w:p>
        </w:tc>
        <w:tc>
          <w:tcPr>
            <w:tcW w:w="3091" w:type="dxa"/>
          </w:tcPr>
          <w:p w14:paraId="420CBCE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4430415,21</w:t>
            </w:r>
          </w:p>
        </w:tc>
      </w:tr>
      <w:tr w14:paraId="185F4B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F0E81CB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н477У</w:t>
            </w:r>
          </w:p>
        </w:tc>
        <w:tc>
          <w:tcPr>
            <w:tcW w:w="3091" w:type="dxa"/>
          </w:tcPr>
          <w:p w14:paraId="3BC02EE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596157,47</w:t>
            </w:r>
          </w:p>
        </w:tc>
        <w:tc>
          <w:tcPr>
            <w:tcW w:w="3091" w:type="dxa"/>
          </w:tcPr>
          <w:p w14:paraId="5A12D02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4430414,03</w:t>
            </w:r>
          </w:p>
        </w:tc>
      </w:tr>
      <w:tr w14:paraId="1EEA1B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74EAAD8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401</w:t>
            </w:r>
          </w:p>
        </w:tc>
        <w:tc>
          <w:tcPr>
            <w:tcW w:w="3091" w:type="dxa"/>
          </w:tcPr>
          <w:p w14:paraId="715BD72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596136,33</w:t>
            </w:r>
          </w:p>
        </w:tc>
        <w:tc>
          <w:tcPr>
            <w:tcW w:w="3091" w:type="dxa"/>
          </w:tcPr>
          <w:p w14:paraId="4ED173A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4430409,71</w:t>
            </w:r>
          </w:p>
        </w:tc>
      </w:tr>
      <w:tr w14:paraId="21B6A9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3D9A72B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3091" w:type="dxa"/>
          </w:tcPr>
          <w:p w14:paraId="159CB90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596130,33</w:t>
            </w:r>
          </w:p>
        </w:tc>
        <w:tc>
          <w:tcPr>
            <w:tcW w:w="3091" w:type="dxa"/>
          </w:tcPr>
          <w:p w14:paraId="1837069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4430408,46</w:t>
            </w:r>
          </w:p>
        </w:tc>
      </w:tr>
      <w:tr w14:paraId="1B4C18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0671136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399</w:t>
            </w:r>
          </w:p>
        </w:tc>
        <w:tc>
          <w:tcPr>
            <w:tcW w:w="3091" w:type="dxa"/>
          </w:tcPr>
          <w:p w14:paraId="55522EB0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596116,78</w:t>
            </w:r>
          </w:p>
        </w:tc>
        <w:tc>
          <w:tcPr>
            <w:tcW w:w="3091" w:type="dxa"/>
          </w:tcPr>
          <w:p w14:paraId="395016B0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4430405,17</w:t>
            </w:r>
          </w:p>
        </w:tc>
      </w:tr>
      <w:tr w14:paraId="5184FD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165A218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398</w:t>
            </w:r>
          </w:p>
        </w:tc>
        <w:tc>
          <w:tcPr>
            <w:tcW w:w="3091" w:type="dxa"/>
          </w:tcPr>
          <w:p w14:paraId="41D667C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596099,40</w:t>
            </w:r>
          </w:p>
        </w:tc>
        <w:tc>
          <w:tcPr>
            <w:tcW w:w="3091" w:type="dxa"/>
          </w:tcPr>
          <w:p w14:paraId="12D9694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4430400,77</w:t>
            </w:r>
          </w:p>
        </w:tc>
      </w:tr>
      <w:tr w14:paraId="1C1EF6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1C9D618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397</w:t>
            </w:r>
          </w:p>
        </w:tc>
        <w:tc>
          <w:tcPr>
            <w:tcW w:w="3091" w:type="dxa"/>
          </w:tcPr>
          <w:p w14:paraId="029DC2F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596096,24</w:t>
            </w:r>
          </w:p>
        </w:tc>
        <w:tc>
          <w:tcPr>
            <w:tcW w:w="3091" w:type="dxa"/>
          </w:tcPr>
          <w:p w14:paraId="79D0362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4430398,78</w:t>
            </w:r>
          </w:p>
        </w:tc>
      </w:tr>
      <w:tr w14:paraId="04406F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EF4528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396</w:t>
            </w:r>
          </w:p>
        </w:tc>
        <w:tc>
          <w:tcPr>
            <w:tcW w:w="3091" w:type="dxa"/>
          </w:tcPr>
          <w:p w14:paraId="3A95590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596093,83</w:t>
            </w:r>
          </w:p>
        </w:tc>
        <w:tc>
          <w:tcPr>
            <w:tcW w:w="3091" w:type="dxa"/>
          </w:tcPr>
          <w:p w14:paraId="04166E8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4430396,77</w:t>
            </w:r>
          </w:p>
        </w:tc>
      </w:tr>
    </w:tbl>
    <w:p w14:paraId="3D31A1B7">
      <w:pPr>
        <w:spacing w:after="0" w:line="205" w:lineRule="exact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35A55E63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0CF2A7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82" w:type="dxa"/>
            <w:tcBorders>
              <w:top w:val="nil"/>
            </w:tcBorders>
          </w:tcPr>
          <w:p w14:paraId="5E264B00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395</w:t>
            </w:r>
          </w:p>
        </w:tc>
        <w:tc>
          <w:tcPr>
            <w:tcW w:w="3091" w:type="dxa"/>
            <w:tcBorders>
              <w:top w:val="nil"/>
            </w:tcBorders>
          </w:tcPr>
          <w:p w14:paraId="7837BCA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596083,49</w:t>
            </w:r>
          </w:p>
        </w:tc>
        <w:tc>
          <w:tcPr>
            <w:tcW w:w="3091" w:type="dxa"/>
            <w:tcBorders>
              <w:top w:val="nil"/>
            </w:tcBorders>
          </w:tcPr>
          <w:p w14:paraId="1BEDEA8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4430395,00</w:t>
            </w:r>
          </w:p>
        </w:tc>
      </w:tr>
      <w:tr w14:paraId="24B105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59BC41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394</w:t>
            </w:r>
          </w:p>
        </w:tc>
        <w:tc>
          <w:tcPr>
            <w:tcW w:w="3091" w:type="dxa"/>
          </w:tcPr>
          <w:p w14:paraId="35A67E8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596060,31</w:t>
            </w:r>
          </w:p>
        </w:tc>
        <w:tc>
          <w:tcPr>
            <w:tcW w:w="3091" w:type="dxa"/>
          </w:tcPr>
          <w:p w14:paraId="5DEC8DD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4430389,33</w:t>
            </w:r>
          </w:p>
        </w:tc>
      </w:tr>
      <w:tr w14:paraId="0401F9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A4699E9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393</w:t>
            </w:r>
          </w:p>
        </w:tc>
        <w:tc>
          <w:tcPr>
            <w:tcW w:w="3091" w:type="dxa"/>
          </w:tcPr>
          <w:p w14:paraId="50B2400C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596055,73</w:t>
            </w:r>
          </w:p>
        </w:tc>
        <w:tc>
          <w:tcPr>
            <w:tcW w:w="3091" w:type="dxa"/>
          </w:tcPr>
          <w:p w14:paraId="48D93B45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4430382,80</w:t>
            </w:r>
          </w:p>
        </w:tc>
      </w:tr>
      <w:tr w14:paraId="76502A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6ABD247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392</w:t>
            </w:r>
          </w:p>
        </w:tc>
        <w:tc>
          <w:tcPr>
            <w:tcW w:w="3091" w:type="dxa"/>
          </w:tcPr>
          <w:p w14:paraId="071523E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596005,54</w:t>
            </w:r>
          </w:p>
        </w:tc>
        <w:tc>
          <w:tcPr>
            <w:tcW w:w="3091" w:type="dxa"/>
          </w:tcPr>
          <w:p w14:paraId="2B81A69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4430344,01</w:t>
            </w:r>
          </w:p>
        </w:tc>
      </w:tr>
      <w:tr w14:paraId="761E80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0781F0A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н476У</w:t>
            </w:r>
          </w:p>
        </w:tc>
        <w:tc>
          <w:tcPr>
            <w:tcW w:w="3091" w:type="dxa"/>
          </w:tcPr>
          <w:p w14:paraId="3690B3C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596001,89</w:t>
            </w:r>
          </w:p>
        </w:tc>
        <w:tc>
          <w:tcPr>
            <w:tcW w:w="3091" w:type="dxa"/>
          </w:tcPr>
          <w:p w14:paraId="6F361C1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4430340,87</w:t>
            </w:r>
          </w:p>
        </w:tc>
      </w:tr>
      <w:tr w14:paraId="69E34D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56011F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н466У</w:t>
            </w:r>
          </w:p>
        </w:tc>
        <w:tc>
          <w:tcPr>
            <w:tcW w:w="3091" w:type="dxa"/>
          </w:tcPr>
          <w:p w14:paraId="10B8495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595995,77</w:t>
            </w:r>
          </w:p>
        </w:tc>
        <w:tc>
          <w:tcPr>
            <w:tcW w:w="3091" w:type="dxa"/>
          </w:tcPr>
          <w:p w14:paraId="43A0CE8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4430335,46</w:t>
            </w:r>
          </w:p>
        </w:tc>
      </w:tr>
      <w:tr w14:paraId="1CA484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08C4D6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н465У</w:t>
            </w:r>
          </w:p>
        </w:tc>
        <w:tc>
          <w:tcPr>
            <w:tcW w:w="3091" w:type="dxa"/>
          </w:tcPr>
          <w:p w14:paraId="34DE9CA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595911,03</w:t>
            </w:r>
          </w:p>
        </w:tc>
        <w:tc>
          <w:tcPr>
            <w:tcW w:w="3091" w:type="dxa"/>
          </w:tcPr>
          <w:p w14:paraId="577F532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4430288,64</w:t>
            </w:r>
          </w:p>
        </w:tc>
      </w:tr>
      <w:tr w14:paraId="210343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2B9BCBE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н464У</w:t>
            </w:r>
          </w:p>
        </w:tc>
        <w:tc>
          <w:tcPr>
            <w:tcW w:w="3091" w:type="dxa"/>
          </w:tcPr>
          <w:p w14:paraId="0FE6668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595886,55</w:t>
            </w:r>
          </w:p>
        </w:tc>
        <w:tc>
          <w:tcPr>
            <w:tcW w:w="3091" w:type="dxa"/>
          </w:tcPr>
          <w:p w14:paraId="017A01D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4430273,22</w:t>
            </w:r>
          </w:p>
        </w:tc>
      </w:tr>
      <w:tr w14:paraId="091803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52CB9D0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н35У</w:t>
            </w:r>
          </w:p>
        </w:tc>
        <w:tc>
          <w:tcPr>
            <w:tcW w:w="3091" w:type="dxa"/>
          </w:tcPr>
          <w:p w14:paraId="191758F7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595881,65</w:t>
            </w:r>
          </w:p>
        </w:tc>
        <w:tc>
          <w:tcPr>
            <w:tcW w:w="3091" w:type="dxa"/>
          </w:tcPr>
          <w:p w14:paraId="650909B2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4430268,96</w:t>
            </w:r>
          </w:p>
        </w:tc>
      </w:tr>
      <w:tr w14:paraId="61228A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D3CBD2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н36У</w:t>
            </w:r>
          </w:p>
        </w:tc>
        <w:tc>
          <w:tcPr>
            <w:tcW w:w="3091" w:type="dxa"/>
          </w:tcPr>
          <w:p w14:paraId="62C7789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595870,49</w:t>
            </w:r>
          </w:p>
        </w:tc>
        <w:tc>
          <w:tcPr>
            <w:tcW w:w="3091" w:type="dxa"/>
          </w:tcPr>
          <w:p w14:paraId="1D2A4E3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4430259,36</w:t>
            </w:r>
          </w:p>
        </w:tc>
      </w:tr>
      <w:tr w14:paraId="0CBE38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6AEC1A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н37У</w:t>
            </w:r>
          </w:p>
        </w:tc>
        <w:tc>
          <w:tcPr>
            <w:tcW w:w="3091" w:type="dxa"/>
          </w:tcPr>
          <w:p w14:paraId="3149E79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595863,31</w:t>
            </w:r>
          </w:p>
        </w:tc>
        <w:tc>
          <w:tcPr>
            <w:tcW w:w="3091" w:type="dxa"/>
          </w:tcPr>
          <w:p w14:paraId="50C3AE6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4430254,06</w:t>
            </w:r>
          </w:p>
        </w:tc>
      </w:tr>
      <w:tr w14:paraId="365A5C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D9F77B2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н38У</w:t>
            </w:r>
          </w:p>
        </w:tc>
        <w:tc>
          <w:tcPr>
            <w:tcW w:w="3091" w:type="dxa"/>
          </w:tcPr>
          <w:p w14:paraId="41B3971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595857,35</w:t>
            </w:r>
          </w:p>
        </w:tc>
        <w:tc>
          <w:tcPr>
            <w:tcW w:w="3091" w:type="dxa"/>
          </w:tcPr>
          <w:p w14:paraId="550707C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4430247,34</w:t>
            </w:r>
          </w:p>
        </w:tc>
      </w:tr>
      <w:tr w14:paraId="4D2B0B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E71CDC5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н39У</w:t>
            </w:r>
          </w:p>
        </w:tc>
        <w:tc>
          <w:tcPr>
            <w:tcW w:w="3091" w:type="dxa"/>
          </w:tcPr>
          <w:p w14:paraId="782306B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595852,34</w:t>
            </w:r>
          </w:p>
        </w:tc>
        <w:tc>
          <w:tcPr>
            <w:tcW w:w="3091" w:type="dxa"/>
          </w:tcPr>
          <w:p w14:paraId="6F0F8B6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4430238,59</w:t>
            </w:r>
          </w:p>
        </w:tc>
      </w:tr>
      <w:tr w14:paraId="08D448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7E5962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н40У</w:t>
            </w:r>
          </w:p>
        </w:tc>
        <w:tc>
          <w:tcPr>
            <w:tcW w:w="3091" w:type="dxa"/>
          </w:tcPr>
          <w:p w14:paraId="22E78D2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595850,01</w:t>
            </w:r>
          </w:p>
        </w:tc>
        <w:tc>
          <w:tcPr>
            <w:tcW w:w="3091" w:type="dxa"/>
          </w:tcPr>
          <w:p w14:paraId="1A57586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4430231,00</w:t>
            </w:r>
          </w:p>
        </w:tc>
      </w:tr>
      <w:tr w14:paraId="7C9F03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48C60B5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н463У</w:t>
            </w:r>
          </w:p>
        </w:tc>
        <w:tc>
          <w:tcPr>
            <w:tcW w:w="3091" w:type="dxa"/>
          </w:tcPr>
          <w:p w14:paraId="3FFCB3E5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595850,53</w:t>
            </w:r>
          </w:p>
        </w:tc>
        <w:tc>
          <w:tcPr>
            <w:tcW w:w="3091" w:type="dxa"/>
          </w:tcPr>
          <w:p w14:paraId="2BD27DC3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4430210,95</w:t>
            </w:r>
          </w:p>
        </w:tc>
      </w:tr>
      <w:tr w14:paraId="057E9D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171F09E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382</w:t>
            </w:r>
          </w:p>
        </w:tc>
        <w:tc>
          <w:tcPr>
            <w:tcW w:w="3091" w:type="dxa"/>
          </w:tcPr>
          <w:p w14:paraId="009013D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595851,40</w:t>
            </w:r>
          </w:p>
        </w:tc>
        <w:tc>
          <w:tcPr>
            <w:tcW w:w="3091" w:type="dxa"/>
          </w:tcPr>
          <w:p w14:paraId="316DD9E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4430176,07</w:t>
            </w:r>
          </w:p>
        </w:tc>
      </w:tr>
      <w:tr w14:paraId="47C8A0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286B0C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н453У</w:t>
            </w:r>
          </w:p>
        </w:tc>
        <w:tc>
          <w:tcPr>
            <w:tcW w:w="3091" w:type="dxa"/>
          </w:tcPr>
          <w:p w14:paraId="7668100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595851,06</w:t>
            </w:r>
          </w:p>
        </w:tc>
        <w:tc>
          <w:tcPr>
            <w:tcW w:w="3091" w:type="dxa"/>
          </w:tcPr>
          <w:p w14:paraId="0D88359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4430167,55</w:t>
            </w:r>
          </w:p>
        </w:tc>
      </w:tr>
      <w:tr w14:paraId="6A9BA1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F45C50D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н452У</w:t>
            </w:r>
          </w:p>
        </w:tc>
        <w:tc>
          <w:tcPr>
            <w:tcW w:w="3091" w:type="dxa"/>
          </w:tcPr>
          <w:p w14:paraId="6AB44AE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595851,59</w:t>
            </w:r>
          </w:p>
        </w:tc>
        <w:tc>
          <w:tcPr>
            <w:tcW w:w="3091" w:type="dxa"/>
          </w:tcPr>
          <w:p w14:paraId="31C5F24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4430138,03</w:t>
            </w:r>
          </w:p>
        </w:tc>
      </w:tr>
      <w:tr w14:paraId="3D456B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1BA63A9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н451У</w:t>
            </w:r>
          </w:p>
        </w:tc>
        <w:tc>
          <w:tcPr>
            <w:tcW w:w="3091" w:type="dxa"/>
          </w:tcPr>
          <w:p w14:paraId="78D56A0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595845,17</w:t>
            </w:r>
          </w:p>
        </w:tc>
        <w:tc>
          <w:tcPr>
            <w:tcW w:w="3091" w:type="dxa"/>
          </w:tcPr>
          <w:p w14:paraId="544623B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4430099,55</w:t>
            </w:r>
          </w:p>
        </w:tc>
      </w:tr>
      <w:tr w14:paraId="2F5EEF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3A340A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н450У</w:t>
            </w:r>
          </w:p>
        </w:tc>
        <w:tc>
          <w:tcPr>
            <w:tcW w:w="3091" w:type="dxa"/>
          </w:tcPr>
          <w:p w14:paraId="378BC65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595837,42</w:t>
            </w:r>
          </w:p>
        </w:tc>
        <w:tc>
          <w:tcPr>
            <w:tcW w:w="3091" w:type="dxa"/>
          </w:tcPr>
          <w:p w14:paraId="0265568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4430064,45</w:t>
            </w:r>
          </w:p>
        </w:tc>
      </w:tr>
      <w:tr w14:paraId="6A4787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4F20E3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375</w:t>
            </w:r>
          </w:p>
        </w:tc>
        <w:tc>
          <w:tcPr>
            <w:tcW w:w="3091" w:type="dxa"/>
          </w:tcPr>
          <w:p w14:paraId="2E6396A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595835,96</w:t>
            </w:r>
          </w:p>
        </w:tc>
        <w:tc>
          <w:tcPr>
            <w:tcW w:w="3091" w:type="dxa"/>
          </w:tcPr>
          <w:p w14:paraId="44A6873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4430055,13</w:t>
            </w:r>
          </w:p>
        </w:tc>
      </w:tr>
      <w:tr w14:paraId="346EA5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4C30985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3091" w:type="dxa"/>
          </w:tcPr>
          <w:p w14:paraId="3EFA0BF6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595832,71</w:t>
            </w:r>
          </w:p>
        </w:tc>
        <w:tc>
          <w:tcPr>
            <w:tcW w:w="3091" w:type="dxa"/>
          </w:tcPr>
          <w:p w14:paraId="6B1906F7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4430042,20</w:t>
            </w:r>
          </w:p>
        </w:tc>
      </w:tr>
      <w:tr w14:paraId="7B8A4D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6DBC7F8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177</w:t>
            </w:r>
          </w:p>
        </w:tc>
        <w:tc>
          <w:tcPr>
            <w:tcW w:w="3091" w:type="dxa"/>
          </w:tcPr>
          <w:p w14:paraId="65F7A06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595823,18</w:t>
            </w:r>
          </w:p>
        </w:tc>
        <w:tc>
          <w:tcPr>
            <w:tcW w:w="3091" w:type="dxa"/>
          </w:tcPr>
          <w:p w14:paraId="5E94BB8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4430010,06</w:t>
            </w:r>
          </w:p>
        </w:tc>
      </w:tr>
      <w:tr w14:paraId="7AC0CF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305745E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374</w:t>
            </w:r>
          </w:p>
        </w:tc>
        <w:tc>
          <w:tcPr>
            <w:tcW w:w="3091" w:type="dxa"/>
          </w:tcPr>
          <w:p w14:paraId="2F8DB8C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595825,19</w:t>
            </w:r>
          </w:p>
        </w:tc>
        <w:tc>
          <w:tcPr>
            <w:tcW w:w="3091" w:type="dxa"/>
          </w:tcPr>
          <w:p w14:paraId="5818696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4430009,49</w:t>
            </w:r>
          </w:p>
        </w:tc>
      </w:tr>
      <w:tr w14:paraId="65A5DA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DE1FC90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373</w:t>
            </w:r>
          </w:p>
        </w:tc>
        <w:tc>
          <w:tcPr>
            <w:tcW w:w="3091" w:type="dxa"/>
          </w:tcPr>
          <w:p w14:paraId="6CC4649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595811,85</w:t>
            </w:r>
          </w:p>
        </w:tc>
        <w:tc>
          <w:tcPr>
            <w:tcW w:w="3091" w:type="dxa"/>
          </w:tcPr>
          <w:p w14:paraId="7D00D66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4429968,93</w:t>
            </w:r>
          </w:p>
        </w:tc>
      </w:tr>
      <w:tr w14:paraId="3E6AD6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450A4F1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н449У</w:t>
            </w:r>
          </w:p>
        </w:tc>
        <w:tc>
          <w:tcPr>
            <w:tcW w:w="3091" w:type="dxa"/>
          </w:tcPr>
          <w:p w14:paraId="1D58D64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595796,25</w:t>
            </w:r>
          </w:p>
        </w:tc>
        <w:tc>
          <w:tcPr>
            <w:tcW w:w="3091" w:type="dxa"/>
          </w:tcPr>
          <w:p w14:paraId="69A1754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4429938,20</w:t>
            </w:r>
          </w:p>
        </w:tc>
      </w:tr>
      <w:tr w14:paraId="351844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0F331AC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н448У</w:t>
            </w:r>
          </w:p>
        </w:tc>
        <w:tc>
          <w:tcPr>
            <w:tcW w:w="3091" w:type="dxa"/>
          </w:tcPr>
          <w:p w14:paraId="5FD0366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595774,33</w:t>
            </w:r>
          </w:p>
        </w:tc>
        <w:tc>
          <w:tcPr>
            <w:tcW w:w="3091" w:type="dxa"/>
          </w:tcPr>
          <w:p w14:paraId="4BDAD97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4429904,52</w:t>
            </w:r>
          </w:p>
        </w:tc>
      </w:tr>
      <w:tr w14:paraId="4B76DC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DF488EA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н423У</w:t>
            </w:r>
          </w:p>
        </w:tc>
        <w:tc>
          <w:tcPr>
            <w:tcW w:w="3091" w:type="dxa"/>
          </w:tcPr>
          <w:p w14:paraId="1B29523D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595767,02</w:t>
            </w:r>
          </w:p>
        </w:tc>
        <w:tc>
          <w:tcPr>
            <w:tcW w:w="3091" w:type="dxa"/>
          </w:tcPr>
          <w:p w14:paraId="136D0535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4429893,13</w:t>
            </w:r>
          </w:p>
        </w:tc>
      </w:tr>
      <w:tr w14:paraId="101194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C3DA71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н422У</w:t>
            </w:r>
          </w:p>
        </w:tc>
        <w:tc>
          <w:tcPr>
            <w:tcW w:w="3091" w:type="dxa"/>
          </w:tcPr>
          <w:p w14:paraId="0C45AFC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595745,14</w:t>
            </w:r>
          </w:p>
        </w:tc>
        <w:tc>
          <w:tcPr>
            <w:tcW w:w="3091" w:type="dxa"/>
          </w:tcPr>
          <w:p w14:paraId="127D772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4429859,64</w:t>
            </w:r>
          </w:p>
        </w:tc>
      </w:tr>
      <w:tr w14:paraId="3961F4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24B2676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369</w:t>
            </w:r>
          </w:p>
        </w:tc>
        <w:tc>
          <w:tcPr>
            <w:tcW w:w="3091" w:type="dxa"/>
          </w:tcPr>
          <w:p w14:paraId="0679FC4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595722,00</w:t>
            </w:r>
          </w:p>
        </w:tc>
        <w:tc>
          <w:tcPr>
            <w:tcW w:w="3091" w:type="dxa"/>
          </w:tcPr>
          <w:p w14:paraId="0BCF13F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4429826,86</w:t>
            </w:r>
          </w:p>
        </w:tc>
      </w:tr>
      <w:tr w14:paraId="524333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8AD554B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368</w:t>
            </w:r>
          </w:p>
        </w:tc>
        <w:tc>
          <w:tcPr>
            <w:tcW w:w="3091" w:type="dxa"/>
          </w:tcPr>
          <w:p w14:paraId="360B3CE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595719,21</w:t>
            </w:r>
          </w:p>
        </w:tc>
        <w:tc>
          <w:tcPr>
            <w:tcW w:w="3091" w:type="dxa"/>
          </w:tcPr>
          <w:p w14:paraId="4CEADCE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4429822,26</w:t>
            </w:r>
          </w:p>
        </w:tc>
      </w:tr>
      <w:tr w14:paraId="05F5FA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36CBB26">
            <w:pPr>
              <w:pStyle w:val="39"/>
              <w:spacing w:line="205" w:lineRule="exact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C274AC1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66E08E2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95649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58674DA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367</w:t>
            </w:r>
          </w:p>
        </w:tc>
        <w:tc>
          <w:tcPr>
            <w:tcW w:w="3091" w:type="dxa"/>
          </w:tcPr>
          <w:p w14:paraId="1C8DC62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595707,66</w:t>
            </w:r>
          </w:p>
        </w:tc>
        <w:tc>
          <w:tcPr>
            <w:tcW w:w="3091" w:type="dxa"/>
          </w:tcPr>
          <w:p w14:paraId="4AAAE21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4429805,53</w:t>
            </w:r>
          </w:p>
        </w:tc>
      </w:tr>
      <w:tr w14:paraId="25EFD0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3DCCB7E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366</w:t>
            </w:r>
          </w:p>
        </w:tc>
        <w:tc>
          <w:tcPr>
            <w:tcW w:w="3091" w:type="dxa"/>
          </w:tcPr>
          <w:p w14:paraId="7A87921C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595700,29</w:t>
            </w:r>
          </w:p>
        </w:tc>
        <w:tc>
          <w:tcPr>
            <w:tcW w:w="3091" w:type="dxa"/>
          </w:tcPr>
          <w:p w14:paraId="7CD67CEB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4429789,90</w:t>
            </w:r>
          </w:p>
        </w:tc>
      </w:tr>
      <w:tr w14:paraId="7E13F7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CE3D26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н421У</w:t>
            </w:r>
          </w:p>
        </w:tc>
        <w:tc>
          <w:tcPr>
            <w:tcW w:w="3091" w:type="dxa"/>
          </w:tcPr>
          <w:p w14:paraId="01B7CC2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595669,38</w:t>
            </w:r>
          </w:p>
        </w:tc>
        <w:tc>
          <w:tcPr>
            <w:tcW w:w="3091" w:type="dxa"/>
          </w:tcPr>
          <w:p w14:paraId="0573A84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4429764,29</w:t>
            </w:r>
          </w:p>
        </w:tc>
      </w:tr>
      <w:tr w14:paraId="41F7B0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BC1411B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365</w:t>
            </w:r>
          </w:p>
        </w:tc>
        <w:tc>
          <w:tcPr>
            <w:tcW w:w="3091" w:type="dxa"/>
          </w:tcPr>
          <w:p w14:paraId="1D6C404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595665,83</w:t>
            </w:r>
          </w:p>
        </w:tc>
        <w:tc>
          <w:tcPr>
            <w:tcW w:w="3091" w:type="dxa"/>
          </w:tcPr>
          <w:p w14:paraId="1CEEE0E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4429762,55</w:t>
            </w:r>
          </w:p>
        </w:tc>
      </w:tr>
      <w:tr w14:paraId="122D4B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A864B0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н420У</w:t>
            </w:r>
          </w:p>
        </w:tc>
        <w:tc>
          <w:tcPr>
            <w:tcW w:w="3091" w:type="dxa"/>
          </w:tcPr>
          <w:p w14:paraId="45B2F9F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595664,94</w:t>
            </w:r>
          </w:p>
        </w:tc>
        <w:tc>
          <w:tcPr>
            <w:tcW w:w="3091" w:type="dxa"/>
          </w:tcPr>
          <w:p w14:paraId="5D905D1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4429761,94</w:t>
            </w:r>
          </w:p>
        </w:tc>
      </w:tr>
      <w:tr w14:paraId="0414B6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0F9A81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364</w:t>
            </w:r>
          </w:p>
        </w:tc>
        <w:tc>
          <w:tcPr>
            <w:tcW w:w="3091" w:type="dxa"/>
          </w:tcPr>
          <w:p w14:paraId="3672C20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595655,89</w:t>
            </w:r>
          </w:p>
        </w:tc>
        <w:tc>
          <w:tcPr>
            <w:tcW w:w="3091" w:type="dxa"/>
          </w:tcPr>
          <w:p w14:paraId="6478AD8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4429759,84</w:t>
            </w:r>
          </w:p>
        </w:tc>
      </w:tr>
      <w:tr w14:paraId="3AD749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CF61237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363</w:t>
            </w:r>
          </w:p>
        </w:tc>
        <w:tc>
          <w:tcPr>
            <w:tcW w:w="3091" w:type="dxa"/>
          </w:tcPr>
          <w:p w14:paraId="78816A1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595647,75</w:t>
            </w:r>
          </w:p>
        </w:tc>
        <w:tc>
          <w:tcPr>
            <w:tcW w:w="3091" w:type="dxa"/>
          </w:tcPr>
          <w:p w14:paraId="7E88F92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4429757,04</w:t>
            </w:r>
          </w:p>
        </w:tc>
      </w:tr>
      <w:tr w14:paraId="2E8DEF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277C183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362</w:t>
            </w:r>
          </w:p>
        </w:tc>
        <w:tc>
          <w:tcPr>
            <w:tcW w:w="3091" w:type="dxa"/>
          </w:tcPr>
          <w:p w14:paraId="0EC619E7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595640,99</w:t>
            </w:r>
          </w:p>
        </w:tc>
        <w:tc>
          <w:tcPr>
            <w:tcW w:w="3091" w:type="dxa"/>
          </w:tcPr>
          <w:p w14:paraId="1AD8954E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4429754,14</w:t>
            </w:r>
          </w:p>
        </w:tc>
      </w:tr>
      <w:tr w14:paraId="06B3BB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A28CD1A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н419У</w:t>
            </w:r>
          </w:p>
        </w:tc>
        <w:tc>
          <w:tcPr>
            <w:tcW w:w="3091" w:type="dxa"/>
          </w:tcPr>
          <w:p w14:paraId="7DA528A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595629,34</w:t>
            </w:r>
          </w:p>
        </w:tc>
        <w:tc>
          <w:tcPr>
            <w:tcW w:w="3091" w:type="dxa"/>
          </w:tcPr>
          <w:p w14:paraId="6993E8A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4429752,68</w:t>
            </w:r>
          </w:p>
        </w:tc>
      </w:tr>
      <w:tr w14:paraId="7715B5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DFEC7C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н418У</w:t>
            </w:r>
          </w:p>
        </w:tc>
        <w:tc>
          <w:tcPr>
            <w:tcW w:w="3091" w:type="dxa"/>
          </w:tcPr>
          <w:p w14:paraId="0249EFC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595604,90</w:t>
            </w:r>
          </w:p>
        </w:tc>
        <w:tc>
          <w:tcPr>
            <w:tcW w:w="3091" w:type="dxa"/>
          </w:tcPr>
          <w:p w14:paraId="2984A6D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4429749,97</w:t>
            </w:r>
          </w:p>
        </w:tc>
      </w:tr>
      <w:tr w14:paraId="680788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C47BBB1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н417У</w:t>
            </w:r>
          </w:p>
        </w:tc>
        <w:tc>
          <w:tcPr>
            <w:tcW w:w="3091" w:type="dxa"/>
          </w:tcPr>
          <w:p w14:paraId="41F4A90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595584,59</w:t>
            </w:r>
          </w:p>
        </w:tc>
        <w:tc>
          <w:tcPr>
            <w:tcW w:w="3091" w:type="dxa"/>
          </w:tcPr>
          <w:p w14:paraId="42822D5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4429749,60</w:t>
            </w:r>
          </w:p>
        </w:tc>
      </w:tr>
      <w:tr w14:paraId="1D38D0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CE95FA5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361</w:t>
            </w:r>
          </w:p>
        </w:tc>
        <w:tc>
          <w:tcPr>
            <w:tcW w:w="3091" w:type="dxa"/>
          </w:tcPr>
          <w:p w14:paraId="5E7356E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595580,81</w:t>
            </w:r>
          </w:p>
        </w:tc>
        <w:tc>
          <w:tcPr>
            <w:tcW w:w="3091" w:type="dxa"/>
          </w:tcPr>
          <w:p w14:paraId="63E2B1B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4429748,71</w:t>
            </w:r>
          </w:p>
        </w:tc>
      </w:tr>
      <w:tr w14:paraId="042B9F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998039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н416У</w:t>
            </w:r>
          </w:p>
        </w:tc>
        <w:tc>
          <w:tcPr>
            <w:tcW w:w="3091" w:type="dxa"/>
          </w:tcPr>
          <w:p w14:paraId="2B77F74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595563,03</w:t>
            </w:r>
          </w:p>
        </w:tc>
        <w:tc>
          <w:tcPr>
            <w:tcW w:w="3091" w:type="dxa"/>
          </w:tcPr>
          <w:p w14:paraId="64F5F0B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4429748,05</w:t>
            </w:r>
          </w:p>
        </w:tc>
      </w:tr>
      <w:tr w14:paraId="0E19FE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D8A705F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н415У</w:t>
            </w:r>
          </w:p>
        </w:tc>
        <w:tc>
          <w:tcPr>
            <w:tcW w:w="3091" w:type="dxa"/>
          </w:tcPr>
          <w:p w14:paraId="1A816795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595555,91</w:t>
            </w:r>
          </w:p>
        </w:tc>
        <w:tc>
          <w:tcPr>
            <w:tcW w:w="3091" w:type="dxa"/>
          </w:tcPr>
          <w:p w14:paraId="77219F94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4429747,50</w:t>
            </w:r>
          </w:p>
        </w:tc>
      </w:tr>
      <w:tr w14:paraId="0E39F7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04C1D6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н414У</w:t>
            </w:r>
          </w:p>
        </w:tc>
        <w:tc>
          <w:tcPr>
            <w:tcW w:w="3091" w:type="dxa"/>
          </w:tcPr>
          <w:p w14:paraId="7D17E4A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595523,40</w:t>
            </w:r>
          </w:p>
        </w:tc>
        <w:tc>
          <w:tcPr>
            <w:tcW w:w="3091" w:type="dxa"/>
          </w:tcPr>
          <w:p w14:paraId="5606B53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4429749,18</w:t>
            </w:r>
          </w:p>
        </w:tc>
      </w:tr>
      <w:tr w14:paraId="6E7B62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AFDF9C7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н413У</w:t>
            </w:r>
          </w:p>
        </w:tc>
        <w:tc>
          <w:tcPr>
            <w:tcW w:w="3091" w:type="dxa"/>
          </w:tcPr>
          <w:p w14:paraId="0369DDE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595500,32</w:t>
            </w:r>
          </w:p>
        </w:tc>
        <w:tc>
          <w:tcPr>
            <w:tcW w:w="3091" w:type="dxa"/>
          </w:tcPr>
          <w:p w14:paraId="2571890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4429752,61</w:t>
            </w:r>
          </w:p>
        </w:tc>
      </w:tr>
      <w:tr w14:paraId="3F6285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F9E9E0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н412У</w:t>
            </w:r>
          </w:p>
        </w:tc>
        <w:tc>
          <w:tcPr>
            <w:tcW w:w="3091" w:type="dxa"/>
          </w:tcPr>
          <w:p w14:paraId="272E3FC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595456,26</w:t>
            </w:r>
          </w:p>
        </w:tc>
        <w:tc>
          <w:tcPr>
            <w:tcW w:w="3091" w:type="dxa"/>
          </w:tcPr>
          <w:p w14:paraId="126E27A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4429765,18</w:t>
            </w:r>
          </w:p>
        </w:tc>
      </w:tr>
      <w:tr w14:paraId="7BFFFD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17173C2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н163У</w:t>
            </w:r>
          </w:p>
        </w:tc>
        <w:tc>
          <w:tcPr>
            <w:tcW w:w="3091" w:type="dxa"/>
          </w:tcPr>
          <w:p w14:paraId="45DC2A5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595445,85</w:t>
            </w:r>
          </w:p>
        </w:tc>
        <w:tc>
          <w:tcPr>
            <w:tcW w:w="3091" w:type="dxa"/>
          </w:tcPr>
          <w:p w14:paraId="57FB30A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4429768,09</w:t>
            </w:r>
          </w:p>
        </w:tc>
      </w:tr>
      <w:tr w14:paraId="7B64F4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8063C4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н164У</w:t>
            </w:r>
          </w:p>
        </w:tc>
        <w:tc>
          <w:tcPr>
            <w:tcW w:w="3091" w:type="dxa"/>
          </w:tcPr>
          <w:p w14:paraId="4337A26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595432,33</w:t>
            </w:r>
          </w:p>
        </w:tc>
        <w:tc>
          <w:tcPr>
            <w:tcW w:w="3091" w:type="dxa"/>
          </w:tcPr>
          <w:p w14:paraId="5BD1518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4429771,29</w:t>
            </w:r>
          </w:p>
        </w:tc>
      </w:tr>
      <w:tr w14:paraId="7057D8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17EF76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н165У</w:t>
            </w:r>
          </w:p>
        </w:tc>
        <w:tc>
          <w:tcPr>
            <w:tcW w:w="3091" w:type="dxa"/>
          </w:tcPr>
          <w:p w14:paraId="0C283CC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595404,37</w:t>
            </w:r>
          </w:p>
        </w:tc>
        <w:tc>
          <w:tcPr>
            <w:tcW w:w="3091" w:type="dxa"/>
          </w:tcPr>
          <w:p w14:paraId="64709DF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4429770,83</w:t>
            </w:r>
          </w:p>
        </w:tc>
      </w:tr>
      <w:tr w14:paraId="6B03A1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C5EFAD5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н166У</w:t>
            </w:r>
          </w:p>
        </w:tc>
        <w:tc>
          <w:tcPr>
            <w:tcW w:w="3091" w:type="dxa"/>
          </w:tcPr>
          <w:p w14:paraId="1900651D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595394,87</w:t>
            </w:r>
          </w:p>
        </w:tc>
        <w:tc>
          <w:tcPr>
            <w:tcW w:w="3091" w:type="dxa"/>
          </w:tcPr>
          <w:p w14:paraId="19A9185F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4429769,22</w:t>
            </w:r>
          </w:p>
        </w:tc>
      </w:tr>
      <w:tr w14:paraId="120317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6BFAEA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н139У</w:t>
            </w:r>
          </w:p>
        </w:tc>
        <w:tc>
          <w:tcPr>
            <w:tcW w:w="3091" w:type="dxa"/>
          </w:tcPr>
          <w:p w14:paraId="1E51479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595382,29</w:t>
            </w:r>
          </w:p>
        </w:tc>
        <w:tc>
          <w:tcPr>
            <w:tcW w:w="3091" w:type="dxa"/>
          </w:tcPr>
          <w:p w14:paraId="573D3A5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4429767,66</w:t>
            </w:r>
          </w:p>
        </w:tc>
      </w:tr>
      <w:tr w14:paraId="35266F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A3D4BF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н134У</w:t>
            </w:r>
          </w:p>
        </w:tc>
        <w:tc>
          <w:tcPr>
            <w:tcW w:w="3091" w:type="dxa"/>
          </w:tcPr>
          <w:p w14:paraId="5FBFFBE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595372,58</w:t>
            </w:r>
          </w:p>
        </w:tc>
        <w:tc>
          <w:tcPr>
            <w:tcW w:w="3091" w:type="dxa"/>
          </w:tcPr>
          <w:p w14:paraId="77AE9D9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4429766,61</w:t>
            </w:r>
          </w:p>
        </w:tc>
      </w:tr>
      <w:tr w14:paraId="133A26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9E55F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н135У</w:t>
            </w:r>
          </w:p>
        </w:tc>
        <w:tc>
          <w:tcPr>
            <w:tcW w:w="3091" w:type="dxa"/>
          </w:tcPr>
          <w:p w14:paraId="35FACA4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595349,30</w:t>
            </w:r>
          </w:p>
        </w:tc>
        <w:tc>
          <w:tcPr>
            <w:tcW w:w="3091" w:type="dxa"/>
          </w:tcPr>
          <w:p w14:paraId="511933E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4429761,14</w:t>
            </w:r>
          </w:p>
        </w:tc>
      </w:tr>
    </w:tbl>
    <w:p w14:paraId="362A9E60">
      <w:pPr>
        <w:spacing w:after="0" w:line="205" w:lineRule="exact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0174A8CC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618FA3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82" w:type="dxa"/>
            <w:tcBorders>
              <w:top w:val="nil"/>
            </w:tcBorders>
          </w:tcPr>
          <w:p w14:paraId="5C1BA181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н411У</w:t>
            </w:r>
          </w:p>
        </w:tc>
        <w:tc>
          <w:tcPr>
            <w:tcW w:w="3091" w:type="dxa"/>
            <w:tcBorders>
              <w:top w:val="nil"/>
            </w:tcBorders>
          </w:tcPr>
          <w:p w14:paraId="019EBDD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595332,21</w:t>
            </w:r>
          </w:p>
        </w:tc>
        <w:tc>
          <w:tcPr>
            <w:tcW w:w="3091" w:type="dxa"/>
            <w:tcBorders>
              <w:top w:val="nil"/>
            </w:tcBorders>
          </w:tcPr>
          <w:p w14:paraId="6F4515B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4429760,12</w:t>
            </w:r>
          </w:p>
        </w:tc>
      </w:tr>
      <w:tr w14:paraId="1E41C8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81858F1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н410У</w:t>
            </w:r>
          </w:p>
        </w:tc>
        <w:tc>
          <w:tcPr>
            <w:tcW w:w="3091" w:type="dxa"/>
          </w:tcPr>
          <w:p w14:paraId="1F3C4FF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595309,86</w:t>
            </w:r>
          </w:p>
        </w:tc>
        <w:tc>
          <w:tcPr>
            <w:tcW w:w="3091" w:type="dxa"/>
          </w:tcPr>
          <w:p w14:paraId="291B644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4429750,13</w:t>
            </w:r>
          </w:p>
        </w:tc>
      </w:tr>
      <w:tr w14:paraId="35F8BE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DC0E8FF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н409У</w:t>
            </w:r>
          </w:p>
        </w:tc>
        <w:tc>
          <w:tcPr>
            <w:tcW w:w="3091" w:type="dxa"/>
          </w:tcPr>
          <w:p w14:paraId="11B6F411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595269,31</w:t>
            </w:r>
          </w:p>
        </w:tc>
        <w:tc>
          <w:tcPr>
            <w:tcW w:w="3091" w:type="dxa"/>
          </w:tcPr>
          <w:p w14:paraId="4473E9CB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4429720,15</w:t>
            </w:r>
          </w:p>
        </w:tc>
      </w:tr>
      <w:tr w14:paraId="54E97C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246B4E6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н408У</w:t>
            </w:r>
          </w:p>
        </w:tc>
        <w:tc>
          <w:tcPr>
            <w:tcW w:w="3091" w:type="dxa"/>
          </w:tcPr>
          <w:p w14:paraId="2156C51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595267,45</w:t>
            </w:r>
          </w:p>
        </w:tc>
        <w:tc>
          <w:tcPr>
            <w:tcW w:w="3091" w:type="dxa"/>
          </w:tcPr>
          <w:p w14:paraId="5EB1CF0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4429724,69</w:t>
            </w:r>
          </w:p>
        </w:tc>
      </w:tr>
      <w:tr w14:paraId="554B92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3E38FC7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н407У</w:t>
            </w:r>
          </w:p>
        </w:tc>
        <w:tc>
          <w:tcPr>
            <w:tcW w:w="3091" w:type="dxa"/>
          </w:tcPr>
          <w:p w14:paraId="3B30BF4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595266,66</w:t>
            </w:r>
          </w:p>
        </w:tc>
        <w:tc>
          <w:tcPr>
            <w:tcW w:w="3091" w:type="dxa"/>
          </w:tcPr>
          <w:p w14:paraId="02E339E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4429730,63</w:t>
            </w:r>
          </w:p>
        </w:tc>
      </w:tr>
      <w:tr w14:paraId="3B3CF4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D9EF97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н406У</w:t>
            </w:r>
          </w:p>
        </w:tc>
        <w:tc>
          <w:tcPr>
            <w:tcW w:w="3091" w:type="dxa"/>
          </w:tcPr>
          <w:p w14:paraId="6A802C3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595304,79</w:t>
            </w:r>
          </w:p>
        </w:tc>
        <w:tc>
          <w:tcPr>
            <w:tcW w:w="3091" w:type="dxa"/>
          </w:tcPr>
          <w:p w14:paraId="5B551AA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4429758,82</w:t>
            </w:r>
          </w:p>
        </w:tc>
      </w:tr>
      <w:tr w14:paraId="08253B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7E595ED9">
            <w:pPr>
              <w:pStyle w:val="39"/>
              <w:tabs>
                <w:tab w:val="left" w:pos="5032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:ЗУ2</w:t>
            </w:r>
          </w:p>
        </w:tc>
      </w:tr>
      <w:tr w14:paraId="10E137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02D0E7E3">
            <w:pPr>
              <w:pStyle w:val="39"/>
              <w:spacing w:before="23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491702C0">
            <w:pPr>
              <w:pStyle w:val="39"/>
              <w:spacing w:before="23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0989B111">
            <w:pPr>
              <w:pStyle w:val="39"/>
              <w:spacing w:before="23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F0934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D44A8E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460</w:t>
            </w:r>
          </w:p>
        </w:tc>
        <w:tc>
          <w:tcPr>
            <w:tcW w:w="3091" w:type="dxa"/>
          </w:tcPr>
          <w:p w14:paraId="430D13E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596912,31</w:t>
            </w:r>
          </w:p>
        </w:tc>
        <w:tc>
          <w:tcPr>
            <w:tcW w:w="3091" w:type="dxa"/>
          </w:tcPr>
          <w:p w14:paraId="7CB30AD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4430041,94</w:t>
            </w:r>
          </w:p>
        </w:tc>
      </w:tr>
      <w:tr w14:paraId="4843B5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A93B65D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461</w:t>
            </w:r>
          </w:p>
        </w:tc>
        <w:tc>
          <w:tcPr>
            <w:tcW w:w="3091" w:type="dxa"/>
          </w:tcPr>
          <w:p w14:paraId="5FBA695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596890,05</w:t>
            </w:r>
          </w:p>
        </w:tc>
        <w:tc>
          <w:tcPr>
            <w:tcW w:w="3091" w:type="dxa"/>
          </w:tcPr>
          <w:p w14:paraId="6B7AB18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4430013,77</w:t>
            </w:r>
          </w:p>
        </w:tc>
      </w:tr>
      <w:tr w14:paraId="0C5083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2E086D6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н519У</w:t>
            </w:r>
          </w:p>
        </w:tc>
        <w:tc>
          <w:tcPr>
            <w:tcW w:w="3091" w:type="dxa"/>
          </w:tcPr>
          <w:p w14:paraId="17BAFDA3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596895,98</w:t>
            </w:r>
          </w:p>
        </w:tc>
        <w:tc>
          <w:tcPr>
            <w:tcW w:w="3091" w:type="dxa"/>
          </w:tcPr>
          <w:p w14:paraId="73AFE35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4430006,14</w:t>
            </w:r>
          </w:p>
        </w:tc>
      </w:tr>
      <w:tr w14:paraId="12F623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FFE5FF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462</w:t>
            </w:r>
          </w:p>
        </w:tc>
        <w:tc>
          <w:tcPr>
            <w:tcW w:w="3091" w:type="dxa"/>
          </w:tcPr>
          <w:p w14:paraId="0FAA6D8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596904,64</w:t>
            </w:r>
          </w:p>
        </w:tc>
        <w:tc>
          <w:tcPr>
            <w:tcW w:w="3091" w:type="dxa"/>
          </w:tcPr>
          <w:p w14:paraId="04067FE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4429947,19</w:t>
            </w:r>
          </w:p>
        </w:tc>
      </w:tr>
      <w:tr w14:paraId="167CF9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2E099CD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3091" w:type="dxa"/>
          </w:tcPr>
          <w:p w14:paraId="4995395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596922,05</w:t>
            </w:r>
          </w:p>
        </w:tc>
        <w:tc>
          <w:tcPr>
            <w:tcW w:w="3091" w:type="dxa"/>
          </w:tcPr>
          <w:p w14:paraId="26A7086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4429936,04</w:t>
            </w:r>
          </w:p>
        </w:tc>
      </w:tr>
      <w:tr w14:paraId="0D8F71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282857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н29У</w:t>
            </w:r>
          </w:p>
        </w:tc>
        <w:tc>
          <w:tcPr>
            <w:tcW w:w="3091" w:type="dxa"/>
          </w:tcPr>
          <w:p w14:paraId="0CB51C8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596936,03</w:t>
            </w:r>
          </w:p>
        </w:tc>
        <w:tc>
          <w:tcPr>
            <w:tcW w:w="3091" w:type="dxa"/>
          </w:tcPr>
          <w:p w14:paraId="7363BF3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4429925,49</w:t>
            </w:r>
          </w:p>
        </w:tc>
      </w:tr>
      <w:tr w14:paraId="136A40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57D1F4E6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н28У</w:t>
            </w:r>
          </w:p>
        </w:tc>
        <w:tc>
          <w:tcPr>
            <w:tcW w:w="3091" w:type="dxa"/>
          </w:tcPr>
          <w:p w14:paraId="5F96CDAA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596936,92</w:t>
            </w:r>
          </w:p>
        </w:tc>
        <w:tc>
          <w:tcPr>
            <w:tcW w:w="3091" w:type="dxa"/>
          </w:tcPr>
          <w:p w14:paraId="05E25E94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4429926,54</w:t>
            </w:r>
          </w:p>
        </w:tc>
      </w:tr>
      <w:tr w14:paraId="6D7A6D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4715A20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н27У</w:t>
            </w:r>
          </w:p>
        </w:tc>
        <w:tc>
          <w:tcPr>
            <w:tcW w:w="3091" w:type="dxa"/>
          </w:tcPr>
          <w:p w14:paraId="797F022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596948,85</w:t>
            </w:r>
          </w:p>
        </w:tc>
        <w:tc>
          <w:tcPr>
            <w:tcW w:w="3091" w:type="dxa"/>
          </w:tcPr>
          <w:p w14:paraId="6796DB1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4429918,99</w:t>
            </w:r>
          </w:p>
        </w:tc>
      </w:tr>
      <w:tr w14:paraId="2BB7F7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A6E02D7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н49У</w:t>
            </w:r>
          </w:p>
        </w:tc>
        <w:tc>
          <w:tcPr>
            <w:tcW w:w="3091" w:type="dxa"/>
          </w:tcPr>
          <w:p w14:paraId="36E6A2D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596969,54</w:t>
            </w:r>
          </w:p>
        </w:tc>
        <w:tc>
          <w:tcPr>
            <w:tcW w:w="3091" w:type="dxa"/>
          </w:tcPr>
          <w:p w14:paraId="0417211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4429905,85</w:t>
            </w:r>
          </w:p>
        </w:tc>
      </w:tr>
      <w:tr w14:paraId="4B0E8C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276CE5B">
            <w:pPr>
              <w:pStyle w:val="39"/>
              <w:spacing w:before="1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3091" w:type="dxa"/>
          </w:tcPr>
          <w:p w14:paraId="133DB89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596968,77</w:t>
            </w:r>
          </w:p>
        </w:tc>
        <w:tc>
          <w:tcPr>
            <w:tcW w:w="3091" w:type="dxa"/>
          </w:tcPr>
          <w:p w14:paraId="58CFF65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4429904,78</w:t>
            </w:r>
          </w:p>
        </w:tc>
      </w:tr>
      <w:tr w14:paraId="0EB0C6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2265353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463</w:t>
            </w:r>
          </w:p>
        </w:tc>
        <w:tc>
          <w:tcPr>
            <w:tcW w:w="3091" w:type="dxa"/>
          </w:tcPr>
          <w:p w14:paraId="573A910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596978,80</w:t>
            </w:r>
          </w:p>
        </w:tc>
        <w:tc>
          <w:tcPr>
            <w:tcW w:w="3091" w:type="dxa"/>
          </w:tcPr>
          <w:p w14:paraId="546DA81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4429898,08</w:t>
            </w:r>
          </w:p>
        </w:tc>
      </w:tr>
      <w:tr w14:paraId="362903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392F46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464</w:t>
            </w:r>
          </w:p>
        </w:tc>
        <w:tc>
          <w:tcPr>
            <w:tcW w:w="3091" w:type="dxa"/>
          </w:tcPr>
          <w:p w14:paraId="2A5F7BC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596979,27</w:t>
            </w:r>
          </w:p>
        </w:tc>
        <w:tc>
          <w:tcPr>
            <w:tcW w:w="3091" w:type="dxa"/>
          </w:tcPr>
          <w:p w14:paraId="45077C6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4429898,76</w:t>
            </w:r>
          </w:p>
        </w:tc>
      </w:tr>
      <w:tr w14:paraId="0B858C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B25384C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465</w:t>
            </w:r>
          </w:p>
        </w:tc>
        <w:tc>
          <w:tcPr>
            <w:tcW w:w="3091" w:type="dxa"/>
          </w:tcPr>
          <w:p w14:paraId="7A733D64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596989,76</w:t>
            </w:r>
          </w:p>
        </w:tc>
        <w:tc>
          <w:tcPr>
            <w:tcW w:w="3091" w:type="dxa"/>
          </w:tcPr>
          <w:p w14:paraId="5313A621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4429892,22</w:t>
            </w:r>
          </w:p>
        </w:tc>
      </w:tr>
      <w:tr w14:paraId="7E843A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2932748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н520У</w:t>
            </w:r>
          </w:p>
        </w:tc>
        <w:tc>
          <w:tcPr>
            <w:tcW w:w="3091" w:type="dxa"/>
          </w:tcPr>
          <w:p w14:paraId="4E05260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597000,49</w:t>
            </w:r>
          </w:p>
        </w:tc>
        <w:tc>
          <w:tcPr>
            <w:tcW w:w="3091" w:type="dxa"/>
          </w:tcPr>
          <w:p w14:paraId="6AD2CCC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4429885,29</w:t>
            </w:r>
          </w:p>
        </w:tc>
      </w:tr>
      <w:tr w14:paraId="650BFB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B833EC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466</w:t>
            </w:r>
          </w:p>
        </w:tc>
        <w:tc>
          <w:tcPr>
            <w:tcW w:w="3091" w:type="dxa"/>
          </w:tcPr>
          <w:p w14:paraId="4280B90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596995,22</w:t>
            </w:r>
          </w:p>
        </w:tc>
        <w:tc>
          <w:tcPr>
            <w:tcW w:w="3091" w:type="dxa"/>
          </w:tcPr>
          <w:p w14:paraId="7DAF0AC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4429877,08</w:t>
            </w:r>
          </w:p>
        </w:tc>
      </w:tr>
      <w:tr w14:paraId="4ED7EF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CDD35B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467</w:t>
            </w:r>
          </w:p>
        </w:tc>
        <w:tc>
          <w:tcPr>
            <w:tcW w:w="3091" w:type="dxa"/>
          </w:tcPr>
          <w:p w14:paraId="1AC19C6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596970,39</w:t>
            </w:r>
          </w:p>
        </w:tc>
        <w:tc>
          <w:tcPr>
            <w:tcW w:w="3091" w:type="dxa"/>
          </w:tcPr>
          <w:p w14:paraId="1B57CF5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4429840,81</w:t>
            </w:r>
          </w:p>
        </w:tc>
      </w:tr>
      <w:tr w14:paraId="1DCAC4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AC5EEFE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н521У</w:t>
            </w:r>
          </w:p>
        </w:tc>
        <w:tc>
          <w:tcPr>
            <w:tcW w:w="3091" w:type="dxa"/>
          </w:tcPr>
          <w:p w14:paraId="7953F43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596976,78</w:t>
            </w:r>
          </w:p>
        </w:tc>
        <w:tc>
          <w:tcPr>
            <w:tcW w:w="3091" w:type="dxa"/>
          </w:tcPr>
          <w:p w14:paraId="6CC9ADE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4429838,15</w:t>
            </w:r>
          </w:p>
        </w:tc>
      </w:tr>
      <w:tr w14:paraId="53E582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407CEA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468</w:t>
            </w:r>
          </w:p>
        </w:tc>
        <w:tc>
          <w:tcPr>
            <w:tcW w:w="3091" w:type="dxa"/>
          </w:tcPr>
          <w:p w14:paraId="69E660C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596977,18</w:t>
            </w:r>
          </w:p>
        </w:tc>
        <w:tc>
          <w:tcPr>
            <w:tcW w:w="3091" w:type="dxa"/>
          </w:tcPr>
          <w:p w14:paraId="2B2EAA5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4429838,72</w:t>
            </w:r>
          </w:p>
        </w:tc>
      </w:tr>
      <w:tr w14:paraId="62D49F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2B12A432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469</w:t>
            </w:r>
          </w:p>
        </w:tc>
        <w:tc>
          <w:tcPr>
            <w:tcW w:w="3091" w:type="dxa"/>
          </w:tcPr>
          <w:p w14:paraId="1B1807D2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597005,02</w:t>
            </w:r>
          </w:p>
        </w:tc>
        <w:tc>
          <w:tcPr>
            <w:tcW w:w="3091" w:type="dxa"/>
          </w:tcPr>
          <w:p w14:paraId="6B3840D6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4429880,93</w:t>
            </w:r>
          </w:p>
        </w:tc>
      </w:tr>
      <w:tr w14:paraId="1CD7ED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A1B361E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470</w:t>
            </w:r>
          </w:p>
        </w:tc>
        <w:tc>
          <w:tcPr>
            <w:tcW w:w="3091" w:type="dxa"/>
          </w:tcPr>
          <w:p w14:paraId="7C4B54A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597016,60</w:t>
            </w:r>
          </w:p>
        </w:tc>
        <w:tc>
          <w:tcPr>
            <w:tcW w:w="3091" w:type="dxa"/>
          </w:tcPr>
          <w:p w14:paraId="36A4562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4429873,59</w:t>
            </w:r>
          </w:p>
        </w:tc>
      </w:tr>
      <w:tr w14:paraId="20E0BE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75387E3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471</w:t>
            </w:r>
          </w:p>
        </w:tc>
        <w:tc>
          <w:tcPr>
            <w:tcW w:w="3091" w:type="dxa"/>
          </w:tcPr>
          <w:p w14:paraId="4C51645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597018,18</w:t>
            </w:r>
          </w:p>
        </w:tc>
        <w:tc>
          <w:tcPr>
            <w:tcW w:w="3091" w:type="dxa"/>
          </w:tcPr>
          <w:p w14:paraId="4AA097C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4429873,02</w:t>
            </w:r>
          </w:p>
        </w:tc>
      </w:tr>
      <w:tr w14:paraId="06ABFC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B46374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472</w:t>
            </w:r>
          </w:p>
        </w:tc>
        <w:tc>
          <w:tcPr>
            <w:tcW w:w="3091" w:type="dxa"/>
          </w:tcPr>
          <w:p w14:paraId="386B3AD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597032,48</w:t>
            </w:r>
          </w:p>
        </w:tc>
        <w:tc>
          <w:tcPr>
            <w:tcW w:w="3091" w:type="dxa"/>
          </w:tcPr>
          <w:p w14:paraId="754C994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4429862,08</w:t>
            </w:r>
          </w:p>
        </w:tc>
      </w:tr>
      <w:tr w14:paraId="01761B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5879D8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н522У</w:t>
            </w:r>
          </w:p>
        </w:tc>
        <w:tc>
          <w:tcPr>
            <w:tcW w:w="3091" w:type="dxa"/>
          </w:tcPr>
          <w:p w14:paraId="00E05B9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597032,98</w:t>
            </w:r>
          </w:p>
        </w:tc>
        <w:tc>
          <w:tcPr>
            <w:tcW w:w="3091" w:type="dxa"/>
          </w:tcPr>
          <w:p w14:paraId="4F95F1F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4429862,80</w:t>
            </w:r>
          </w:p>
        </w:tc>
      </w:tr>
      <w:tr w14:paraId="3246EB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9AB982C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н523У</w:t>
            </w:r>
          </w:p>
        </w:tc>
        <w:tc>
          <w:tcPr>
            <w:tcW w:w="3091" w:type="dxa"/>
          </w:tcPr>
          <w:p w14:paraId="3B82331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597043,37</w:t>
            </w:r>
          </w:p>
        </w:tc>
        <w:tc>
          <w:tcPr>
            <w:tcW w:w="3091" w:type="dxa"/>
          </w:tcPr>
          <w:p w14:paraId="2971768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4429854,76</w:t>
            </w:r>
          </w:p>
        </w:tc>
      </w:tr>
      <w:tr w14:paraId="66CE06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2D8D125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473</w:t>
            </w:r>
          </w:p>
        </w:tc>
        <w:tc>
          <w:tcPr>
            <w:tcW w:w="3091" w:type="dxa"/>
          </w:tcPr>
          <w:p w14:paraId="5EFC67CC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597050,81</w:t>
            </w:r>
          </w:p>
        </w:tc>
        <w:tc>
          <w:tcPr>
            <w:tcW w:w="3091" w:type="dxa"/>
          </w:tcPr>
          <w:p w14:paraId="2BA58E9F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4429848,58</w:t>
            </w:r>
          </w:p>
        </w:tc>
      </w:tr>
      <w:tr w14:paraId="4BB9CE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421902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474</w:t>
            </w:r>
          </w:p>
        </w:tc>
        <w:tc>
          <w:tcPr>
            <w:tcW w:w="3091" w:type="dxa"/>
          </w:tcPr>
          <w:p w14:paraId="49A2EF2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597052,64</w:t>
            </w:r>
          </w:p>
        </w:tc>
        <w:tc>
          <w:tcPr>
            <w:tcW w:w="3091" w:type="dxa"/>
          </w:tcPr>
          <w:p w14:paraId="6C3B279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4429847,15</w:t>
            </w:r>
          </w:p>
        </w:tc>
      </w:tr>
      <w:tr w14:paraId="7E7597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EC8BEE7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475</w:t>
            </w:r>
          </w:p>
        </w:tc>
        <w:tc>
          <w:tcPr>
            <w:tcW w:w="3091" w:type="dxa"/>
          </w:tcPr>
          <w:p w14:paraId="166E3B3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597056,60</w:t>
            </w:r>
          </w:p>
        </w:tc>
        <w:tc>
          <w:tcPr>
            <w:tcW w:w="3091" w:type="dxa"/>
          </w:tcPr>
          <w:p w14:paraId="1FD786A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4429844,18</w:t>
            </w:r>
          </w:p>
        </w:tc>
      </w:tr>
      <w:tr w14:paraId="630D4B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5BDB59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476</w:t>
            </w:r>
          </w:p>
        </w:tc>
        <w:tc>
          <w:tcPr>
            <w:tcW w:w="3091" w:type="dxa"/>
          </w:tcPr>
          <w:p w14:paraId="556DA6D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597076,65</w:t>
            </w:r>
          </w:p>
        </w:tc>
        <w:tc>
          <w:tcPr>
            <w:tcW w:w="3091" w:type="dxa"/>
          </w:tcPr>
          <w:p w14:paraId="292F9C2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4429829,33</w:t>
            </w:r>
          </w:p>
        </w:tc>
      </w:tr>
      <w:tr w14:paraId="6BC168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ED5A347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477</w:t>
            </w:r>
          </w:p>
        </w:tc>
        <w:tc>
          <w:tcPr>
            <w:tcW w:w="3091" w:type="dxa"/>
          </w:tcPr>
          <w:p w14:paraId="3E913C1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597081,67</w:t>
            </w:r>
          </w:p>
        </w:tc>
        <w:tc>
          <w:tcPr>
            <w:tcW w:w="3091" w:type="dxa"/>
          </w:tcPr>
          <w:p w14:paraId="6F60E81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4429825,61</w:t>
            </w:r>
          </w:p>
        </w:tc>
      </w:tr>
      <w:tr w14:paraId="564D60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B2D358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н262У</w:t>
            </w:r>
          </w:p>
        </w:tc>
        <w:tc>
          <w:tcPr>
            <w:tcW w:w="3091" w:type="dxa"/>
          </w:tcPr>
          <w:p w14:paraId="39EC9E3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597096,58</w:t>
            </w:r>
          </w:p>
        </w:tc>
        <w:tc>
          <w:tcPr>
            <w:tcW w:w="3091" w:type="dxa"/>
          </w:tcPr>
          <w:p w14:paraId="01BFEA4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4429838,62</w:t>
            </w:r>
          </w:p>
        </w:tc>
      </w:tr>
      <w:tr w14:paraId="09DB97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EAD880C">
            <w:pPr>
              <w:pStyle w:val="39"/>
              <w:spacing w:before="23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013198B4">
            <w:pPr>
              <w:pStyle w:val="39"/>
              <w:spacing w:before="23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2FC5CB6B">
            <w:pPr>
              <w:pStyle w:val="39"/>
              <w:spacing w:before="23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6ECA0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971FDE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н261У</w:t>
            </w:r>
          </w:p>
        </w:tc>
        <w:tc>
          <w:tcPr>
            <w:tcW w:w="3091" w:type="dxa"/>
          </w:tcPr>
          <w:p w14:paraId="4BF19DC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597071,26</w:t>
            </w:r>
          </w:p>
        </w:tc>
        <w:tc>
          <w:tcPr>
            <w:tcW w:w="3091" w:type="dxa"/>
          </w:tcPr>
          <w:p w14:paraId="2ADC4D1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4429856,37</w:t>
            </w:r>
          </w:p>
        </w:tc>
      </w:tr>
      <w:tr w14:paraId="101CF1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F7802E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н532У</w:t>
            </w:r>
          </w:p>
        </w:tc>
        <w:tc>
          <w:tcPr>
            <w:tcW w:w="3091" w:type="dxa"/>
          </w:tcPr>
          <w:p w14:paraId="32DE590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597060,30</w:t>
            </w:r>
          </w:p>
        </w:tc>
        <w:tc>
          <w:tcPr>
            <w:tcW w:w="3091" w:type="dxa"/>
          </w:tcPr>
          <w:p w14:paraId="4BF502C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4429863,56</w:t>
            </w:r>
          </w:p>
        </w:tc>
      </w:tr>
      <w:tr w14:paraId="426684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9BEC95A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478</w:t>
            </w:r>
          </w:p>
        </w:tc>
        <w:tc>
          <w:tcPr>
            <w:tcW w:w="3091" w:type="dxa"/>
          </w:tcPr>
          <w:p w14:paraId="6D017F6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597036,74</w:t>
            </w:r>
          </w:p>
        </w:tc>
        <w:tc>
          <w:tcPr>
            <w:tcW w:w="3091" w:type="dxa"/>
          </w:tcPr>
          <w:p w14:paraId="3F65444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4429881,58</w:t>
            </w:r>
          </w:p>
        </w:tc>
      </w:tr>
      <w:tr w14:paraId="066AD4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816CB4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479</w:t>
            </w:r>
          </w:p>
        </w:tc>
        <w:tc>
          <w:tcPr>
            <w:tcW w:w="3091" w:type="dxa"/>
          </w:tcPr>
          <w:p w14:paraId="51A3424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597023,12</w:t>
            </w:r>
          </w:p>
        </w:tc>
        <w:tc>
          <w:tcPr>
            <w:tcW w:w="3091" w:type="dxa"/>
          </w:tcPr>
          <w:p w14:paraId="35495E4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4429891,38</w:t>
            </w:r>
          </w:p>
        </w:tc>
      </w:tr>
      <w:tr w14:paraId="04AFA1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9FAC06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н533У</w:t>
            </w:r>
          </w:p>
        </w:tc>
        <w:tc>
          <w:tcPr>
            <w:tcW w:w="3091" w:type="dxa"/>
          </w:tcPr>
          <w:p w14:paraId="7F0F365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597015,11</w:t>
            </w:r>
          </w:p>
        </w:tc>
        <w:tc>
          <w:tcPr>
            <w:tcW w:w="3091" w:type="dxa"/>
          </w:tcPr>
          <w:p w14:paraId="0BE9EE1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4429897,61</w:t>
            </w:r>
          </w:p>
        </w:tc>
      </w:tr>
      <w:tr w14:paraId="5DB5EE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E739D4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н534У</w:t>
            </w:r>
          </w:p>
        </w:tc>
        <w:tc>
          <w:tcPr>
            <w:tcW w:w="3091" w:type="dxa"/>
          </w:tcPr>
          <w:p w14:paraId="7CEA245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597011,21</w:t>
            </w:r>
          </w:p>
        </w:tc>
        <w:tc>
          <w:tcPr>
            <w:tcW w:w="3091" w:type="dxa"/>
          </w:tcPr>
          <w:p w14:paraId="532D4E7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4429903,64</w:t>
            </w:r>
          </w:p>
        </w:tc>
      </w:tr>
      <w:tr w14:paraId="555C1E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107827A0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н535У</w:t>
            </w:r>
          </w:p>
        </w:tc>
        <w:tc>
          <w:tcPr>
            <w:tcW w:w="3091" w:type="dxa"/>
          </w:tcPr>
          <w:p w14:paraId="23DCBA1B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597029,61</w:t>
            </w:r>
          </w:p>
        </w:tc>
        <w:tc>
          <w:tcPr>
            <w:tcW w:w="3091" w:type="dxa"/>
          </w:tcPr>
          <w:p w14:paraId="3AF514AA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4429929,58</w:t>
            </w:r>
          </w:p>
        </w:tc>
      </w:tr>
      <w:tr w14:paraId="10228A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6919AA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н256У</w:t>
            </w:r>
          </w:p>
        </w:tc>
        <w:tc>
          <w:tcPr>
            <w:tcW w:w="3091" w:type="dxa"/>
          </w:tcPr>
          <w:p w14:paraId="35199D1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597092,72</w:t>
            </w:r>
          </w:p>
        </w:tc>
        <w:tc>
          <w:tcPr>
            <w:tcW w:w="3091" w:type="dxa"/>
          </w:tcPr>
          <w:p w14:paraId="0F2A27A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4429878,62</w:t>
            </w:r>
          </w:p>
        </w:tc>
      </w:tr>
      <w:tr w14:paraId="2F8610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496CC3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н255У</w:t>
            </w:r>
          </w:p>
        </w:tc>
        <w:tc>
          <w:tcPr>
            <w:tcW w:w="3091" w:type="dxa"/>
          </w:tcPr>
          <w:p w14:paraId="73C20FE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597099,45</w:t>
            </w:r>
          </w:p>
        </w:tc>
        <w:tc>
          <w:tcPr>
            <w:tcW w:w="3091" w:type="dxa"/>
          </w:tcPr>
          <w:p w14:paraId="6D54092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4429873,48</w:t>
            </w:r>
          </w:p>
        </w:tc>
      </w:tr>
      <w:tr w14:paraId="5CA65B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D90049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н536У</w:t>
            </w:r>
          </w:p>
        </w:tc>
        <w:tc>
          <w:tcPr>
            <w:tcW w:w="3091" w:type="dxa"/>
          </w:tcPr>
          <w:p w14:paraId="3BFE70D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597103,84</w:t>
            </w:r>
          </w:p>
        </w:tc>
        <w:tc>
          <w:tcPr>
            <w:tcW w:w="3091" w:type="dxa"/>
          </w:tcPr>
          <w:p w14:paraId="70F74CD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4429879,40</w:t>
            </w:r>
          </w:p>
        </w:tc>
      </w:tr>
      <w:tr w14:paraId="554B21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A819F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н537У</w:t>
            </w:r>
          </w:p>
        </w:tc>
        <w:tc>
          <w:tcPr>
            <w:tcW w:w="3091" w:type="dxa"/>
          </w:tcPr>
          <w:p w14:paraId="3AF5366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597088,00</w:t>
            </w:r>
          </w:p>
        </w:tc>
        <w:tc>
          <w:tcPr>
            <w:tcW w:w="3091" w:type="dxa"/>
          </w:tcPr>
          <w:p w14:paraId="12A185A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4429892,11</w:t>
            </w:r>
          </w:p>
        </w:tc>
      </w:tr>
      <w:tr w14:paraId="03D328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19E18C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н538У</w:t>
            </w:r>
          </w:p>
        </w:tc>
        <w:tc>
          <w:tcPr>
            <w:tcW w:w="3091" w:type="dxa"/>
          </w:tcPr>
          <w:p w14:paraId="65637B6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597065,79</w:t>
            </w:r>
          </w:p>
        </w:tc>
        <w:tc>
          <w:tcPr>
            <w:tcW w:w="3091" w:type="dxa"/>
          </w:tcPr>
          <w:p w14:paraId="33AE815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4429909,53</w:t>
            </w:r>
          </w:p>
        </w:tc>
      </w:tr>
      <w:tr w14:paraId="050BBE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CCC1EEB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н539У</w:t>
            </w:r>
          </w:p>
        </w:tc>
        <w:tc>
          <w:tcPr>
            <w:tcW w:w="3091" w:type="dxa"/>
          </w:tcPr>
          <w:p w14:paraId="65C442D1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597034,32</w:t>
            </w:r>
          </w:p>
        </w:tc>
        <w:tc>
          <w:tcPr>
            <w:tcW w:w="3091" w:type="dxa"/>
          </w:tcPr>
          <w:p w14:paraId="071AD897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4429936,09</w:t>
            </w:r>
          </w:p>
        </w:tc>
      </w:tr>
      <w:tr w14:paraId="323074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3A54E9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н517У</w:t>
            </w:r>
          </w:p>
        </w:tc>
        <w:tc>
          <w:tcPr>
            <w:tcW w:w="3091" w:type="dxa"/>
          </w:tcPr>
          <w:p w14:paraId="498B8C7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597054,96</w:t>
            </w:r>
          </w:p>
        </w:tc>
        <w:tc>
          <w:tcPr>
            <w:tcW w:w="3091" w:type="dxa"/>
          </w:tcPr>
          <w:p w14:paraId="61C0A4A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4429963,27</w:t>
            </w:r>
          </w:p>
        </w:tc>
      </w:tr>
      <w:tr w14:paraId="50957F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CE441D9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459</w:t>
            </w:r>
          </w:p>
        </w:tc>
        <w:tc>
          <w:tcPr>
            <w:tcW w:w="3091" w:type="dxa"/>
          </w:tcPr>
          <w:p w14:paraId="04C6130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597048,21</w:t>
            </w:r>
          </w:p>
        </w:tc>
        <w:tc>
          <w:tcPr>
            <w:tcW w:w="3091" w:type="dxa"/>
          </w:tcPr>
          <w:p w14:paraId="0B5AC1B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4429967,51</w:t>
            </w:r>
          </w:p>
        </w:tc>
      </w:tr>
      <w:tr w14:paraId="4B84A9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8FF02D5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480</w:t>
            </w:r>
          </w:p>
        </w:tc>
        <w:tc>
          <w:tcPr>
            <w:tcW w:w="3091" w:type="dxa"/>
          </w:tcPr>
          <w:p w14:paraId="20A4C14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597028,43</w:t>
            </w:r>
          </w:p>
        </w:tc>
        <w:tc>
          <w:tcPr>
            <w:tcW w:w="3091" w:type="dxa"/>
          </w:tcPr>
          <w:p w14:paraId="153B563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4429941,09</w:t>
            </w:r>
          </w:p>
        </w:tc>
      </w:tr>
      <w:tr w14:paraId="6F700C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40B8F2F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481</w:t>
            </w:r>
          </w:p>
        </w:tc>
        <w:tc>
          <w:tcPr>
            <w:tcW w:w="3091" w:type="dxa"/>
          </w:tcPr>
          <w:p w14:paraId="32A4EE5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597021,63</w:t>
            </w:r>
          </w:p>
        </w:tc>
        <w:tc>
          <w:tcPr>
            <w:tcW w:w="3091" w:type="dxa"/>
          </w:tcPr>
          <w:p w14:paraId="5401C1E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4429938,85</w:t>
            </w:r>
          </w:p>
        </w:tc>
      </w:tr>
    </w:tbl>
    <w:p w14:paraId="4490C7FD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14CEF2BC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7B9729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1866A55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482</w:t>
            </w:r>
          </w:p>
        </w:tc>
        <w:tc>
          <w:tcPr>
            <w:tcW w:w="3091" w:type="dxa"/>
            <w:tcBorders>
              <w:top w:val="nil"/>
            </w:tcBorders>
          </w:tcPr>
          <w:p w14:paraId="0FD2BFE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597014,49</w:t>
            </w:r>
          </w:p>
        </w:tc>
        <w:tc>
          <w:tcPr>
            <w:tcW w:w="3091" w:type="dxa"/>
            <w:tcBorders>
              <w:top w:val="nil"/>
            </w:tcBorders>
          </w:tcPr>
          <w:p w14:paraId="5E21F0B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4429941,90</w:t>
            </w:r>
          </w:p>
        </w:tc>
      </w:tr>
      <w:tr w14:paraId="3E0B12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3F0842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3091" w:type="dxa"/>
          </w:tcPr>
          <w:p w14:paraId="7E826CF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597003,57</w:t>
            </w:r>
          </w:p>
        </w:tc>
        <w:tc>
          <w:tcPr>
            <w:tcW w:w="3091" w:type="dxa"/>
          </w:tcPr>
          <w:p w14:paraId="58E6873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4429950,34</w:t>
            </w:r>
          </w:p>
        </w:tc>
      </w:tr>
      <w:tr w14:paraId="6B98C8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39FF9A1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н212У</w:t>
            </w:r>
          </w:p>
        </w:tc>
        <w:tc>
          <w:tcPr>
            <w:tcW w:w="3091" w:type="dxa"/>
          </w:tcPr>
          <w:p w14:paraId="0929C00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596978,78</w:t>
            </w:r>
          </w:p>
        </w:tc>
        <w:tc>
          <w:tcPr>
            <w:tcW w:w="3091" w:type="dxa"/>
          </w:tcPr>
          <w:p w14:paraId="4DD8D96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4429968,71</w:t>
            </w:r>
          </w:p>
        </w:tc>
      </w:tr>
      <w:tr w14:paraId="1C300C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9694DCB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н145У</w:t>
            </w:r>
          </w:p>
        </w:tc>
        <w:tc>
          <w:tcPr>
            <w:tcW w:w="3091" w:type="dxa"/>
          </w:tcPr>
          <w:p w14:paraId="6F0B227E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596968,60</w:t>
            </w:r>
          </w:p>
        </w:tc>
        <w:tc>
          <w:tcPr>
            <w:tcW w:w="3091" w:type="dxa"/>
          </w:tcPr>
          <w:p w14:paraId="3D652ADA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4429976,62</w:t>
            </w:r>
          </w:p>
        </w:tc>
      </w:tr>
      <w:tr w14:paraId="40293A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F326F05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н144У</w:t>
            </w:r>
          </w:p>
        </w:tc>
        <w:tc>
          <w:tcPr>
            <w:tcW w:w="3091" w:type="dxa"/>
          </w:tcPr>
          <w:p w14:paraId="6ABCF3A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596956,65</w:t>
            </w:r>
          </w:p>
        </w:tc>
        <w:tc>
          <w:tcPr>
            <w:tcW w:w="3091" w:type="dxa"/>
          </w:tcPr>
          <w:p w14:paraId="4A89604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4429985,48</w:t>
            </w:r>
          </w:p>
        </w:tc>
      </w:tr>
      <w:tr w14:paraId="1FA272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4E0D22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483</w:t>
            </w:r>
          </w:p>
        </w:tc>
        <w:tc>
          <w:tcPr>
            <w:tcW w:w="3091" w:type="dxa"/>
          </w:tcPr>
          <w:p w14:paraId="38C586D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596932,84</w:t>
            </w:r>
          </w:p>
        </w:tc>
        <w:tc>
          <w:tcPr>
            <w:tcW w:w="3091" w:type="dxa"/>
          </w:tcPr>
          <w:p w14:paraId="0A31073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4430005,53</w:t>
            </w:r>
          </w:p>
        </w:tc>
      </w:tr>
      <w:tr w14:paraId="555573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9BB897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н540У</w:t>
            </w:r>
          </w:p>
        </w:tc>
        <w:tc>
          <w:tcPr>
            <w:tcW w:w="3091" w:type="dxa"/>
          </w:tcPr>
          <w:p w14:paraId="007C5C8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596927,02</w:t>
            </w:r>
          </w:p>
        </w:tc>
        <w:tc>
          <w:tcPr>
            <w:tcW w:w="3091" w:type="dxa"/>
          </w:tcPr>
          <w:p w14:paraId="7E412FC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4430009,80</w:t>
            </w:r>
          </w:p>
        </w:tc>
      </w:tr>
      <w:tr w14:paraId="4C4C59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7B27AD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н2У</w:t>
            </w:r>
          </w:p>
        </w:tc>
        <w:tc>
          <w:tcPr>
            <w:tcW w:w="3091" w:type="dxa"/>
          </w:tcPr>
          <w:p w14:paraId="2BB1A3C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596921,04</w:t>
            </w:r>
          </w:p>
        </w:tc>
        <w:tc>
          <w:tcPr>
            <w:tcW w:w="3091" w:type="dxa"/>
          </w:tcPr>
          <w:p w14:paraId="089BF5E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4429999,23</w:t>
            </w:r>
          </w:p>
        </w:tc>
      </w:tr>
      <w:tr w14:paraId="1B7466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A1388C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н1У</w:t>
            </w:r>
          </w:p>
        </w:tc>
        <w:tc>
          <w:tcPr>
            <w:tcW w:w="3091" w:type="dxa"/>
          </w:tcPr>
          <w:p w14:paraId="7CF6BA1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596951,18</w:t>
            </w:r>
          </w:p>
        </w:tc>
        <w:tc>
          <w:tcPr>
            <w:tcW w:w="3091" w:type="dxa"/>
          </w:tcPr>
          <w:p w14:paraId="7BA339B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4429978,53</w:t>
            </w:r>
          </w:p>
        </w:tc>
      </w:tr>
      <w:tr w14:paraId="10DD62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1D6BD19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н76У</w:t>
            </w:r>
          </w:p>
        </w:tc>
        <w:tc>
          <w:tcPr>
            <w:tcW w:w="3091" w:type="dxa"/>
          </w:tcPr>
          <w:p w14:paraId="3CFE2DE9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596952,78</w:t>
            </w:r>
          </w:p>
        </w:tc>
        <w:tc>
          <w:tcPr>
            <w:tcW w:w="3091" w:type="dxa"/>
          </w:tcPr>
          <w:p w14:paraId="4BB0481C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4429980,72</w:t>
            </w:r>
          </w:p>
        </w:tc>
      </w:tr>
      <w:tr w14:paraId="07E8F9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DF03D06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н75У</w:t>
            </w:r>
          </w:p>
        </w:tc>
        <w:tc>
          <w:tcPr>
            <w:tcW w:w="3091" w:type="dxa"/>
          </w:tcPr>
          <w:p w14:paraId="4978E94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596977,07</w:t>
            </w:r>
          </w:p>
        </w:tc>
        <w:tc>
          <w:tcPr>
            <w:tcW w:w="3091" w:type="dxa"/>
          </w:tcPr>
          <w:p w14:paraId="41F303D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4429962,82</w:t>
            </w:r>
          </w:p>
        </w:tc>
      </w:tr>
      <w:tr w14:paraId="01317B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97F84F5">
            <w:pPr>
              <w:pStyle w:val="39"/>
              <w:spacing w:before="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3091" w:type="dxa"/>
          </w:tcPr>
          <w:p w14:paraId="1E2D17B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596976,51</w:t>
            </w:r>
          </w:p>
        </w:tc>
        <w:tc>
          <w:tcPr>
            <w:tcW w:w="3091" w:type="dxa"/>
          </w:tcPr>
          <w:p w14:paraId="5622105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4429962,06</w:t>
            </w:r>
          </w:p>
        </w:tc>
      </w:tr>
      <w:tr w14:paraId="0E88AC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14D391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484</w:t>
            </w:r>
          </w:p>
        </w:tc>
        <w:tc>
          <w:tcPr>
            <w:tcW w:w="3091" w:type="dxa"/>
          </w:tcPr>
          <w:p w14:paraId="1185D9A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597000,03</w:t>
            </w:r>
          </w:p>
        </w:tc>
        <w:tc>
          <w:tcPr>
            <w:tcW w:w="3091" w:type="dxa"/>
          </w:tcPr>
          <w:p w14:paraId="3A28108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4429944,42</w:t>
            </w:r>
          </w:p>
        </w:tc>
      </w:tr>
      <w:tr w14:paraId="2F8A0A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F90EB3C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485</w:t>
            </w:r>
          </w:p>
        </w:tc>
        <w:tc>
          <w:tcPr>
            <w:tcW w:w="3091" w:type="dxa"/>
          </w:tcPr>
          <w:p w14:paraId="3AB2C9F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597000,28</w:t>
            </w:r>
          </w:p>
        </w:tc>
        <w:tc>
          <w:tcPr>
            <w:tcW w:w="3091" w:type="dxa"/>
          </w:tcPr>
          <w:p w14:paraId="49D5B4A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4429944,76</w:t>
            </w:r>
          </w:p>
        </w:tc>
      </w:tr>
      <w:tr w14:paraId="78859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1DB5285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486</w:t>
            </w:r>
          </w:p>
        </w:tc>
        <w:tc>
          <w:tcPr>
            <w:tcW w:w="3091" w:type="dxa"/>
          </w:tcPr>
          <w:p w14:paraId="493647E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597020,92</w:t>
            </w:r>
          </w:p>
        </w:tc>
        <w:tc>
          <w:tcPr>
            <w:tcW w:w="3091" w:type="dxa"/>
          </w:tcPr>
          <w:p w14:paraId="5DA16B8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4429929,79</w:t>
            </w:r>
          </w:p>
        </w:tc>
      </w:tr>
      <w:tr w14:paraId="71A2D2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DE5DB5F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487</w:t>
            </w:r>
          </w:p>
        </w:tc>
        <w:tc>
          <w:tcPr>
            <w:tcW w:w="3091" w:type="dxa"/>
          </w:tcPr>
          <w:p w14:paraId="18E8F073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597014,63</w:t>
            </w:r>
          </w:p>
        </w:tc>
        <w:tc>
          <w:tcPr>
            <w:tcW w:w="3091" w:type="dxa"/>
          </w:tcPr>
          <w:p w14:paraId="12C9D1FE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4429921,18</w:t>
            </w:r>
          </w:p>
        </w:tc>
      </w:tr>
      <w:tr w14:paraId="2E0D25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D2C2F9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488</w:t>
            </w:r>
          </w:p>
        </w:tc>
        <w:tc>
          <w:tcPr>
            <w:tcW w:w="3091" w:type="dxa"/>
          </w:tcPr>
          <w:p w14:paraId="4C98E5A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597004,89</w:t>
            </w:r>
          </w:p>
        </w:tc>
        <w:tc>
          <w:tcPr>
            <w:tcW w:w="3091" w:type="dxa"/>
          </w:tcPr>
          <w:p w14:paraId="7F5A926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4429907,89</w:t>
            </w:r>
          </w:p>
        </w:tc>
      </w:tr>
      <w:tr w14:paraId="40FD34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44DEFE7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489</w:t>
            </w:r>
          </w:p>
        </w:tc>
        <w:tc>
          <w:tcPr>
            <w:tcW w:w="3091" w:type="dxa"/>
          </w:tcPr>
          <w:p w14:paraId="6F8C693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596999,29</w:t>
            </w:r>
          </w:p>
        </w:tc>
        <w:tc>
          <w:tcPr>
            <w:tcW w:w="3091" w:type="dxa"/>
          </w:tcPr>
          <w:p w14:paraId="50D48CE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4429900,28</w:t>
            </w:r>
          </w:p>
        </w:tc>
      </w:tr>
      <w:tr w14:paraId="14FE24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F73C8F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490</w:t>
            </w:r>
          </w:p>
        </w:tc>
        <w:tc>
          <w:tcPr>
            <w:tcW w:w="3091" w:type="dxa"/>
          </w:tcPr>
          <w:p w14:paraId="5CD16C4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596977,01</w:t>
            </w:r>
          </w:p>
        </w:tc>
        <w:tc>
          <w:tcPr>
            <w:tcW w:w="3091" w:type="dxa"/>
          </w:tcPr>
          <w:p w14:paraId="6466A7E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4429913,18</w:t>
            </w:r>
          </w:p>
        </w:tc>
      </w:tr>
      <w:tr w14:paraId="361756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A60887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491</w:t>
            </w:r>
          </w:p>
        </w:tc>
        <w:tc>
          <w:tcPr>
            <w:tcW w:w="3091" w:type="dxa"/>
          </w:tcPr>
          <w:p w14:paraId="0DDB303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596974,16</w:t>
            </w:r>
          </w:p>
        </w:tc>
        <w:tc>
          <w:tcPr>
            <w:tcW w:w="3091" w:type="dxa"/>
          </w:tcPr>
          <w:p w14:paraId="69EA614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4429914,43</w:t>
            </w:r>
          </w:p>
        </w:tc>
      </w:tr>
      <w:tr w14:paraId="153805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226FAA5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492</w:t>
            </w:r>
          </w:p>
        </w:tc>
        <w:tc>
          <w:tcPr>
            <w:tcW w:w="3091" w:type="dxa"/>
          </w:tcPr>
          <w:p w14:paraId="415EEDE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596961,11</w:t>
            </w:r>
          </w:p>
        </w:tc>
        <w:tc>
          <w:tcPr>
            <w:tcW w:w="3091" w:type="dxa"/>
          </w:tcPr>
          <w:p w14:paraId="0E5C9F8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4429922,21</w:t>
            </w:r>
          </w:p>
        </w:tc>
      </w:tr>
      <w:tr w14:paraId="545043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F3488B8">
            <w:pPr>
              <w:pStyle w:val="3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3091" w:type="dxa"/>
          </w:tcPr>
          <w:p w14:paraId="494C1ECB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596951,86</w:t>
            </w:r>
          </w:p>
        </w:tc>
        <w:tc>
          <w:tcPr>
            <w:tcW w:w="3091" w:type="dxa"/>
          </w:tcPr>
          <w:p w14:paraId="202E8604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4429928,63</w:t>
            </w:r>
          </w:p>
        </w:tc>
      </w:tr>
      <w:tr w14:paraId="3F9752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2EA3B3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н78У</w:t>
            </w:r>
          </w:p>
        </w:tc>
        <w:tc>
          <w:tcPr>
            <w:tcW w:w="3091" w:type="dxa"/>
          </w:tcPr>
          <w:p w14:paraId="6EB3C9D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596948,36</w:t>
            </w:r>
          </w:p>
        </w:tc>
        <w:tc>
          <w:tcPr>
            <w:tcW w:w="3091" w:type="dxa"/>
          </w:tcPr>
          <w:p w14:paraId="078E0C9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4429929,62</w:t>
            </w:r>
          </w:p>
        </w:tc>
      </w:tr>
      <w:tr w14:paraId="0AB16C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DD0A4D2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н77У</w:t>
            </w:r>
          </w:p>
        </w:tc>
        <w:tc>
          <w:tcPr>
            <w:tcW w:w="3091" w:type="dxa"/>
          </w:tcPr>
          <w:p w14:paraId="1978DF7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596927,72</w:t>
            </w:r>
          </w:p>
        </w:tc>
        <w:tc>
          <w:tcPr>
            <w:tcW w:w="3091" w:type="dxa"/>
          </w:tcPr>
          <w:p w14:paraId="23F43A3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4429942,53</w:t>
            </w:r>
          </w:p>
        </w:tc>
      </w:tr>
      <w:tr w14:paraId="252E31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D786D4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н541У</w:t>
            </w:r>
          </w:p>
        </w:tc>
        <w:tc>
          <w:tcPr>
            <w:tcW w:w="3091" w:type="dxa"/>
          </w:tcPr>
          <w:p w14:paraId="290A606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596911,04</w:t>
            </w:r>
          </w:p>
        </w:tc>
        <w:tc>
          <w:tcPr>
            <w:tcW w:w="3091" w:type="dxa"/>
          </w:tcPr>
          <w:p w14:paraId="1B90FBA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4429953,93</w:t>
            </w:r>
          </w:p>
        </w:tc>
      </w:tr>
      <w:tr w14:paraId="3087F3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D37F86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н4У</w:t>
            </w:r>
          </w:p>
        </w:tc>
        <w:tc>
          <w:tcPr>
            <w:tcW w:w="3091" w:type="dxa"/>
          </w:tcPr>
          <w:p w14:paraId="6D626F9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596910,69</w:t>
            </w:r>
          </w:p>
        </w:tc>
        <w:tc>
          <w:tcPr>
            <w:tcW w:w="3091" w:type="dxa"/>
          </w:tcPr>
          <w:p w14:paraId="69C37A0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4429957,90</w:t>
            </w:r>
          </w:p>
        </w:tc>
      </w:tr>
      <w:tr w14:paraId="35DB5F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C750D7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н3У</w:t>
            </w:r>
          </w:p>
        </w:tc>
        <w:tc>
          <w:tcPr>
            <w:tcW w:w="3091" w:type="dxa"/>
          </w:tcPr>
          <w:p w14:paraId="563BAE3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596909,18</w:t>
            </w:r>
          </w:p>
        </w:tc>
        <w:tc>
          <w:tcPr>
            <w:tcW w:w="3091" w:type="dxa"/>
          </w:tcPr>
          <w:p w14:paraId="7562C69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4429975,18</w:t>
            </w:r>
          </w:p>
        </w:tc>
      </w:tr>
      <w:tr w14:paraId="7BFC09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370CF6B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н542У</w:t>
            </w:r>
          </w:p>
        </w:tc>
        <w:tc>
          <w:tcPr>
            <w:tcW w:w="3091" w:type="dxa"/>
          </w:tcPr>
          <w:p w14:paraId="4273A602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596902,82</w:t>
            </w:r>
          </w:p>
        </w:tc>
        <w:tc>
          <w:tcPr>
            <w:tcW w:w="3091" w:type="dxa"/>
          </w:tcPr>
          <w:p w14:paraId="6E6C337E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4430016,69</w:t>
            </w:r>
          </w:p>
        </w:tc>
      </w:tr>
      <w:tr w14:paraId="4CCC4A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700BAD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н514У</w:t>
            </w:r>
          </w:p>
        </w:tc>
        <w:tc>
          <w:tcPr>
            <w:tcW w:w="3091" w:type="dxa"/>
          </w:tcPr>
          <w:p w14:paraId="208E9ED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596932,66</w:t>
            </w:r>
          </w:p>
        </w:tc>
        <w:tc>
          <w:tcPr>
            <w:tcW w:w="3091" w:type="dxa"/>
          </w:tcPr>
          <w:p w14:paraId="79523AE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4430057,22</w:t>
            </w:r>
          </w:p>
        </w:tc>
      </w:tr>
      <w:tr w14:paraId="776750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08ABAB9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н513У</w:t>
            </w:r>
          </w:p>
        </w:tc>
        <w:tc>
          <w:tcPr>
            <w:tcW w:w="3091" w:type="dxa"/>
          </w:tcPr>
          <w:p w14:paraId="5593CE2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596926,18</w:t>
            </w:r>
          </w:p>
        </w:tc>
        <w:tc>
          <w:tcPr>
            <w:tcW w:w="3091" w:type="dxa"/>
          </w:tcPr>
          <w:p w14:paraId="68DADEB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4430063,66</w:t>
            </w:r>
          </w:p>
        </w:tc>
      </w:tr>
      <w:tr w14:paraId="0CEB1C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62F4C6B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460</w:t>
            </w:r>
          </w:p>
        </w:tc>
        <w:tc>
          <w:tcPr>
            <w:tcW w:w="3091" w:type="dxa"/>
          </w:tcPr>
          <w:p w14:paraId="3529DB1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596912,31</w:t>
            </w:r>
          </w:p>
        </w:tc>
        <w:tc>
          <w:tcPr>
            <w:tcW w:w="3091" w:type="dxa"/>
          </w:tcPr>
          <w:p w14:paraId="5535CBC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4430041,94</w:t>
            </w:r>
          </w:p>
        </w:tc>
      </w:tr>
      <w:tr w14:paraId="012507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3B648A6A">
            <w:pPr>
              <w:pStyle w:val="39"/>
              <w:tabs>
                <w:tab w:val="left" w:pos="5032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:ЗУ3</w:t>
            </w:r>
          </w:p>
        </w:tc>
      </w:tr>
      <w:tr w14:paraId="69FE8F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69A6669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5E08C65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D699391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94C57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CFA14C7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н543У</w:t>
            </w:r>
          </w:p>
        </w:tc>
        <w:tc>
          <w:tcPr>
            <w:tcW w:w="3091" w:type="dxa"/>
          </w:tcPr>
          <w:p w14:paraId="5389953B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597053,45</w:t>
            </w:r>
          </w:p>
        </w:tc>
        <w:tc>
          <w:tcPr>
            <w:tcW w:w="3091" w:type="dxa"/>
          </w:tcPr>
          <w:p w14:paraId="7C1AE0B5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4430181,30</w:t>
            </w:r>
          </w:p>
        </w:tc>
      </w:tr>
      <w:tr w14:paraId="3107E6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4607FC2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н544У</w:t>
            </w:r>
          </w:p>
        </w:tc>
        <w:tc>
          <w:tcPr>
            <w:tcW w:w="3091" w:type="dxa"/>
          </w:tcPr>
          <w:p w14:paraId="0C1E8FF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597057,95</w:t>
            </w:r>
          </w:p>
        </w:tc>
        <w:tc>
          <w:tcPr>
            <w:tcW w:w="3091" w:type="dxa"/>
          </w:tcPr>
          <w:p w14:paraId="41AD289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4430187,44</w:t>
            </w:r>
          </w:p>
        </w:tc>
      </w:tr>
      <w:tr w14:paraId="19A909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B74457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н545У</w:t>
            </w:r>
          </w:p>
        </w:tc>
        <w:tc>
          <w:tcPr>
            <w:tcW w:w="3091" w:type="dxa"/>
          </w:tcPr>
          <w:p w14:paraId="15581D3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597035,66</w:t>
            </w:r>
          </w:p>
        </w:tc>
        <w:tc>
          <w:tcPr>
            <w:tcW w:w="3091" w:type="dxa"/>
          </w:tcPr>
          <w:p w14:paraId="20EBE58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4430197,84</w:t>
            </w:r>
          </w:p>
        </w:tc>
      </w:tr>
      <w:tr w14:paraId="391776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B316A4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н546У</w:t>
            </w:r>
          </w:p>
        </w:tc>
        <w:tc>
          <w:tcPr>
            <w:tcW w:w="3091" w:type="dxa"/>
          </w:tcPr>
          <w:p w14:paraId="0E0C0A4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597072,40</w:t>
            </w:r>
          </w:p>
        </w:tc>
        <w:tc>
          <w:tcPr>
            <w:tcW w:w="3091" w:type="dxa"/>
          </w:tcPr>
          <w:p w14:paraId="057CAB3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4430229,93</w:t>
            </w:r>
          </w:p>
        </w:tc>
      </w:tr>
      <w:tr w14:paraId="5C9E89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F759C5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493</w:t>
            </w:r>
          </w:p>
        </w:tc>
        <w:tc>
          <w:tcPr>
            <w:tcW w:w="3091" w:type="dxa"/>
          </w:tcPr>
          <w:p w14:paraId="6365183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597069,26</w:t>
            </w:r>
          </w:p>
        </w:tc>
        <w:tc>
          <w:tcPr>
            <w:tcW w:w="3091" w:type="dxa"/>
          </w:tcPr>
          <w:p w14:paraId="422252D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4430233,58</w:t>
            </w:r>
          </w:p>
        </w:tc>
      </w:tr>
      <w:tr w14:paraId="25B81E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513EA3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494</w:t>
            </w:r>
          </w:p>
        </w:tc>
        <w:tc>
          <w:tcPr>
            <w:tcW w:w="3091" w:type="dxa"/>
          </w:tcPr>
          <w:p w14:paraId="620F618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597054,17</w:t>
            </w:r>
          </w:p>
        </w:tc>
        <w:tc>
          <w:tcPr>
            <w:tcW w:w="3091" w:type="dxa"/>
          </w:tcPr>
          <w:p w14:paraId="4140706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4430221,99</w:t>
            </w:r>
          </w:p>
        </w:tc>
      </w:tr>
      <w:tr w14:paraId="2732BE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68AF90C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н547У</w:t>
            </w:r>
          </w:p>
        </w:tc>
        <w:tc>
          <w:tcPr>
            <w:tcW w:w="3091" w:type="dxa"/>
          </w:tcPr>
          <w:p w14:paraId="2C76BF5C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597042,00</w:t>
            </w:r>
          </w:p>
        </w:tc>
        <w:tc>
          <w:tcPr>
            <w:tcW w:w="3091" w:type="dxa"/>
          </w:tcPr>
          <w:p w14:paraId="75993B18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4430210,95</w:t>
            </w:r>
          </w:p>
        </w:tc>
      </w:tr>
      <w:tr w14:paraId="060A85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A4B565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н548У</w:t>
            </w:r>
          </w:p>
        </w:tc>
        <w:tc>
          <w:tcPr>
            <w:tcW w:w="3091" w:type="dxa"/>
          </w:tcPr>
          <w:p w14:paraId="7BFDAA7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597028,58</w:t>
            </w:r>
          </w:p>
        </w:tc>
        <w:tc>
          <w:tcPr>
            <w:tcW w:w="3091" w:type="dxa"/>
          </w:tcPr>
          <w:p w14:paraId="2CE6DC7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4430201,21</w:t>
            </w:r>
          </w:p>
        </w:tc>
      </w:tr>
      <w:tr w14:paraId="7C15E7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D65EA6F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495</w:t>
            </w:r>
          </w:p>
        </w:tc>
        <w:tc>
          <w:tcPr>
            <w:tcW w:w="3091" w:type="dxa"/>
          </w:tcPr>
          <w:p w14:paraId="033E5DF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597017,72</w:t>
            </w:r>
          </w:p>
        </w:tc>
        <w:tc>
          <w:tcPr>
            <w:tcW w:w="3091" w:type="dxa"/>
          </w:tcPr>
          <w:p w14:paraId="32354B8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4430210,26</w:t>
            </w:r>
          </w:p>
        </w:tc>
      </w:tr>
      <w:tr w14:paraId="2ACC85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4A1954C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н549У</w:t>
            </w:r>
          </w:p>
        </w:tc>
        <w:tc>
          <w:tcPr>
            <w:tcW w:w="3091" w:type="dxa"/>
          </w:tcPr>
          <w:p w14:paraId="12E14B5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597015,48</w:t>
            </w:r>
          </w:p>
        </w:tc>
        <w:tc>
          <w:tcPr>
            <w:tcW w:w="3091" w:type="dxa"/>
          </w:tcPr>
          <w:p w14:paraId="452733B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4430212,14</w:t>
            </w:r>
          </w:p>
        </w:tc>
      </w:tr>
      <w:tr w14:paraId="0547C0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B4E9EA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н550У</w:t>
            </w:r>
          </w:p>
        </w:tc>
        <w:tc>
          <w:tcPr>
            <w:tcW w:w="3091" w:type="dxa"/>
          </w:tcPr>
          <w:p w14:paraId="3E32A65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597009,52</w:t>
            </w:r>
          </w:p>
        </w:tc>
        <w:tc>
          <w:tcPr>
            <w:tcW w:w="3091" w:type="dxa"/>
          </w:tcPr>
          <w:p w14:paraId="4CBE9EB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4430206,15</w:t>
            </w:r>
          </w:p>
        </w:tc>
      </w:tr>
      <w:tr w14:paraId="6F91DE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D287A3A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н551У</w:t>
            </w:r>
          </w:p>
        </w:tc>
        <w:tc>
          <w:tcPr>
            <w:tcW w:w="3091" w:type="dxa"/>
          </w:tcPr>
          <w:p w14:paraId="0639367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597004,90</w:t>
            </w:r>
          </w:p>
        </w:tc>
        <w:tc>
          <w:tcPr>
            <w:tcW w:w="3091" w:type="dxa"/>
          </w:tcPr>
          <w:p w14:paraId="4E4D66C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4430210,55</w:t>
            </w:r>
          </w:p>
        </w:tc>
      </w:tr>
      <w:tr w14:paraId="76C583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67DBE79">
            <w:pPr>
              <w:pStyle w:val="3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DAC4D88">
            <w:pPr>
              <w:pStyle w:val="3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9EBF02B">
            <w:pPr>
              <w:pStyle w:val="3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A29E8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463B01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496</w:t>
            </w:r>
          </w:p>
        </w:tc>
        <w:tc>
          <w:tcPr>
            <w:tcW w:w="3091" w:type="dxa"/>
          </w:tcPr>
          <w:p w14:paraId="0570039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596998,92</w:t>
            </w:r>
          </w:p>
        </w:tc>
        <w:tc>
          <w:tcPr>
            <w:tcW w:w="3091" w:type="dxa"/>
          </w:tcPr>
          <w:p w14:paraId="6E83B8B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4430204,64</w:t>
            </w:r>
          </w:p>
        </w:tc>
      </w:tr>
      <w:tr w14:paraId="06C7EA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5F2E90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н552У</w:t>
            </w:r>
          </w:p>
        </w:tc>
        <w:tc>
          <w:tcPr>
            <w:tcW w:w="3091" w:type="dxa"/>
          </w:tcPr>
          <w:p w14:paraId="7C29D62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596990,11</w:t>
            </w:r>
          </w:p>
        </w:tc>
        <w:tc>
          <w:tcPr>
            <w:tcW w:w="3091" w:type="dxa"/>
          </w:tcPr>
          <w:p w14:paraId="09CA28C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4430201,46</w:t>
            </w:r>
          </w:p>
        </w:tc>
      </w:tr>
      <w:tr w14:paraId="387DA0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2B663F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н553У</w:t>
            </w:r>
          </w:p>
        </w:tc>
        <w:tc>
          <w:tcPr>
            <w:tcW w:w="3091" w:type="dxa"/>
          </w:tcPr>
          <w:p w14:paraId="68638A1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596976,34</w:t>
            </w:r>
          </w:p>
        </w:tc>
        <w:tc>
          <w:tcPr>
            <w:tcW w:w="3091" w:type="dxa"/>
          </w:tcPr>
          <w:p w14:paraId="38CBDDF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4430219,01</w:t>
            </w:r>
          </w:p>
        </w:tc>
      </w:tr>
      <w:tr w14:paraId="7B2124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5844ED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н554У</w:t>
            </w:r>
          </w:p>
        </w:tc>
        <w:tc>
          <w:tcPr>
            <w:tcW w:w="3091" w:type="dxa"/>
          </w:tcPr>
          <w:p w14:paraId="2B0A820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596964,66</w:t>
            </w:r>
          </w:p>
        </w:tc>
        <w:tc>
          <w:tcPr>
            <w:tcW w:w="3091" w:type="dxa"/>
          </w:tcPr>
          <w:p w14:paraId="552B616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4430235,01</w:t>
            </w:r>
          </w:p>
        </w:tc>
      </w:tr>
      <w:tr w14:paraId="3E1E09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5E3930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н555У</w:t>
            </w:r>
          </w:p>
        </w:tc>
        <w:tc>
          <w:tcPr>
            <w:tcW w:w="3091" w:type="dxa"/>
          </w:tcPr>
          <w:p w14:paraId="379E76D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596960,80</w:t>
            </w:r>
          </w:p>
        </w:tc>
        <w:tc>
          <w:tcPr>
            <w:tcW w:w="3091" w:type="dxa"/>
          </w:tcPr>
          <w:p w14:paraId="3491635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4430244,51</w:t>
            </w:r>
          </w:p>
        </w:tc>
      </w:tr>
      <w:tr w14:paraId="4DE08C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35AA395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497</w:t>
            </w:r>
          </w:p>
        </w:tc>
        <w:tc>
          <w:tcPr>
            <w:tcW w:w="3091" w:type="dxa"/>
          </w:tcPr>
          <w:p w14:paraId="0DBD1F02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596962,08</w:t>
            </w:r>
          </w:p>
        </w:tc>
        <w:tc>
          <w:tcPr>
            <w:tcW w:w="3091" w:type="dxa"/>
          </w:tcPr>
          <w:p w14:paraId="1A6A3201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4430247,87</w:t>
            </w:r>
          </w:p>
        </w:tc>
      </w:tr>
      <w:tr w14:paraId="4E5C5A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762AD40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498</w:t>
            </w:r>
          </w:p>
        </w:tc>
        <w:tc>
          <w:tcPr>
            <w:tcW w:w="3091" w:type="dxa"/>
          </w:tcPr>
          <w:p w14:paraId="6FA0D15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596962,83</w:t>
            </w:r>
          </w:p>
        </w:tc>
        <w:tc>
          <w:tcPr>
            <w:tcW w:w="3091" w:type="dxa"/>
          </w:tcPr>
          <w:p w14:paraId="00F9103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4430249,23</w:t>
            </w:r>
          </w:p>
        </w:tc>
      </w:tr>
      <w:tr w14:paraId="5B744D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1D457D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499</w:t>
            </w:r>
          </w:p>
        </w:tc>
        <w:tc>
          <w:tcPr>
            <w:tcW w:w="3091" w:type="dxa"/>
          </w:tcPr>
          <w:p w14:paraId="483A40C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596969,43</w:t>
            </w:r>
          </w:p>
        </w:tc>
        <w:tc>
          <w:tcPr>
            <w:tcW w:w="3091" w:type="dxa"/>
          </w:tcPr>
          <w:p w14:paraId="40E1F47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4430258,08</w:t>
            </w:r>
          </w:p>
        </w:tc>
      </w:tr>
      <w:tr w14:paraId="3BEC0D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99A181F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3091" w:type="dxa"/>
          </w:tcPr>
          <w:p w14:paraId="1202700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596971,13</w:t>
            </w:r>
          </w:p>
        </w:tc>
        <w:tc>
          <w:tcPr>
            <w:tcW w:w="3091" w:type="dxa"/>
          </w:tcPr>
          <w:p w14:paraId="5437281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4430258,67</w:t>
            </w:r>
          </w:p>
        </w:tc>
      </w:tr>
      <w:tr w14:paraId="15499C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7D5F94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501</w:t>
            </w:r>
          </w:p>
        </w:tc>
        <w:tc>
          <w:tcPr>
            <w:tcW w:w="3091" w:type="dxa"/>
          </w:tcPr>
          <w:p w14:paraId="1FE5A6A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596969,49</w:t>
            </w:r>
          </w:p>
        </w:tc>
        <w:tc>
          <w:tcPr>
            <w:tcW w:w="3091" w:type="dxa"/>
          </w:tcPr>
          <w:p w14:paraId="09D2507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4430261,70</w:t>
            </w:r>
          </w:p>
        </w:tc>
      </w:tr>
    </w:tbl>
    <w:p w14:paraId="0566863D">
      <w:pPr>
        <w:spacing w:after="0" w:line="205" w:lineRule="exact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2B7D5B8B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581965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23B5A3A0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502</w:t>
            </w:r>
          </w:p>
        </w:tc>
        <w:tc>
          <w:tcPr>
            <w:tcW w:w="3091" w:type="dxa"/>
            <w:tcBorders>
              <w:top w:val="nil"/>
            </w:tcBorders>
          </w:tcPr>
          <w:p w14:paraId="581AB9F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596967,48</w:t>
            </w:r>
          </w:p>
        </w:tc>
        <w:tc>
          <w:tcPr>
            <w:tcW w:w="3091" w:type="dxa"/>
            <w:tcBorders>
              <w:top w:val="nil"/>
            </w:tcBorders>
          </w:tcPr>
          <w:p w14:paraId="6EA517C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4430265,42</w:t>
            </w:r>
          </w:p>
        </w:tc>
      </w:tr>
      <w:tr w14:paraId="035B16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B69AF62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503</w:t>
            </w:r>
          </w:p>
        </w:tc>
        <w:tc>
          <w:tcPr>
            <w:tcW w:w="3091" w:type="dxa"/>
          </w:tcPr>
          <w:p w14:paraId="2C1EFB8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596968,48</w:t>
            </w:r>
          </w:p>
        </w:tc>
        <w:tc>
          <w:tcPr>
            <w:tcW w:w="3091" w:type="dxa"/>
          </w:tcPr>
          <w:p w14:paraId="1ACC495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4430267,76</w:t>
            </w:r>
          </w:p>
        </w:tc>
      </w:tr>
      <w:tr w14:paraId="227815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4BBA323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504</w:t>
            </w:r>
          </w:p>
        </w:tc>
        <w:tc>
          <w:tcPr>
            <w:tcW w:w="3091" w:type="dxa"/>
          </w:tcPr>
          <w:p w14:paraId="4A2A8ED9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596971,12</w:t>
            </w:r>
          </w:p>
        </w:tc>
        <w:tc>
          <w:tcPr>
            <w:tcW w:w="3091" w:type="dxa"/>
          </w:tcPr>
          <w:p w14:paraId="465BA1FA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4430273,95</w:t>
            </w:r>
          </w:p>
        </w:tc>
      </w:tr>
      <w:tr w14:paraId="02E6F7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0C1D9F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505</w:t>
            </w:r>
          </w:p>
        </w:tc>
        <w:tc>
          <w:tcPr>
            <w:tcW w:w="3091" w:type="dxa"/>
          </w:tcPr>
          <w:p w14:paraId="2324958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596974,45</w:t>
            </w:r>
          </w:p>
        </w:tc>
        <w:tc>
          <w:tcPr>
            <w:tcW w:w="3091" w:type="dxa"/>
          </w:tcPr>
          <w:p w14:paraId="371C3A0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4430272,64</w:t>
            </w:r>
          </w:p>
        </w:tc>
      </w:tr>
      <w:tr w14:paraId="69C177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B346543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506</w:t>
            </w:r>
          </w:p>
        </w:tc>
        <w:tc>
          <w:tcPr>
            <w:tcW w:w="3091" w:type="dxa"/>
          </w:tcPr>
          <w:p w14:paraId="0B7C7CB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596977,50</w:t>
            </w:r>
          </w:p>
        </w:tc>
        <w:tc>
          <w:tcPr>
            <w:tcW w:w="3091" w:type="dxa"/>
          </w:tcPr>
          <w:p w14:paraId="487D053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4430278,50</w:t>
            </w:r>
          </w:p>
        </w:tc>
      </w:tr>
      <w:tr w14:paraId="4646BB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C643653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507</w:t>
            </w:r>
          </w:p>
        </w:tc>
        <w:tc>
          <w:tcPr>
            <w:tcW w:w="3091" w:type="dxa"/>
          </w:tcPr>
          <w:p w14:paraId="7716E84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596982,48</w:t>
            </w:r>
          </w:p>
        </w:tc>
        <w:tc>
          <w:tcPr>
            <w:tcW w:w="3091" w:type="dxa"/>
          </w:tcPr>
          <w:p w14:paraId="6E1FEC9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4430282,99</w:t>
            </w:r>
          </w:p>
        </w:tc>
      </w:tr>
      <w:tr w14:paraId="2EBB31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46A7578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508</w:t>
            </w:r>
          </w:p>
        </w:tc>
        <w:tc>
          <w:tcPr>
            <w:tcW w:w="3091" w:type="dxa"/>
          </w:tcPr>
          <w:p w14:paraId="6069569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596985,79</w:t>
            </w:r>
          </w:p>
        </w:tc>
        <w:tc>
          <w:tcPr>
            <w:tcW w:w="3091" w:type="dxa"/>
          </w:tcPr>
          <w:p w14:paraId="14DA138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4430283,52</w:t>
            </w:r>
          </w:p>
        </w:tc>
      </w:tr>
      <w:tr w14:paraId="603149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71CEE43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3091" w:type="dxa"/>
          </w:tcPr>
          <w:p w14:paraId="6B11E04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596992,99</w:t>
            </w:r>
          </w:p>
        </w:tc>
        <w:tc>
          <w:tcPr>
            <w:tcW w:w="3091" w:type="dxa"/>
          </w:tcPr>
          <w:p w14:paraId="757C5C6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4430281,58</w:t>
            </w:r>
          </w:p>
        </w:tc>
      </w:tr>
      <w:tr w14:paraId="73F1C0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CF7CFA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510</w:t>
            </w:r>
          </w:p>
        </w:tc>
        <w:tc>
          <w:tcPr>
            <w:tcW w:w="3091" w:type="dxa"/>
          </w:tcPr>
          <w:p w14:paraId="329704A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596995,07</w:t>
            </w:r>
          </w:p>
        </w:tc>
        <w:tc>
          <w:tcPr>
            <w:tcW w:w="3091" w:type="dxa"/>
          </w:tcPr>
          <w:p w14:paraId="66A7486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4430284,35</w:t>
            </w:r>
          </w:p>
        </w:tc>
      </w:tr>
      <w:tr w14:paraId="3ABAE4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C07DB99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511</w:t>
            </w:r>
          </w:p>
        </w:tc>
        <w:tc>
          <w:tcPr>
            <w:tcW w:w="3091" w:type="dxa"/>
          </w:tcPr>
          <w:p w14:paraId="396A86E4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596998,24</w:t>
            </w:r>
          </w:p>
        </w:tc>
        <w:tc>
          <w:tcPr>
            <w:tcW w:w="3091" w:type="dxa"/>
          </w:tcPr>
          <w:p w14:paraId="0FACCC3F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4430286,77</w:t>
            </w:r>
          </w:p>
        </w:tc>
      </w:tr>
      <w:tr w14:paraId="1C023E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6352F9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512</w:t>
            </w:r>
          </w:p>
        </w:tc>
        <w:tc>
          <w:tcPr>
            <w:tcW w:w="3091" w:type="dxa"/>
          </w:tcPr>
          <w:p w14:paraId="455D890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597000,73</w:t>
            </w:r>
          </w:p>
        </w:tc>
        <w:tc>
          <w:tcPr>
            <w:tcW w:w="3091" w:type="dxa"/>
          </w:tcPr>
          <w:p w14:paraId="635B541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4430283,56</w:t>
            </w:r>
          </w:p>
        </w:tc>
      </w:tr>
      <w:tr w14:paraId="1429C6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5F13FB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н556У</w:t>
            </w:r>
          </w:p>
        </w:tc>
        <w:tc>
          <w:tcPr>
            <w:tcW w:w="3091" w:type="dxa"/>
          </w:tcPr>
          <w:p w14:paraId="191B1EC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597012,63</w:t>
            </w:r>
          </w:p>
        </w:tc>
        <w:tc>
          <w:tcPr>
            <w:tcW w:w="3091" w:type="dxa"/>
          </w:tcPr>
          <w:p w14:paraId="03C9CD8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4430289,32</w:t>
            </w:r>
          </w:p>
        </w:tc>
      </w:tr>
      <w:tr w14:paraId="68FD8F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D19BE94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н557У</w:t>
            </w:r>
          </w:p>
        </w:tc>
        <w:tc>
          <w:tcPr>
            <w:tcW w:w="3091" w:type="dxa"/>
          </w:tcPr>
          <w:p w14:paraId="0728D2F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597062,47</w:t>
            </w:r>
          </w:p>
        </w:tc>
        <w:tc>
          <w:tcPr>
            <w:tcW w:w="3091" w:type="dxa"/>
          </w:tcPr>
          <w:p w14:paraId="7094F32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4430298,43</w:t>
            </w:r>
          </w:p>
        </w:tc>
      </w:tr>
      <w:tr w14:paraId="4C66BF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4CD284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н558У</w:t>
            </w:r>
          </w:p>
        </w:tc>
        <w:tc>
          <w:tcPr>
            <w:tcW w:w="3091" w:type="dxa"/>
          </w:tcPr>
          <w:p w14:paraId="5525F61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597063,07</w:t>
            </w:r>
          </w:p>
        </w:tc>
        <w:tc>
          <w:tcPr>
            <w:tcW w:w="3091" w:type="dxa"/>
          </w:tcPr>
          <w:p w14:paraId="1C8F171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4430304,00</w:t>
            </w:r>
          </w:p>
        </w:tc>
      </w:tr>
      <w:tr w14:paraId="25564C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FAE883C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н559У</w:t>
            </w:r>
          </w:p>
        </w:tc>
        <w:tc>
          <w:tcPr>
            <w:tcW w:w="3091" w:type="dxa"/>
          </w:tcPr>
          <w:p w14:paraId="285D6D5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597049,07</w:t>
            </w:r>
          </w:p>
        </w:tc>
        <w:tc>
          <w:tcPr>
            <w:tcW w:w="3091" w:type="dxa"/>
          </w:tcPr>
          <w:p w14:paraId="7C91758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4430301,15</w:t>
            </w:r>
          </w:p>
        </w:tc>
      </w:tr>
      <w:tr w14:paraId="352B42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3C0BB9B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н560У</w:t>
            </w:r>
          </w:p>
        </w:tc>
        <w:tc>
          <w:tcPr>
            <w:tcW w:w="3091" w:type="dxa"/>
          </w:tcPr>
          <w:p w14:paraId="5A6682C9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597036,26</w:t>
            </w:r>
          </w:p>
        </w:tc>
        <w:tc>
          <w:tcPr>
            <w:tcW w:w="3091" w:type="dxa"/>
          </w:tcPr>
          <w:p w14:paraId="33FAD98D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4430298,85</w:t>
            </w:r>
          </w:p>
        </w:tc>
      </w:tr>
      <w:tr w14:paraId="77121F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7B04343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н561У</w:t>
            </w:r>
          </w:p>
        </w:tc>
        <w:tc>
          <w:tcPr>
            <w:tcW w:w="3091" w:type="dxa"/>
          </w:tcPr>
          <w:p w14:paraId="7FEEA85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597030,58</w:t>
            </w:r>
          </w:p>
        </w:tc>
        <w:tc>
          <w:tcPr>
            <w:tcW w:w="3091" w:type="dxa"/>
          </w:tcPr>
          <w:p w14:paraId="47DCD92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4430298,27</w:t>
            </w:r>
          </w:p>
        </w:tc>
      </w:tr>
      <w:tr w14:paraId="35B5DB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F9F5E0A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н562У</w:t>
            </w:r>
          </w:p>
        </w:tc>
        <w:tc>
          <w:tcPr>
            <w:tcW w:w="3091" w:type="dxa"/>
          </w:tcPr>
          <w:p w14:paraId="26394D2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597024,64</w:t>
            </w:r>
          </w:p>
        </w:tc>
        <w:tc>
          <w:tcPr>
            <w:tcW w:w="3091" w:type="dxa"/>
          </w:tcPr>
          <w:p w14:paraId="2A835D7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4430298,55</w:t>
            </w:r>
          </w:p>
        </w:tc>
      </w:tr>
      <w:tr w14:paraId="676BCA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8EE1CA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н563У</w:t>
            </w:r>
          </w:p>
        </w:tc>
        <w:tc>
          <w:tcPr>
            <w:tcW w:w="3091" w:type="dxa"/>
          </w:tcPr>
          <w:p w14:paraId="3EC7FDC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596996,75</w:t>
            </w:r>
          </w:p>
        </w:tc>
        <w:tc>
          <w:tcPr>
            <w:tcW w:w="3091" w:type="dxa"/>
          </w:tcPr>
          <w:p w14:paraId="1C66057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4430290,78</w:t>
            </w:r>
          </w:p>
        </w:tc>
      </w:tr>
      <w:tr w14:paraId="6F12E1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665379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н564У</w:t>
            </w:r>
          </w:p>
        </w:tc>
        <w:tc>
          <w:tcPr>
            <w:tcW w:w="3091" w:type="dxa"/>
          </w:tcPr>
          <w:p w14:paraId="5C30F0E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596973,45</w:t>
            </w:r>
          </w:p>
        </w:tc>
        <w:tc>
          <w:tcPr>
            <w:tcW w:w="3091" w:type="dxa"/>
          </w:tcPr>
          <w:p w14:paraId="4177B54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4430284,17</w:t>
            </w:r>
          </w:p>
        </w:tc>
      </w:tr>
      <w:tr w14:paraId="245510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FDDD91E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н565У</w:t>
            </w:r>
          </w:p>
        </w:tc>
        <w:tc>
          <w:tcPr>
            <w:tcW w:w="3091" w:type="dxa"/>
          </w:tcPr>
          <w:p w14:paraId="2961C2F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596965,78</w:t>
            </w:r>
          </w:p>
        </w:tc>
        <w:tc>
          <w:tcPr>
            <w:tcW w:w="3091" w:type="dxa"/>
          </w:tcPr>
          <w:p w14:paraId="16FBFE6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4430285,17</w:t>
            </w:r>
          </w:p>
        </w:tc>
      </w:tr>
      <w:tr w14:paraId="270C6E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A7AAB29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н566У</w:t>
            </w:r>
          </w:p>
        </w:tc>
        <w:tc>
          <w:tcPr>
            <w:tcW w:w="3091" w:type="dxa"/>
          </w:tcPr>
          <w:p w14:paraId="2E80B1DF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596937,69</w:t>
            </w:r>
          </w:p>
        </w:tc>
        <w:tc>
          <w:tcPr>
            <w:tcW w:w="3091" w:type="dxa"/>
          </w:tcPr>
          <w:p w14:paraId="275CA364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4430294,69</w:t>
            </w:r>
          </w:p>
        </w:tc>
      </w:tr>
      <w:tr w14:paraId="68904C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971BEE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513</w:t>
            </w:r>
          </w:p>
        </w:tc>
        <w:tc>
          <w:tcPr>
            <w:tcW w:w="3091" w:type="dxa"/>
          </w:tcPr>
          <w:p w14:paraId="6AB1D7F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596927,30</w:t>
            </w:r>
          </w:p>
        </w:tc>
        <w:tc>
          <w:tcPr>
            <w:tcW w:w="3091" w:type="dxa"/>
          </w:tcPr>
          <w:p w14:paraId="1D92DF1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4430298,91</w:t>
            </w:r>
          </w:p>
        </w:tc>
      </w:tr>
      <w:tr w14:paraId="0CFFB1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ED146F2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н567У</w:t>
            </w:r>
          </w:p>
        </w:tc>
        <w:tc>
          <w:tcPr>
            <w:tcW w:w="3091" w:type="dxa"/>
          </w:tcPr>
          <w:p w14:paraId="1318A11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596934,51</w:t>
            </w:r>
          </w:p>
        </w:tc>
        <w:tc>
          <w:tcPr>
            <w:tcW w:w="3091" w:type="dxa"/>
          </w:tcPr>
          <w:p w14:paraId="187F36A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4430288,89</w:t>
            </w:r>
          </w:p>
        </w:tc>
      </w:tr>
      <w:tr w14:paraId="2D1A4E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F3F072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н568У</w:t>
            </w:r>
          </w:p>
        </w:tc>
        <w:tc>
          <w:tcPr>
            <w:tcW w:w="3091" w:type="dxa"/>
          </w:tcPr>
          <w:p w14:paraId="10FB63A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596940,54</w:t>
            </w:r>
          </w:p>
        </w:tc>
        <w:tc>
          <w:tcPr>
            <w:tcW w:w="3091" w:type="dxa"/>
          </w:tcPr>
          <w:p w14:paraId="67092E9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4430288,90</w:t>
            </w:r>
          </w:p>
        </w:tc>
      </w:tr>
      <w:tr w14:paraId="4D8284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8F6BDB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н569У</w:t>
            </w:r>
          </w:p>
        </w:tc>
        <w:tc>
          <w:tcPr>
            <w:tcW w:w="3091" w:type="dxa"/>
          </w:tcPr>
          <w:p w14:paraId="2C0639F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596966,29</w:t>
            </w:r>
          </w:p>
        </w:tc>
        <w:tc>
          <w:tcPr>
            <w:tcW w:w="3091" w:type="dxa"/>
          </w:tcPr>
          <w:p w14:paraId="20F0C97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4430281,51</w:t>
            </w:r>
          </w:p>
        </w:tc>
      </w:tr>
      <w:tr w14:paraId="725C41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80586E4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514</w:t>
            </w:r>
          </w:p>
        </w:tc>
        <w:tc>
          <w:tcPr>
            <w:tcW w:w="3091" w:type="dxa"/>
          </w:tcPr>
          <w:p w14:paraId="709D1F4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596956,92</w:t>
            </w:r>
          </w:p>
        </w:tc>
        <w:tc>
          <w:tcPr>
            <w:tcW w:w="3091" w:type="dxa"/>
          </w:tcPr>
          <w:p w14:paraId="15DC64C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4430256,15</w:t>
            </w:r>
          </w:p>
        </w:tc>
      </w:tr>
      <w:tr w14:paraId="2C7975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4C10451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515</w:t>
            </w:r>
          </w:p>
        </w:tc>
        <w:tc>
          <w:tcPr>
            <w:tcW w:w="3091" w:type="dxa"/>
          </w:tcPr>
          <w:p w14:paraId="70688EFF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596956,55</w:t>
            </w:r>
          </w:p>
        </w:tc>
        <w:tc>
          <w:tcPr>
            <w:tcW w:w="3091" w:type="dxa"/>
          </w:tcPr>
          <w:p w14:paraId="05B2BBDC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4430230,23</w:t>
            </w:r>
          </w:p>
        </w:tc>
      </w:tr>
      <w:tr w14:paraId="14E141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45FA3D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516</w:t>
            </w:r>
          </w:p>
        </w:tc>
        <w:tc>
          <w:tcPr>
            <w:tcW w:w="3091" w:type="dxa"/>
          </w:tcPr>
          <w:p w14:paraId="5C7E5D7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596964,52</w:t>
            </w:r>
          </w:p>
        </w:tc>
        <w:tc>
          <w:tcPr>
            <w:tcW w:w="3091" w:type="dxa"/>
          </w:tcPr>
          <w:p w14:paraId="48ECBA0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4430219,96</w:t>
            </w:r>
          </w:p>
        </w:tc>
      </w:tr>
      <w:tr w14:paraId="78C875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4363291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517</w:t>
            </w:r>
          </w:p>
        </w:tc>
        <w:tc>
          <w:tcPr>
            <w:tcW w:w="3091" w:type="dxa"/>
          </w:tcPr>
          <w:p w14:paraId="346DA61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596982,31</w:t>
            </w:r>
          </w:p>
        </w:tc>
        <w:tc>
          <w:tcPr>
            <w:tcW w:w="3091" w:type="dxa"/>
          </w:tcPr>
          <w:p w14:paraId="6604DDD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4430192,64</w:t>
            </w:r>
          </w:p>
        </w:tc>
      </w:tr>
      <w:tr w14:paraId="5F08A1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EC46AAC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518</w:t>
            </w:r>
          </w:p>
        </w:tc>
        <w:tc>
          <w:tcPr>
            <w:tcW w:w="3091" w:type="dxa"/>
          </w:tcPr>
          <w:p w14:paraId="37D94D0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597011,32</w:t>
            </w:r>
          </w:p>
        </w:tc>
        <w:tc>
          <w:tcPr>
            <w:tcW w:w="3091" w:type="dxa"/>
          </w:tcPr>
          <w:p w14:paraId="1BCBF33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4430196,23</w:t>
            </w:r>
          </w:p>
        </w:tc>
      </w:tr>
      <w:tr w14:paraId="7C7A0D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A79388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519</w:t>
            </w:r>
          </w:p>
        </w:tc>
        <w:tc>
          <w:tcPr>
            <w:tcW w:w="3091" w:type="dxa"/>
          </w:tcPr>
          <w:p w14:paraId="6450BAA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597020,77</w:t>
            </w:r>
          </w:p>
        </w:tc>
        <w:tc>
          <w:tcPr>
            <w:tcW w:w="3091" w:type="dxa"/>
          </w:tcPr>
          <w:p w14:paraId="59E2D01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4430194,68</w:t>
            </w:r>
          </w:p>
        </w:tc>
      </w:tr>
      <w:tr w14:paraId="275838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B98C7F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520</w:t>
            </w:r>
          </w:p>
        </w:tc>
        <w:tc>
          <w:tcPr>
            <w:tcW w:w="3091" w:type="dxa"/>
          </w:tcPr>
          <w:p w14:paraId="4FB2C96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597046,15</w:t>
            </w:r>
          </w:p>
        </w:tc>
        <w:tc>
          <w:tcPr>
            <w:tcW w:w="3091" w:type="dxa"/>
          </w:tcPr>
          <w:p w14:paraId="23724EB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4430184,42</w:t>
            </w:r>
          </w:p>
        </w:tc>
      </w:tr>
      <w:tr w14:paraId="4F211D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4316005A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н543У</w:t>
            </w:r>
          </w:p>
        </w:tc>
        <w:tc>
          <w:tcPr>
            <w:tcW w:w="3091" w:type="dxa"/>
          </w:tcPr>
          <w:p w14:paraId="1A3AFF0C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597053,45</w:t>
            </w:r>
          </w:p>
        </w:tc>
        <w:tc>
          <w:tcPr>
            <w:tcW w:w="3091" w:type="dxa"/>
          </w:tcPr>
          <w:p w14:paraId="67F89DFF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4430181,30</w:t>
            </w:r>
          </w:p>
        </w:tc>
      </w:tr>
      <w:tr w14:paraId="3953CF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1E7B5155">
            <w:pPr>
              <w:pStyle w:val="39"/>
              <w:tabs>
                <w:tab w:val="left" w:pos="5032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:ЗУ4</w:t>
            </w:r>
          </w:p>
        </w:tc>
      </w:tr>
      <w:tr w14:paraId="7F8DB1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B20F69F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E2D6F10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DFAE3D0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391C3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A5A76E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521</w:t>
            </w:r>
          </w:p>
        </w:tc>
        <w:tc>
          <w:tcPr>
            <w:tcW w:w="3091" w:type="dxa"/>
          </w:tcPr>
          <w:p w14:paraId="3F8DF84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595657,50</w:t>
            </w:r>
          </w:p>
        </w:tc>
        <w:tc>
          <w:tcPr>
            <w:tcW w:w="3091" w:type="dxa"/>
          </w:tcPr>
          <w:p w14:paraId="04961E4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4429758,87</w:t>
            </w:r>
          </w:p>
        </w:tc>
      </w:tr>
      <w:tr w14:paraId="1B19E2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258727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522</w:t>
            </w:r>
          </w:p>
        </w:tc>
        <w:tc>
          <w:tcPr>
            <w:tcW w:w="3091" w:type="dxa"/>
          </w:tcPr>
          <w:p w14:paraId="102B775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595661,42</w:t>
            </w:r>
          </w:p>
        </w:tc>
        <w:tc>
          <w:tcPr>
            <w:tcW w:w="3091" w:type="dxa"/>
          </w:tcPr>
          <w:p w14:paraId="4EB7A42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4429756,51</w:t>
            </w:r>
          </w:p>
        </w:tc>
      </w:tr>
      <w:tr w14:paraId="65016C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21D2AF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523</w:t>
            </w:r>
          </w:p>
        </w:tc>
        <w:tc>
          <w:tcPr>
            <w:tcW w:w="3091" w:type="dxa"/>
          </w:tcPr>
          <w:p w14:paraId="3D1CDC4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595664,79</w:t>
            </w:r>
          </w:p>
        </w:tc>
        <w:tc>
          <w:tcPr>
            <w:tcW w:w="3091" w:type="dxa"/>
          </w:tcPr>
          <w:p w14:paraId="1CF00F2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4429752,79</w:t>
            </w:r>
          </w:p>
        </w:tc>
      </w:tr>
      <w:tr w14:paraId="0894B1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D249EE3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524</w:t>
            </w:r>
          </w:p>
        </w:tc>
        <w:tc>
          <w:tcPr>
            <w:tcW w:w="3091" w:type="dxa"/>
          </w:tcPr>
          <w:p w14:paraId="5A0B756E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595673,29</w:t>
            </w:r>
          </w:p>
        </w:tc>
        <w:tc>
          <w:tcPr>
            <w:tcW w:w="3091" w:type="dxa"/>
          </w:tcPr>
          <w:p w14:paraId="53530D49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4429740,36</w:t>
            </w:r>
          </w:p>
        </w:tc>
      </w:tr>
      <w:tr w14:paraId="7E98C7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79B3265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525</w:t>
            </w:r>
          </w:p>
        </w:tc>
        <w:tc>
          <w:tcPr>
            <w:tcW w:w="3091" w:type="dxa"/>
          </w:tcPr>
          <w:p w14:paraId="2203E8F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595686,42</w:t>
            </w:r>
          </w:p>
        </w:tc>
        <w:tc>
          <w:tcPr>
            <w:tcW w:w="3091" w:type="dxa"/>
          </w:tcPr>
          <w:p w14:paraId="10BB1C1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4429724,90</w:t>
            </w:r>
          </w:p>
        </w:tc>
      </w:tr>
      <w:tr w14:paraId="661A69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E9B899D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526</w:t>
            </w:r>
          </w:p>
        </w:tc>
        <w:tc>
          <w:tcPr>
            <w:tcW w:w="3091" w:type="dxa"/>
          </w:tcPr>
          <w:p w14:paraId="0D6577D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595686,36</w:t>
            </w:r>
          </w:p>
        </w:tc>
        <w:tc>
          <w:tcPr>
            <w:tcW w:w="3091" w:type="dxa"/>
          </w:tcPr>
          <w:p w14:paraId="37383D5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4429724,35</w:t>
            </w:r>
          </w:p>
        </w:tc>
      </w:tr>
      <w:tr w14:paraId="7D79C7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9B180A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527</w:t>
            </w:r>
          </w:p>
        </w:tc>
        <w:tc>
          <w:tcPr>
            <w:tcW w:w="3091" w:type="dxa"/>
          </w:tcPr>
          <w:p w14:paraId="511A271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595691,13</w:t>
            </w:r>
          </w:p>
        </w:tc>
        <w:tc>
          <w:tcPr>
            <w:tcW w:w="3091" w:type="dxa"/>
          </w:tcPr>
          <w:p w14:paraId="4A11F27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4429720,70</w:t>
            </w:r>
          </w:p>
        </w:tc>
      </w:tr>
      <w:tr w14:paraId="283D70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DD04C87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528</w:t>
            </w:r>
          </w:p>
        </w:tc>
        <w:tc>
          <w:tcPr>
            <w:tcW w:w="3091" w:type="dxa"/>
          </w:tcPr>
          <w:p w14:paraId="1A1DE2F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595694,74</w:t>
            </w:r>
          </w:p>
        </w:tc>
        <w:tc>
          <w:tcPr>
            <w:tcW w:w="3091" w:type="dxa"/>
          </w:tcPr>
          <w:p w14:paraId="366C5E7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4429718,39</w:t>
            </w:r>
          </w:p>
        </w:tc>
      </w:tr>
      <w:tr w14:paraId="7571B2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817AA00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529</w:t>
            </w:r>
          </w:p>
        </w:tc>
        <w:tc>
          <w:tcPr>
            <w:tcW w:w="3091" w:type="dxa"/>
          </w:tcPr>
          <w:p w14:paraId="03428EC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595699,41</w:t>
            </w:r>
          </w:p>
        </w:tc>
        <w:tc>
          <w:tcPr>
            <w:tcW w:w="3091" w:type="dxa"/>
          </w:tcPr>
          <w:p w14:paraId="617EFB4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4429715,36</w:t>
            </w:r>
          </w:p>
        </w:tc>
      </w:tr>
      <w:tr w14:paraId="403945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497F70F3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530</w:t>
            </w:r>
          </w:p>
        </w:tc>
        <w:tc>
          <w:tcPr>
            <w:tcW w:w="3091" w:type="dxa"/>
          </w:tcPr>
          <w:p w14:paraId="55BCD063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595703,76</w:t>
            </w:r>
          </w:p>
        </w:tc>
        <w:tc>
          <w:tcPr>
            <w:tcW w:w="3091" w:type="dxa"/>
          </w:tcPr>
          <w:p w14:paraId="489C4879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4429713,92</w:t>
            </w:r>
          </w:p>
        </w:tc>
      </w:tr>
      <w:tr w14:paraId="2C6485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F3F63E6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531</w:t>
            </w:r>
          </w:p>
        </w:tc>
        <w:tc>
          <w:tcPr>
            <w:tcW w:w="3091" w:type="dxa"/>
          </w:tcPr>
          <w:p w14:paraId="687CA4A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595709,11</w:t>
            </w:r>
          </w:p>
        </w:tc>
        <w:tc>
          <w:tcPr>
            <w:tcW w:w="3091" w:type="dxa"/>
          </w:tcPr>
          <w:p w14:paraId="51FB55A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4429711,58</w:t>
            </w:r>
          </w:p>
        </w:tc>
      </w:tr>
      <w:tr w14:paraId="3EEE30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DBF7680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532</w:t>
            </w:r>
          </w:p>
        </w:tc>
        <w:tc>
          <w:tcPr>
            <w:tcW w:w="3091" w:type="dxa"/>
          </w:tcPr>
          <w:p w14:paraId="7C51E2F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595716,35</w:t>
            </w:r>
          </w:p>
        </w:tc>
        <w:tc>
          <w:tcPr>
            <w:tcW w:w="3091" w:type="dxa"/>
          </w:tcPr>
          <w:p w14:paraId="214069C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4429706,52</w:t>
            </w:r>
          </w:p>
        </w:tc>
      </w:tr>
      <w:tr w14:paraId="35AD2C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4B7F1D3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533</w:t>
            </w:r>
          </w:p>
        </w:tc>
        <w:tc>
          <w:tcPr>
            <w:tcW w:w="3091" w:type="dxa"/>
          </w:tcPr>
          <w:p w14:paraId="4248276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595718,64</w:t>
            </w:r>
          </w:p>
        </w:tc>
        <w:tc>
          <w:tcPr>
            <w:tcW w:w="3091" w:type="dxa"/>
          </w:tcPr>
          <w:p w14:paraId="3483456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4429704,82</w:t>
            </w:r>
          </w:p>
        </w:tc>
      </w:tr>
      <w:tr w14:paraId="14CCE4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7F54E9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н570У</w:t>
            </w:r>
          </w:p>
        </w:tc>
        <w:tc>
          <w:tcPr>
            <w:tcW w:w="3091" w:type="dxa"/>
          </w:tcPr>
          <w:p w14:paraId="1FBA1DC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595736,72</w:t>
            </w:r>
          </w:p>
        </w:tc>
        <w:tc>
          <w:tcPr>
            <w:tcW w:w="3091" w:type="dxa"/>
          </w:tcPr>
          <w:p w14:paraId="0759215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4429696,37</w:t>
            </w:r>
          </w:p>
        </w:tc>
      </w:tr>
      <w:tr w14:paraId="146F68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B4A590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н571У</w:t>
            </w:r>
          </w:p>
        </w:tc>
        <w:tc>
          <w:tcPr>
            <w:tcW w:w="3091" w:type="dxa"/>
          </w:tcPr>
          <w:p w14:paraId="3FB8A46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595735,05</w:t>
            </w:r>
          </w:p>
        </w:tc>
        <w:tc>
          <w:tcPr>
            <w:tcW w:w="3091" w:type="dxa"/>
          </w:tcPr>
          <w:p w14:paraId="6495A75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4429703,73</w:t>
            </w:r>
          </w:p>
        </w:tc>
      </w:tr>
      <w:tr w14:paraId="67AE67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16C3BF7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н572У</w:t>
            </w:r>
          </w:p>
        </w:tc>
        <w:tc>
          <w:tcPr>
            <w:tcW w:w="3091" w:type="dxa"/>
          </w:tcPr>
          <w:p w14:paraId="50DF1EBA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595718,64</w:t>
            </w:r>
          </w:p>
        </w:tc>
        <w:tc>
          <w:tcPr>
            <w:tcW w:w="3091" w:type="dxa"/>
          </w:tcPr>
          <w:p w14:paraId="5F3F2A17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4429711,65</w:t>
            </w:r>
          </w:p>
        </w:tc>
      </w:tr>
      <w:tr w14:paraId="242698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477F73C">
            <w:pPr>
              <w:pStyle w:val="39"/>
              <w:spacing w:before="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5D2E21AD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B24219A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1DD02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473F9E6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534</w:t>
            </w:r>
          </w:p>
        </w:tc>
        <w:tc>
          <w:tcPr>
            <w:tcW w:w="3091" w:type="dxa"/>
          </w:tcPr>
          <w:p w14:paraId="1C5283D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595716,66</w:t>
            </w:r>
          </w:p>
        </w:tc>
        <w:tc>
          <w:tcPr>
            <w:tcW w:w="3091" w:type="dxa"/>
          </w:tcPr>
          <w:p w14:paraId="106F6D8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4429712,97</w:t>
            </w:r>
          </w:p>
        </w:tc>
      </w:tr>
      <w:tr w14:paraId="5F8CB2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EF842EE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535</w:t>
            </w:r>
          </w:p>
        </w:tc>
        <w:tc>
          <w:tcPr>
            <w:tcW w:w="3091" w:type="dxa"/>
          </w:tcPr>
          <w:p w14:paraId="6FA2981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595703,72</w:t>
            </w:r>
          </w:p>
        </w:tc>
        <w:tc>
          <w:tcPr>
            <w:tcW w:w="3091" w:type="dxa"/>
          </w:tcPr>
          <w:p w14:paraId="4E94261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4429720,40</w:t>
            </w:r>
          </w:p>
        </w:tc>
      </w:tr>
      <w:tr w14:paraId="12C930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05672F2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536</w:t>
            </w:r>
          </w:p>
        </w:tc>
        <w:tc>
          <w:tcPr>
            <w:tcW w:w="3091" w:type="dxa"/>
          </w:tcPr>
          <w:p w14:paraId="5EB9660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595691,67</w:t>
            </w:r>
          </w:p>
        </w:tc>
        <w:tc>
          <w:tcPr>
            <w:tcW w:w="3091" w:type="dxa"/>
          </w:tcPr>
          <w:p w14:paraId="04B7BD1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4429728,00</w:t>
            </w:r>
          </w:p>
        </w:tc>
      </w:tr>
    </w:tbl>
    <w:p w14:paraId="67A22937">
      <w:pPr>
        <w:spacing w:after="0" w:line="205" w:lineRule="exact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4B0AD198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3D7B4F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7AB9464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537</w:t>
            </w:r>
          </w:p>
        </w:tc>
        <w:tc>
          <w:tcPr>
            <w:tcW w:w="3091" w:type="dxa"/>
            <w:tcBorders>
              <w:top w:val="nil"/>
            </w:tcBorders>
          </w:tcPr>
          <w:p w14:paraId="17A80CF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595691,24</w:t>
            </w:r>
          </w:p>
        </w:tc>
        <w:tc>
          <w:tcPr>
            <w:tcW w:w="3091" w:type="dxa"/>
            <w:tcBorders>
              <w:top w:val="nil"/>
            </w:tcBorders>
          </w:tcPr>
          <w:p w14:paraId="67694E7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4429727,71</w:t>
            </w:r>
          </w:p>
        </w:tc>
      </w:tr>
      <w:tr w14:paraId="75D6D5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DD446CF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538</w:t>
            </w:r>
          </w:p>
        </w:tc>
        <w:tc>
          <w:tcPr>
            <w:tcW w:w="3091" w:type="dxa"/>
          </w:tcPr>
          <w:p w14:paraId="73A9FB8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595689,40</w:t>
            </w:r>
          </w:p>
        </w:tc>
        <w:tc>
          <w:tcPr>
            <w:tcW w:w="3091" w:type="dxa"/>
          </w:tcPr>
          <w:p w14:paraId="68AA2E8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4429730,36</w:t>
            </w:r>
          </w:p>
        </w:tc>
      </w:tr>
      <w:tr w14:paraId="33951A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4DD954EF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539</w:t>
            </w:r>
          </w:p>
        </w:tc>
        <w:tc>
          <w:tcPr>
            <w:tcW w:w="3091" w:type="dxa"/>
          </w:tcPr>
          <w:p w14:paraId="6433AC89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595686,83</w:t>
            </w:r>
          </w:p>
        </w:tc>
        <w:tc>
          <w:tcPr>
            <w:tcW w:w="3091" w:type="dxa"/>
          </w:tcPr>
          <w:p w14:paraId="3A39C186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4429732,88</w:t>
            </w:r>
          </w:p>
        </w:tc>
      </w:tr>
      <w:tr w14:paraId="221C6D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D779010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540</w:t>
            </w:r>
          </w:p>
        </w:tc>
        <w:tc>
          <w:tcPr>
            <w:tcW w:w="3091" w:type="dxa"/>
          </w:tcPr>
          <w:p w14:paraId="4C96000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595684,81</w:t>
            </w:r>
          </w:p>
        </w:tc>
        <w:tc>
          <w:tcPr>
            <w:tcW w:w="3091" w:type="dxa"/>
          </w:tcPr>
          <w:p w14:paraId="4AB7688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4429735,17</w:t>
            </w:r>
          </w:p>
        </w:tc>
      </w:tr>
      <w:tr w14:paraId="55E7D6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CEFA98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н573У</w:t>
            </w:r>
          </w:p>
        </w:tc>
        <w:tc>
          <w:tcPr>
            <w:tcW w:w="3091" w:type="dxa"/>
          </w:tcPr>
          <w:p w14:paraId="7D643CB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595679,98</w:t>
            </w:r>
          </w:p>
        </w:tc>
        <w:tc>
          <w:tcPr>
            <w:tcW w:w="3091" w:type="dxa"/>
          </w:tcPr>
          <w:p w14:paraId="355EBE0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4429740,01</w:t>
            </w:r>
          </w:p>
        </w:tc>
      </w:tr>
      <w:tr w14:paraId="1510AA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B4E9C79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541</w:t>
            </w:r>
          </w:p>
        </w:tc>
        <w:tc>
          <w:tcPr>
            <w:tcW w:w="3091" w:type="dxa"/>
          </w:tcPr>
          <w:p w14:paraId="41597D7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595671,32</w:t>
            </w:r>
          </w:p>
        </w:tc>
        <w:tc>
          <w:tcPr>
            <w:tcW w:w="3091" w:type="dxa"/>
          </w:tcPr>
          <w:p w14:paraId="53D8A3D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4429755,16</w:t>
            </w:r>
          </w:p>
        </w:tc>
      </w:tr>
      <w:tr w14:paraId="3357E2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A03680D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н574У</w:t>
            </w:r>
          </w:p>
        </w:tc>
        <w:tc>
          <w:tcPr>
            <w:tcW w:w="3091" w:type="dxa"/>
          </w:tcPr>
          <w:p w14:paraId="056A474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595670,00</w:t>
            </w:r>
          </w:p>
        </w:tc>
        <w:tc>
          <w:tcPr>
            <w:tcW w:w="3091" w:type="dxa"/>
          </w:tcPr>
          <w:p w14:paraId="62EF7E7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4429754,20</w:t>
            </w:r>
          </w:p>
        </w:tc>
      </w:tr>
      <w:tr w14:paraId="547F86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8FE9AF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н420У</w:t>
            </w:r>
          </w:p>
        </w:tc>
        <w:tc>
          <w:tcPr>
            <w:tcW w:w="3091" w:type="dxa"/>
          </w:tcPr>
          <w:p w14:paraId="4F9B258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595664,94</w:t>
            </w:r>
          </w:p>
        </w:tc>
        <w:tc>
          <w:tcPr>
            <w:tcW w:w="3091" w:type="dxa"/>
          </w:tcPr>
          <w:p w14:paraId="43DFA2C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4429761,94</w:t>
            </w:r>
          </w:p>
        </w:tc>
      </w:tr>
      <w:tr w14:paraId="07C0F5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43457E6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364</w:t>
            </w:r>
          </w:p>
        </w:tc>
        <w:tc>
          <w:tcPr>
            <w:tcW w:w="3091" w:type="dxa"/>
          </w:tcPr>
          <w:p w14:paraId="72301894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595655,89</w:t>
            </w:r>
          </w:p>
        </w:tc>
        <w:tc>
          <w:tcPr>
            <w:tcW w:w="3091" w:type="dxa"/>
          </w:tcPr>
          <w:p w14:paraId="764909F9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4429759,84</w:t>
            </w:r>
          </w:p>
        </w:tc>
      </w:tr>
      <w:tr w14:paraId="31C3F2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AB58BE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521</w:t>
            </w:r>
          </w:p>
        </w:tc>
        <w:tc>
          <w:tcPr>
            <w:tcW w:w="3091" w:type="dxa"/>
          </w:tcPr>
          <w:p w14:paraId="49D8F74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595657,50</w:t>
            </w:r>
          </w:p>
        </w:tc>
        <w:tc>
          <w:tcPr>
            <w:tcW w:w="3091" w:type="dxa"/>
          </w:tcPr>
          <w:p w14:paraId="0056915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4429758,87</w:t>
            </w:r>
          </w:p>
        </w:tc>
      </w:tr>
      <w:tr w14:paraId="0184BF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34298450">
            <w:pPr>
              <w:pStyle w:val="39"/>
              <w:tabs>
                <w:tab w:val="left" w:pos="5032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:ЗУ5</w:t>
            </w:r>
          </w:p>
        </w:tc>
      </w:tr>
      <w:tr w14:paraId="12AE28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CBBECB4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0BB9B53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5B4C7231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D5891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0ABA9E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н575У</w:t>
            </w:r>
          </w:p>
        </w:tc>
        <w:tc>
          <w:tcPr>
            <w:tcW w:w="3091" w:type="dxa"/>
          </w:tcPr>
          <w:p w14:paraId="11C3878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595517,78</w:t>
            </w:r>
          </w:p>
        </w:tc>
        <w:tc>
          <w:tcPr>
            <w:tcW w:w="3091" w:type="dxa"/>
          </w:tcPr>
          <w:p w14:paraId="0EC1252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4429705,24</w:t>
            </w:r>
          </w:p>
        </w:tc>
      </w:tr>
      <w:tr w14:paraId="649740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069D2BD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н576У</w:t>
            </w:r>
          </w:p>
        </w:tc>
        <w:tc>
          <w:tcPr>
            <w:tcW w:w="3091" w:type="dxa"/>
          </w:tcPr>
          <w:p w14:paraId="020371B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595510,63</w:t>
            </w:r>
          </w:p>
        </w:tc>
        <w:tc>
          <w:tcPr>
            <w:tcW w:w="3091" w:type="dxa"/>
          </w:tcPr>
          <w:p w14:paraId="79E23F4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4429704,48</w:t>
            </w:r>
          </w:p>
        </w:tc>
      </w:tr>
      <w:tr w14:paraId="0038A8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9405D0C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н577У</w:t>
            </w:r>
          </w:p>
        </w:tc>
        <w:tc>
          <w:tcPr>
            <w:tcW w:w="3091" w:type="dxa"/>
          </w:tcPr>
          <w:p w14:paraId="4B5339DB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595510,69</w:t>
            </w:r>
          </w:p>
        </w:tc>
        <w:tc>
          <w:tcPr>
            <w:tcW w:w="3091" w:type="dxa"/>
          </w:tcPr>
          <w:p w14:paraId="6D28DA7F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4429696,43</w:t>
            </w:r>
          </w:p>
        </w:tc>
      </w:tr>
      <w:tr w14:paraId="2F5FC2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1935739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н578У</w:t>
            </w:r>
          </w:p>
        </w:tc>
        <w:tc>
          <w:tcPr>
            <w:tcW w:w="3091" w:type="dxa"/>
          </w:tcPr>
          <w:p w14:paraId="573A55F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595520,14</w:t>
            </w:r>
          </w:p>
        </w:tc>
        <w:tc>
          <w:tcPr>
            <w:tcW w:w="3091" w:type="dxa"/>
          </w:tcPr>
          <w:p w14:paraId="0AFBF7F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4429697,44</w:t>
            </w:r>
          </w:p>
        </w:tc>
      </w:tr>
      <w:tr w14:paraId="3F8B1A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297CAF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н579У</w:t>
            </w:r>
          </w:p>
        </w:tc>
        <w:tc>
          <w:tcPr>
            <w:tcW w:w="3091" w:type="dxa"/>
          </w:tcPr>
          <w:p w14:paraId="4DB6008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595539,95</w:t>
            </w:r>
          </w:p>
        </w:tc>
        <w:tc>
          <w:tcPr>
            <w:tcW w:w="3091" w:type="dxa"/>
          </w:tcPr>
          <w:p w14:paraId="75C326E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4429707,81</w:t>
            </w:r>
          </w:p>
        </w:tc>
      </w:tr>
      <w:tr w14:paraId="746299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80984D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н580У</w:t>
            </w:r>
          </w:p>
        </w:tc>
        <w:tc>
          <w:tcPr>
            <w:tcW w:w="3091" w:type="dxa"/>
          </w:tcPr>
          <w:p w14:paraId="2700A0A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595562,06</w:t>
            </w:r>
          </w:p>
        </w:tc>
        <w:tc>
          <w:tcPr>
            <w:tcW w:w="3091" w:type="dxa"/>
          </w:tcPr>
          <w:p w14:paraId="5427A46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4429726,66</w:t>
            </w:r>
          </w:p>
        </w:tc>
      </w:tr>
      <w:tr w14:paraId="420F09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B7B459A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н416У</w:t>
            </w:r>
          </w:p>
        </w:tc>
        <w:tc>
          <w:tcPr>
            <w:tcW w:w="3091" w:type="dxa"/>
          </w:tcPr>
          <w:p w14:paraId="2F55D6D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595563,03</w:t>
            </w:r>
          </w:p>
        </w:tc>
        <w:tc>
          <w:tcPr>
            <w:tcW w:w="3091" w:type="dxa"/>
          </w:tcPr>
          <w:p w14:paraId="7F6061F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4429748,05</w:t>
            </w:r>
          </w:p>
        </w:tc>
      </w:tr>
      <w:tr w14:paraId="76A7ED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B67429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н415У</w:t>
            </w:r>
          </w:p>
        </w:tc>
        <w:tc>
          <w:tcPr>
            <w:tcW w:w="3091" w:type="dxa"/>
          </w:tcPr>
          <w:p w14:paraId="238FD1A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595555,91</w:t>
            </w:r>
          </w:p>
        </w:tc>
        <w:tc>
          <w:tcPr>
            <w:tcW w:w="3091" w:type="dxa"/>
          </w:tcPr>
          <w:p w14:paraId="1EB113D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4429747,50</w:t>
            </w:r>
          </w:p>
        </w:tc>
      </w:tr>
      <w:tr w14:paraId="74A4F0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49CADAE1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н581У</w:t>
            </w:r>
          </w:p>
        </w:tc>
        <w:tc>
          <w:tcPr>
            <w:tcW w:w="3091" w:type="dxa"/>
          </w:tcPr>
          <w:p w14:paraId="5402141A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595555,40</w:t>
            </w:r>
          </w:p>
        </w:tc>
        <w:tc>
          <w:tcPr>
            <w:tcW w:w="3091" w:type="dxa"/>
          </w:tcPr>
          <w:p w14:paraId="2456A05E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4429730,91</w:t>
            </w:r>
          </w:p>
        </w:tc>
      </w:tr>
      <w:tr w14:paraId="3095A0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32E119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н582У</w:t>
            </w:r>
          </w:p>
        </w:tc>
        <w:tc>
          <w:tcPr>
            <w:tcW w:w="3091" w:type="dxa"/>
          </w:tcPr>
          <w:p w14:paraId="6BE711C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595535,53</w:t>
            </w:r>
          </w:p>
        </w:tc>
        <w:tc>
          <w:tcPr>
            <w:tcW w:w="3091" w:type="dxa"/>
          </w:tcPr>
          <w:p w14:paraId="4891DA9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4429714,53</w:t>
            </w:r>
          </w:p>
        </w:tc>
      </w:tr>
      <w:tr w14:paraId="77CFDB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6B6601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н575У</w:t>
            </w:r>
          </w:p>
        </w:tc>
        <w:tc>
          <w:tcPr>
            <w:tcW w:w="3091" w:type="dxa"/>
          </w:tcPr>
          <w:p w14:paraId="5B77DD7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595517,78</w:t>
            </w:r>
          </w:p>
        </w:tc>
        <w:tc>
          <w:tcPr>
            <w:tcW w:w="3091" w:type="dxa"/>
          </w:tcPr>
          <w:p w14:paraId="0E983F1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4429705,24</w:t>
            </w:r>
          </w:p>
        </w:tc>
      </w:tr>
      <w:tr w14:paraId="47F1B4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693887F9">
            <w:pPr>
              <w:pStyle w:val="39"/>
              <w:tabs>
                <w:tab w:val="left" w:pos="5032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:ЗУ6</w:t>
            </w:r>
          </w:p>
        </w:tc>
      </w:tr>
      <w:tr w14:paraId="0E6470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B15528E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0CAEEB9A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1C83C1D6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11C40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0E5E25E7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н412У</w:t>
            </w:r>
          </w:p>
        </w:tc>
        <w:tc>
          <w:tcPr>
            <w:tcW w:w="3091" w:type="dxa"/>
          </w:tcPr>
          <w:p w14:paraId="0385C1BE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595456,26</w:t>
            </w:r>
          </w:p>
        </w:tc>
        <w:tc>
          <w:tcPr>
            <w:tcW w:w="3091" w:type="dxa"/>
          </w:tcPr>
          <w:p w14:paraId="40FA5032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4429765,18</w:t>
            </w:r>
          </w:p>
        </w:tc>
      </w:tr>
      <w:tr w14:paraId="610632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251B0B7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н163У</w:t>
            </w:r>
          </w:p>
        </w:tc>
        <w:tc>
          <w:tcPr>
            <w:tcW w:w="3091" w:type="dxa"/>
          </w:tcPr>
          <w:p w14:paraId="1403CCF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595445,85</w:t>
            </w:r>
          </w:p>
        </w:tc>
        <w:tc>
          <w:tcPr>
            <w:tcW w:w="3091" w:type="dxa"/>
          </w:tcPr>
          <w:p w14:paraId="7EB1D46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4429768,09</w:t>
            </w:r>
          </w:p>
        </w:tc>
      </w:tr>
      <w:tr w14:paraId="2834D6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FC496C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н170У</w:t>
            </w:r>
          </w:p>
        </w:tc>
        <w:tc>
          <w:tcPr>
            <w:tcW w:w="3091" w:type="dxa"/>
          </w:tcPr>
          <w:p w14:paraId="3CAC8E9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595446,20</w:t>
            </w:r>
          </w:p>
        </w:tc>
        <w:tc>
          <w:tcPr>
            <w:tcW w:w="3091" w:type="dxa"/>
          </w:tcPr>
          <w:p w14:paraId="74293A7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4429712,07</w:t>
            </w:r>
          </w:p>
        </w:tc>
      </w:tr>
      <w:tr w14:paraId="1108BB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86092C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н583У</w:t>
            </w:r>
          </w:p>
        </w:tc>
        <w:tc>
          <w:tcPr>
            <w:tcW w:w="3091" w:type="dxa"/>
          </w:tcPr>
          <w:p w14:paraId="50BCA19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595447,49</w:t>
            </w:r>
          </w:p>
        </w:tc>
        <w:tc>
          <w:tcPr>
            <w:tcW w:w="3091" w:type="dxa"/>
          </w:tcPr>
          <w:p w14:paraId="16FCA03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4429688,83</w:t>
            </w:r>
          </w:p>
        </w:tc>
      </w:tr>
      <w:tr w14:paraId="6674F0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EB0ED41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н584У</w:t>
            </w:r>
          </w:p>
        </w:tc>
        <w:tc>
          <w:tcPr>
            <w:tcW w:w="3091" w:type="dxa"/>
          </w:tcPr>
          <w:p w14:paraId="78B5C91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595442,98</w:t>
            </w:r>
          </w:p>
        </w:tc>
        <w:tc>
          <w:tcPr>
            <w:tcW w:w="3091" w:type="dxa"/>
          </w:tcPr>
          <w:p w14:paraId="3C0453B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4429648,75</w:t>
            </w:r>
          </w:p>
        </w:tc>
      </w:tr>
      <w:tr w14:paraId="7141B8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204F3CD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н585У</w:t>
            </w:r>
          </w:p>
        </w:tc>
        <w:tc>
          <w:tcPr>
            <w:tcW w:w="3091" w:type="dxa"/>
          </w:tcPr>
          <w:p w14:paraId="0BC0E9A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595451,01</w:t>
            </w:r>
          </w:p>
        </w:tc>
        <w:tc>
          <w:tcPr>
            <w:tcW w:w="3091" w:type="dxa"/>
          </w:tcPr>
          <w:p w14:paraId="251D126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4429645,96</w:t>
            </w:r>
          </w:p>
        </w:tc>
      </w:tr>
      <w:tr w14:paraId="364C98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FE034E8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н14У</w:t>
            </w:r>
          </w:p>
        </w:tc>
        <w:tc>
          <w:tcPr>
            <w:tcW w:w="3091" w:type="dxa"/>
          </w:tcPr>
          <w:p w14:paraId="768BEB1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595451,01</w:t>
            </w:r>
          </w:p>
        </w:tc>
        <w:tc>
          <w:tcPr>
            <w:tcW w:w="3091" w:type="dxa"/>
          </w:tcPr>
          <w:p w14:paraId="47670CB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4429654,79</w:t>
            </w:r>
          </w:p>
        </w:tc>
      </w:tr>
      <w:tr w14:paraId="32877A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BD3B601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н13У</w:t>
            </w:r>
          </w:p>
        </w:tc>
        <w:tc>
          <w:tcPr>
            <w:tcW w:w="3091" w:type="dxa"/>
          </w:tcPr>
          <w:p w14:paraId="5EABD001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595455,38</w:t>
            </w:r>
          </w:p>
        </w:tc>
        <w:tc>
          <w:tcPr>
            <w:tcW w:w="3091" w:type="dxa"/>
          </w:tcPr>
          <w:p w14:paraId="18F06655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4429692,67</w:t>
            </w:r>
          </w:p>
        </w:tc>
      </w:tr>
      <w:tr w14:paraId="036306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03B156E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091" w:type="dxa"/>
          </w:tcPr>
          <w:p w14:paraId="3ADB017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595456,33</w:t>
            </w:r>
          </w:p>
        </w:tc>
        <w:tc>
          <w:tcPr>
            <w:tcW w:w="3091" w:type="dxa"/>
          </w:tcPr>
          <w:p w14:paraId="2886571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4429693,66</w:t>
            </w:r>
          </w:p>
        </w:tc>
      </w:tr>
      <w:tr w14:paraId="3E26BD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16A4A56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542</w:t>
            </w:r>
          </w:p>
        </w:tc>
        <w:tc>
          <w:tcPr>
            <w:tcW w:w="3091" w:type="dxa"/>
          </w:tcPr>
          <w:p w14:paraId="5931536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595456,30</w:t>
            </w:r>
          </w:p>
        </w:tc>
        <w:tc>
          <w:tcPr>
            <w:tcW w:w="3091" w:type="dxa"/>
          </w:tcPr>
          <w:p w14:paraId="7F67EAD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4429695,59</w:t>
            </w:r>
          </w:p>
        </w:tc>
      </w:tr>
      <w:tr w14:paraId="323A15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9C72383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543</w:t>
            </w:r>
          </w:p>
        </w:tc>
        <w:tc>
          <w:tcPr>
            <w:tcW w:w="3091" w:type="dxa"/>
          </w:tcPr>
          <w:p w14:paraId="42E7AEA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595456,20</w:t>
            </w:r>
          </w:p>
        </w:tc>
        <w:tc>
          <w:tcPr>
            <w:tcW w:w="3091" w:type="dxa"/>
          </w:tcPr>
          <w:p w14:paraId="7181147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4429701,28</w:t>
            </w:r>
          </w:p>
        </w:tc>
      </w:tr>
      <w:tr w14:paraId="54FAFD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77CF814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544</w:t>
            </w:r>
          </w:p>
        </w:tc>
        <w:tc>
          <w:tcPr>
            <w:tcW w:w="3091" w:type="dxa"/>
          </w:tcPr>
          <w:p w14:paraId="78D3F73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595455,55</w:t>
            </w:r>
          </w:p>
        </w:tc>
        <w:tc>
          <w:tcPr>
            <w:tcW w:w="3091" w:type="dxa"/>
          </w:tcPr>
          <w:p w14:paraId="7372FE1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4429730,41</w:t>
            </w:r>
          </w:p>
        </w:tc>
      </w:tr>
      <w:tr w14:paraId="69A0F6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5183265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545</w:t>
            </w:r>
          </w:p>
        </w:tc>
        <w:tc>
          <w:tcPr>
            <w:tcW w:w="3091" w:type="dxa"/>
          </w:tcPr>
          <w:p w14:paraId="3F89922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595455,56</w:t>
            </w:r>
          </w:p>
        </w:tc>
        <w:tc>
          <w:tcPr>
            <w:tcW w:w="3091" w:type="dxa"/>
          </w:tcPr>
          <w:p w14:paraId="71728B0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4429733,41</w:t>
            </w:r>
          </w:p>
        </w:tc>
      </w:tr>
      <w:tr w14:paraId="700A2E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06D8A54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н412У</w:t>
            </w:r>
          </w:p>
        </w:tc>
        <w:tc>
          <w:tcPr>
            <w:tcW w:w="3091" w:type="dxa"/>
          </w:tcPr>
          <w:p w14:paraId="25BFEC60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595456,26</w:t>
            </w:r>
          </w:p>
        </w:tc>
        <w:tc>
          <w:tcPr>
            <w:tcW w:w="3091" w:type="dxa"/>
          </w:tcPr>
          <w:p w14:paraId="64BD7FE6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4429765,18</w:t>
            </w:r>
          </w:p>
        </w:tc>
      </w:tr>
      <w:tr w14:paraId="474284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4" w:type="dxa"/>
            <w:gridSpan w:val="3"/>
          </w:tcPr>
          <w:p w14:paraId="4EEE135C">
            <w:pPr>
              <w:pStyle w:val="39"/>
              <w:tabs>
                <w:tab w:val="left" w:pos="5032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:ЗУ7</w:t>
            </w:r>
          </w:p>
        </w:tc>
      </w:tr>
      <w:tr w14:paraId="51F020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97DB735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1E8B556A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0555C3B1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4FDE2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567DB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н269У</w:t>
            </w:r>
          </w:p>
        </w:tc>
        <w:tc>
          <w:tcPr>
            <w:tcW w:w="3091" w:type="dxa"/>
          </w:tcPr>
          <w:p w14:paraId="143C300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595580,15</w:t>
            </w:r>
          </w:p>
        </w:tc>
        <w:tc>
          <w:tcPr>
            <w:tcW w:w="3091" w:type="dxa"/>
          </w:tcPr>
          <w:p w14:paraId="35BB1A9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4429664,10</w:t>
            </w:r>
          </w:p>
        </w:tc>
      </w:tr>
      <w:tr w14:paraId="02AC7B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20DC95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н586У</w:t>
            </w:r>
          </w:p>
        </w:tc>
        <w:tc>
          <w:tcPr>
            <w:tcW w:w="3091" w:type="dxa"/>
          </w:tcPr>
          <w:p w14:paraId="1EB7D74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595575,44</w:t>
            </w:r>
          </w:p>
        </w:tc>
        <w:tc>
          <w:tcPr>
            <w:tcW w:w="3091" w:type="dxa"/>
          </w:tcPr>
          <w:p w14:paraId="07C6A96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4429618,97</w:t>
            </w:r>
          </w:p>
        </w:tc>
      </w:tr>
      <w:tr w14:paraId="44C371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440D4A82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н587У</w:t>
            </w:r>
          </w:p>
        </w:tc>
        <w:tc>
          <w:tcPr>
            <w:tcW w:w="3091" w:type="dxa"/>
          </w:tcPr>
          <w:p w14:paraId="761F29C9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595579,79</w:t>
            </w:r>
          </w:p>
        </w:tc>
        <w:tc>
          <w:tcPr>
            <w:tcW w:w="3091" w:type="dxa"/>
          </w:tcPr>
          <w:p w14:paraId="74D16B9B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4429626,77</w:t>
            </w:r>
          </w:p>
        </w:tc>
      </w:tr>
      <w:tr w14:paraId="6C44F2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658688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н588У</w:t>
            </w:r>
          </w:p>
        </w:tc>
        <w:tc>
          <w:tcPr>
            <w:tcW w:w="3091" w:type="dxa"/>
          </w:tcPr>
          <w:p w14:paraId="0FEE9B6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595583,38</w:t>
            </w:r>
          </w:p>
        </w:tc>
        <w:tc>
          <w:tcPr>
            <w:tcW w:w="3091" w:type="dxa"/>
          </w:tcPr>
          <w:p w14:paraId="562F92D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4429646,16</w:t>
            </w:r>
          </w:p>
        </w:tc>
      </w:tr>
      <w:tr w14:paraId="59777C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D5CF10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н589У</w:t>
            </w:r>
          </w:p>
        </w:tc>
        <w:tc>
          <w:tcPr>
            <w:tcW w:w="3091" w:type="dxa"/>
          </w:tcPr>
          <w:p w14:paraId="0679D01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595586,32</w:t>
            </w:r>
          </w:p>
        </w:tc>
        <w:tc>
          <w:tcPr>
            <w:tcW w:w="3091" w:type="dxa"/>
          </w:tcPr>
          <w:p w14:paraId="26B7CA7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4429659,04</w:t>
            </w:r>
          </w:p>
        </w:tc>
      </w:tr>
      <w:tr w14:paraId="3C96D1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E6E6F8B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н590У</w:t>
            </w:r>
          </w:p>
        </w:tc>
        <w:tc>
          <w:tcPr>
            <w:tcW w:w="3091" w:type="dxa"/>
          </w:tcPr>
          <w:p w14:paraId="7E8BF34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595588,72</w:t>
            </w:r>
          </w:p>
        </w:tc>
        <w:tc>
          <w:tcPr>
            <w:tcW w:w="3091" w:type="dxa"/>
          </w:tcPr>
          <w:p w14:paraId="2247247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4429658,11</w:t>
            </w:r>
          </w:p>
        </w:tc>
      </w:tr>
      <w:tr w14:paraId="308E11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1BC936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546</w:t>
            </w:r>
          </w:p>
        </w:tc>
        <w:tc>
          <w:tcPr>
            <w:tcW w:w="3091" w:type="dxa"/>
          </w:tcPr>
          <w:p w14:paraId="5E3DE0C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595600,40</w:t>
            </w:r>
          </w:p>
        </w:tc>
        <w:tc>
          <w:tcPr>
            <w:tcW w:w="3091" w:type="dxa"/>
          </w:tcPr>
          <w:p w14:paraId="25BA299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4429679,35</w:t>
            </w:r>
          </w:p>
        </w:tc>
      </w:tr>
      <w:tr w14:paraId="576859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6926633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547</w:t>
            </w:r>
          </w:p>
        </w:tc>
        <w:tc>
          <w:tcPr>
            <w:tcW w:w="3091" w:type="dxa"/>
          </w:tcPr>
          <w:p w14:paraId="040E77D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595599,65</w:t>
            </w:r>
          </w:p>
        </w:tc>
        <w:tc>
          <w:tcPr>
            <w:tcW w:w="3091" w:type="dxa"/>
          </w:tcPr>
          <w:p w14:paraId="5DB73CA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4429684,03</w:t>
            </w:r>
          </w:p>
        </w:tc>
      </w:tr>
      <w:tr w14:paraId="29260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E702C5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548</w:t>
            </w:r>
          </w:p>
        </w:tc>
        <w:tc>
          <w:tcPr>
            <w:tcW w:w="3091" w:type="dxa"/>
          </w:tcPr>
          <w:p w14:paraId="14D51AD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595618,59</w:t>
            </w:r>
          </w:p>
        </w:tc>
        <w:tc>
          <w:tcPr>
            <w:tcW w:w="3091" w:type="dxa"/>
          </w:tcPr>
          <w:p w14:paraId="0D80766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4429717,08</w:t>
            </w:r>
          </w:p>
        </w:tc>
      </w:tr>
      <w:tr w14:paraId="1C919E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835894C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549</w:t>
            </w:r>
          </w:p>
        </w:tc>
        <w:tc>
          <w:tcPr>
            <w:tcW w:w="3091" w:type="dxa"/>
          </w:tcPr>
          <w:p w14:paraId="5788A580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595616,02</w:t>
            </w:r>
          </w:p>
        </w:tc>
        <w:tc>
          <w:tcPr>
            <w:tcW w:w="3091" w:type="dxa"/>
          </w:tcPr>
          <w:p w14:paraId="4D99E99B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4429718,50</w:t>
            </w:r>
          </w:p>
        </w:tc>
      </w:tr>
      <w:tr w14:paraId="0558A9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7A9D06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550</w:t>
            </w:r>
          </w:p>
        </w:tc>
        <w:tc>
          <w:tcPr>
            <w:tcW w:w="3091" w:type="dxa"/>
          </w:tcPr>
          <w:p w14:paraId="600DD55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595617,23</w:t>
            </w:r>
          </w:p>
        </w:tc>
        <w:tc>
          <w:tcPr>
            <w:tcW w:w="3091" w:type="dxa"/>
          </w:tcPr>
          <w:p w14:paraId="10D3E13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4429722,28</w:t>
            </w:r>
          </w:p>
        </w:tc>
      </w:tr>
      <w:tr w14:paraId="2FBEC5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B19666B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551</w:t>
            </w:r>
          </w:p>
        </w:tc>
        <w:tc>
          <w:tcPr>
            <w:tcW w:w="3091" w:type="dxa"/>
          </w:tcPr>
          <w:p w14:paraId="5D4ACEF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595626,46</w:t>
            </w:r>
          </w:p>
        </w:tc>
        <w:tc>
          <w:tcPr>
            <w:tcW w:w="3091" w:type="dxa"/>
          </w:tcPr>
          <w:p w14:paraId="006DB05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4429739,94</w:t>
            </w:r>
          </w:p>
        </w:tc>
      </w:tr>
      <w:tr w14:paraId="696E52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42D2376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552</w:t>
            </w:r>
          </w:p>
        </w:tc>
        <w:tc>
          <w:tcPr>
            <w:tcW w:w="3091" w:type="dxa"/>
          </w:tcPr>
          <w:p w14:paraId="2A7B1F6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595633,74</w:t>
            </w:r>
          </w:p>
        </w:tc>
        <w:tc>
          <w:tcPr>
            <w:tcW w:w="3091" w:type="dxa"/>
          </w:tcPr>
          <w:p w14:paraId="7F8DAB1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4429747,94</w:t>
            </w:r>
          </w:p>
        </w:tc>
      </w:tr>
      <w:tr w14:paraId="7D808F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CB612A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362</w:t>
            </w:r>
          </w:p>
        </w:tc>
        <w:tc>
          <w:tcPr>
            <w:tcW w:w="3091" w:type="dxa"/>
          </w:tcPr>
          <w:p w14:paraId="53A5347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595640,99</w:t>
            </w:r>
          </w:p>
        </w:tc>
        <w:tc>
          <w:tcPr>
            <w:tcW w:w="3091" w:type="dxa"/>
          </w:tcPr>
          <w:p w14:paraId="2AC249D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4429754,14</w:t>
            </w:r>
          </w:p>
        </w:tc>
      </w:tr>
      <w:tr w14:paraId="2AFC67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4187EF0F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н419У</w:t>
            </w:r>
          </w:p>
        </w:tc>
        <w:tc>
          <w:tcPr>
            <w:tcW w:w="3091" w:type="dxa"/>
          </w:tcPr>
          <w:p w14:paraId="13335FE1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595629,34</w:t>
            </w:r>
          </w:p>
        </w:tc>
        <w:tc>
          <w:tcPr>
            <w:tcW w:w="3091" w:type="dxa"/>
          </w:tcPr>
          <w:p w14:paraId="69630924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4429752,68</w:t>
            </w:r>
          </w:p>
        </w:tc>
      </w:tr>
    </w:tbl>
    <w:p w14:paraId="20AFA2AA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3101EF02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3ECD19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7A6A338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н591У</w:t>
            </w:r>
          </w:p>
        </w:tc>
        <w:tc>
          <w:tcPr>
            <w:tcW w:w="3091" w:type="dxa"/>
            <w:tcBorders>
              <w:top w:val="nil"/>
            </w:tcBorders>
          </w:tcPr>
          <w:p w14:paraId="74D9C32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595613,00</w:t>
            </w:r>
          </w:p>
        </w:tc>
        <w:tc>
          <w:tcPr>
            <w:tcW w:w="3091" w:type="dxa"/>
            <w:tcBorders>
              <w:top w:val="nil"/>
            </w:tcBorders>
          </w:tcPr>
          <w:p w14:paraId="7FBDBBF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4429728,49</w:t>
            </w:r>
          </w:p>
        </w:tc>
      </w:tr>
      <w:tr w14:paraId="05155A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9555B4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н592У</w:t>
            </w:r>
          </w:p>
        </w:tc>
        <w:tc>
          <w:tcPr>
            <w:tcW w:w="3091" w:type="dxa"/>
          </w:tcPr>
          <w:p w14:paraId="3F43756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595596,73</w:t>
            </w:r>
          </w:p>
        </w:tc>
        <w:tc>
          <w:tcPr>
            <w:tcW w:w="3091" w:type="dxa"/>
          </w:tcPr>
          <w:p w14:paraId="6C9B3ED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4429707,89</w:t>
            </w:r>
          </w:p>
        </w:tc>
      </w:tr>
      <w:tr w14:paraId="2095B2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43731B14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н271У</w:t>
            </w:r>
          </w:p>
        </w:tc>
        <w:tc>
          <w:tcPr>
            <w:tcW w:w="3091" w:type="dxa"/>
          </w:tcPr>
          <w:p w14:paraId="6D02C68F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595597,00</w:t>
            </w:r>
          </w:p>
        </w:tc>
        <w:tc>
          <w:tcPr>
            <w:tcW w:w="3091" w:type="dxa"/>
          </w:tcPr>
          <w:p w14:paraId="510FB786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4429693,80</w:t>
            </w:r>
          </w:p>
        </w:tc>
      </w:tr>
      <w:tr w14:paraId="01175F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7559A36">
            <w:pPr>
              <w:pStyle w:val="39"/>
              <w:spacing w:before="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D7644D7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1FF073CE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B913B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16A6CB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н270У</w:t>
            </w:r>
          </w:p>
        </w:tc>
        <w:tc>
          <w:tcPr>
            <w:tcW w:w="3091" w:type="dxa"/>
          </w:tcPr>
          <w:p w14:paraId="6440D27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595586,63</w:t>
            </w:r>
          </w:p>
        </w:tc>
        <w:tc>
          <w:tcPr>
            <w:tcW w:w="3091" w:type="dxa"/>
          </w:tcPr>
          <w:p w14:paraId="5F2BEE4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4429673,25</w:t>
            </w:r>
          </w:p>
        </w:tc>
      </w:tr>
      <w:tr w14:paraId="409FCE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D80B73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н269У</w:t>
            </w:r>
          </w:p>
        </w:tc>
        <w:tc>
          <w:tcPr>
            <w:tcW w:w="3091" w:type="dxa"/>
          </w:tcPr>
          <w:p w14:paraId="3CBF500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595580,15</w:t>
            </w:r>
          </w:p>
        </w:tc>
        <w:tc>
          <w:tcPr>
            <w:tcW w:w="3091" w:type="dxa"/>
          </w:tcPr>
          <w:p w14:paraId="016FB31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4429664,10</w:t>
            </w:r>
          </w:p>
        </w:tc>
      </w:tr>
      <w:tr w14:paraId="3976AE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7564AA1E">
            <w:pPr>
              <w:pStyle w:val="39"/>
              <w:tabs>
                <w:tab w:val="left" w:pos="5032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:ЗУ8</w:t>
            </w:r>
          </w:p>
        </w:tc>
      </w:tr>
      <w:tr w14:paraId="6378A8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B2CF11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4C17DCA7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7B0A015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875AC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2536A41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н593У</w:t>
            </w:r>
          </w:p>
        </w:tc>
        <w:tc>
          <w:tcPr>
            <w:tcW w:w="3091" w:type="dxa"/>
          </w:tcPr>
          <w:p w14:paraId="47D4D34B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595805,38</w:t>
            </w:r>
          </w:p>
        </w:tc>
        <w:tc>
          <w:tcPr>
            <w:tcW w:w="3091" w:type="dxa"/>
          </w:tcPr>
          <w:p w14:paraId="22D12DB0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4429905,93</w:t>
            </w:r>
          </w:p>
        </w:tc>
      </w:tr>
      <w:tr w14:paraId="29F85C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6F708F5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н594У</w:t>
            </w:r>
          </w:p>
        </w:tc>
        <w:tc>
          <w:tcPr>
            <w:tcW w:w="3091" w:type="dxa"/>
          </w:tcPr>
          <w:p w14:paraId="12CD310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595798,90</w:t>
            </w:r>
          </w:p>
        </w:tc>
        <w:tc>
          <w:tcPr>
            <w:tcW w:w="3091" w:type="dxa"/>
          </w:tcPr>
          <w:p w14:paraId="5E1FE8A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4429908,07</w:t>
            </w:r>
          </w:p>
        </w:tc>
      </w:tr>
      <w:tr w14:paraId="1ABA39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0101069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н447У</w:t>
            </w:r>
          </w:p>
        </w:tc>
        <w:tc>
          <w:tcPr>
            <w:tcW w:w="3091" w:type="dxa"/>
          </w:tcPr>
          <w:p w14:paraId="7694055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595796,10</w:t>
            </w:r>
          </w:p>
        </w:tc>
        <w:tc>
          <w:tcPr>
            <w:tcW w:w="3091" w:type="dxa"/>
          </w:tcPr>
          <w:p w14:paraId="19ECA9F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4429899,70</w:t>
            </w:r>
          </w:p>
        </w:tc>
      </w:tr>
      <w:tr w14:paraId="44EACE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0F836E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н446У</w:t>
            </w:r>
          </w:p>
        </w:tc>
        <w:tc>
          <w:tcPr>
            <w:tcW w:w="3091" w:type="dxa"/>
          </w:tcPr>
          <w:p w14:paraId="6FD4252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595802,50</w:t>
            </w:r>
          </w:p>
        </w:tc>
        <w:tc>
          <w:tcPr>
            <w:tcW w:w="3091" w:type="dxa"/>
          </w:tcPr>
          <w:p w14:paraId="03FC8A0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4429897,54</w:t>
            </w:r>
          </w:p>
        </w:tc>
      </w:tr>
      <w:tr w14:paraId="3A724C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FD12A2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372</w:t>
            </w:r>
          </w:p>
        </w:tc>
        <w:tc>
          <w:tcPr>
            <w:tcW w:w="3091" w:type="dxa"/>
          </w:tcPr>
          <w:p w14:paraId="38AAB5F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595803,25</w:t>
            </w:r>
          </w:p>
        </w:tc>
        <w:tc>
          <w:tcPr>
            <w:tcW w:w="3091" w:type="dxa"/>
          </w:tcPr>
          <w:p w14:paraId="69AE020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4429899,75</w:t>
            </w:r>
          </w:p>
        </w:tc>
      </w:tr>
      <w:tr w14:paraId="5EA71D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75B16E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н593У</w:t>
            </w:r>
          </w:p>
        </w:tc>
        <w:tc>
          <w:tcPr>
            <w:tcW w:w="3091" w:type="dxa"/>
          </w:tcPr>
          <w:p w14:paraId="0CD05B7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595805,38</w:t>
            </w:r>
          </w:p>
        </w:tc>
        <w:tc>
          <w:tcPr>
            <w:tcW w:w="3091" w:type="dxa"/>
          </w:tcPr>
          <w:p w14:paraId="3FDF7B4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4429905,93</w:t>
            </w:r>
          </w:p>
        </w:tc>
      </w:tr>
      <w:tr w14:paraId="7459D9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4" w:type="dxa"/>
            <w:gridSpan w:val="3"/>
          </w:tcPr>
          <w:p w14:paraId="6E609D01">
            <w:pPr>
              <w:pStyle w:val="39"/>
              <w:tabs>
                <w:tab w:val="left" w:pos="5032"/>
              </w:tabs>
              <w:spacing w:before="28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:ЗУ9</w:t>
            </w:r>
          </w:p>
        </w:tc>
      </w:tr>
      <w:tr w14:paraId="706E03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E119E7E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225A0101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DAE9EC3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AE784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35CB67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309</w:t>
            </w:r>
          </w:p>
        </w:tc>
        <w:tc>
          <w:tcPr>
            <w:tcW w:w="3091" w:type="dxa"/>
          </w:tcPr>
          <w:p w14:paraId="6C7EB66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596712,10</w:t>
            </w:r>
          </w:p>
        </w:tc>
        <w:tc>
          <w:tcPr>
            <w:tcW w:w="3091" w:type="dxa"/>
          </w:tcPr>
          <w:p w14:paraId="12E864D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4430154,23</w:t>
            </w:r>
          </w:p>
        </w:tc>
      </w:tr>
      <w:tr w14:paraId="532858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54E05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308</w:t>
            </w:r>
          </w:p>
        </w:tc>
        <w:tc>
          <w:tcPr>
            <w:tcW w:w="3091" w:type="dxa"/>
          </w:tcPr>
          <w:p w14:paraId="51C1354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596739,88</w:t>
            </w:r>
          </w:p>
        </w:tc>
        <w:tc>
          <w:tcPr>
            <w:tcW w:w="3091" w:type="dxa"/>
          </w:tcPr>
          <w:p w14:paraId="4ACE5B4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4430154,08</w:t>
            </w:r>
          </w:p>
        </w:tc>
      </w:tr>
      <w:tr w14:paraId="634FD4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4686E24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н595У</w:t>
            </w:r>
          </w:p>
        </w:tc>
        <w:tc>
          <w:tcPr>
            <w:tcW w:w="3091" w:type="dxa"/>
          </w:tcPr>
          <w:p w14:paraId="4FEC6F4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596725,15</w:t>
            </w:r>
          </w:p>
        </w:tc>
        <w:tc>
          <w:tcPr>
            <w:tcW w:w="3091" w:type="dxa"/>
          </w:tcPr>
          <w:p w14:paraId="7DFB8FF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4430161,33</w:t>
            </w:r>
          </w:p>
        </w:tc>
      </w:tr>
      <w:tr w14:paraId="19B0B3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102DA24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309</w:t>
            </w:r>
          </w:p>
        </w:tc>
        <w:tc>
          <w:tcPr>
            <w:tcW w:w="3091" w:type="dxa"/>
          </w:tcPr>
          <w:p w14:paraId="0506CB88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596712,10</w:t>
            </w:r>
          </w:p>
        </w:tc>
        <w:tc>
          <w:tcPr>
            <w:tcW w:w="3091" w:type="dxa"/>
          </w:tcPr>
          <w:p w14:paraId="3E16EA8C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4430154,23</w:t>
            </w:r>
          </w:p>
        </w:tc>
      </w:tr>
      <w:tr w14:paraId="1E2090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457CA8DA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:ЗУ10</w:t>
            </w:r>
          </w:p>
        </w:tc>
      </w:tr>
      <w:tr w14:paraId="57E8BE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37679AC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253E1F70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B0D2A2F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5BBA0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6BB585E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н596У</w:t>
            </w:r>
          </w:p>
        </w:tc>
        <w:tc>
          <w:tcPr>
            <w:tcW w:w="3091" w:type="dxa"/>
          </w:tcPr>
          <w:p w14:paraId="49B770A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596874,67</w:t>
            </w:r>
          </w:p>
        </w:tc>
        <w:tc>
          <w:tcPr>
            <w:tcW w:w="3091" w:type="dxa"/>
          </w:tcPr>
          <w:p w14:paraId="6C47CE2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4430296,79</w:t>
            </w:r>
          </w:p>
        </w:tc>
      </w:tr>
      <w:tr w14:paraId="0595B4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DC2BF97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н597У</w:t>
            </w:r>
          </w:p>
        </w:tc>
        <w:tc>
          <w:tcPr>
            <w:tcW w:w="3091" w:type="dxa"/>
          </w:tcPr>
          <w:p w14:paraId="5603BBC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596878,47</w:t>
            </w:r>
          </w:p>
        </w:tc>
        <w:tc>
          <w:tcPr>
            <w:tcW w:w="3091" w:type="dxa"/>
          </w:tcPr>
          <w:p w14:paraId="7D6805A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4430301,74</w:t>
            </w:r>
          </w:p>
        </w:tc>
      </w:tr>
      <w:tr w14:paraId="05DE0D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2E03A4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н598У</w:t>
            </w:r>
          </w:p>
        </w:tc>
        <w:tc>
          <w:tcPr>
            <w:tcW w:w="3091" w:type="dxa"/>
          </w:tcPr>
          <w:p w14:paraId="2ABD408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596872,22</w:t>
            </w:r>
          </w:p>
        </w:tc>
        <w:tc>
          <w:tcPr>
            <w:tcW w:w="3091" w:type="dxa"/>
          </w:tcPr>
          <w:p w14:paraId="47557E7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4430306,55</w:t>
            </w:r>
          </w:p>
        </w:tc>
      </w:tr>
      <w:tr w14:paraId="2AE69B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125B565E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н599У</w:t>
            </w:r>
          </w:p>
        </w:tc>
        <w:tc>
          <w:tcPr>
            <w:tcW w:w="3091" w:type="dxa"/>
          </w:tcPr>
          <w:p w14:paraId="0DDF5645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596868,29</w:t>
            </w:r>
          </w:p>
        </w:tc>
        <w:tc>
          <w:tcPr>
            <w:tcW w:w="3091" w:type="dxa"/>
          </w:tcPr>
          <w:p w14:paraId="1182D1B8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4430301,27</w:t>
            </w:r>
          </w:p>
        </w:tc>
      </w:tr>
      <w:tr w14:paraId="70F14B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011E5A7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н596У</w:t>
            </w:r>
          </w:p>
        </w:tc>
        <w:tc>
          <w:tcPr>
            <w:tcW w:w="3091" w:type="dxa"/>
          </w:tcPr>
          <w:p w14:paraId="52973FC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596874,67</w:t>
            </w:r>
          </w:p>
        </w:tc>
        <w:tc>
          <w:tcPr>
            <w:tcW w:w="3091" w:type="dxa"/>
          </w:tcPr>
          <w:p w14:paraId="0BD89D9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4430296,79</w:t>
            </w:r>
          </w:p>
        </w:tc>
      </w:tr>
      <w:tr w14:paraId="099407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5B3F187B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:ЗУ11</w:t>
            </w:r>
          </w:p>
        </w:tc>
      </w:tr>
      <w:tr w14:paraId="71335D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65264BA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5AB18704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BF3F879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58E84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471842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н551У</w:t>
            </w:r>
          </w:p>
        </w:tc>
        <w:tc>
          <w:tcPr>
            <w:tcW w:w="3091" w:type="dxa"/>
          </w:tcPr>
          <w:p w14:paraId="45BD8CE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597004,90</w:t>
            </w:r>
          </w:p>
        </w:tc>
        <w:tc>
          <w:tcPr>
            <w:tcW w:w="3091" w:type="dxa"/>
          </w:tcPr>
          <w:p w14:paraId="60D309C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4430210,55</w:t>
            </w:r>
          </w:p>
        </w:tc>
      </w:tr>
      <w:tr w14:paraId="7D63F8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0D11170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н550У</w:t>
            </w:r>
          </w:p>
        </w:tc>
        <w:tc>
          <w:tcPr>
            <w:tcW w:w="3091" w:type="dxa"/>
          </w:tcPr>
          <w:p w14:paraId="2A2983F6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597009,52</w:t>
            </w:r>
          </w:p>
        </w:tc>
        <w:tc>
          <w:tcPr>
            <w:tcW w:w="3091" w:type="dxa"/>
          </w:tcPr>
          <w:p w14:paraId="0FD022EA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4430206,15</w:t>
            </w:r>
          </w:p>
        </w:tc>
      </w:tr>
      <w:tr w14:paraId="1051AC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5FDDA6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н549У</w:t>
            </w:r>
          </w:p>
        </w:tc>
        <w:tc>
          <w:tcPr>
            <w:tcW w:w="3091" w:type="dxa"/>
          </w:tcPr>
          <w:p w14:paraId="4EC49A9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597015,48</w:t>
            </w:r>
          </w:p>
        </w:tc>
        <w:tc>
          <w:tcPr>
            <w:tcW w:w="3091" w:type="dxa"/>
          </w:tcPr>
          <w:p w14:paraId="60660CB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4430212,14</w:t>
            </w:r>
          </w:p>
        </w:tc>
      </w:tr>
      <w:tr w14:paraId="12449C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CB0BD85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553</w:t>
            </w:r>
          </w:p>
        </w:tc>
        <w:tc>
          <w:tcPr>
            <w:tcW w:w="3091" w:type="dxa"/>
          </w:tcPr>
          <w:p w14:paraId="45566EE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597010,57</w:t>
            </w:r>
          </w:p>
        </w:tc>
        <w:tc>
          <w:tcPr>
            <w:tcW w:w="3091" w:type="dxa"/>
          </w:tcPr>
          <w:p w14:paraId="5789105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4430216,28</w:t>
            </w:r>
          </w:p>
        </w:tc>
      </w:tr>
      <w:tr w14:paraId="759535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ED25EB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н551У</w:t>
            </w:r>
          </w:p>
        </w:tc>
        <w:tc>
          <w:tcPr>
            <w:tcW w:w="3091" w:type="dxa"/>
          </w:tcPr>
          <w:p w14:paraId="1B48F02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597004,90</w:t>
            </w:r>
          </w:p>
        </w:tc>
        <w:tc>
          <w:tcPr>
            <w:tcW w:w="3091" w:type="dxa"/>
          </w:tcPr>
          <w:p w14:paraId="66F229E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4430210,55</w:t>
            </w:r>
          </w:p>
        </w:tc>
      </w:tr>
      <w:tr w14:paraId="537D85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52C04553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:ЗУ12</w:t>
            </w:r>
          </w:p>
        </w:tc>
      </w:tr>
      <w:tr w14:paraId="5935B6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BDE0F4A">
            <w:pPr>
              <w:pStyle w:val="39"/>
              <w:spacing w:before="23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97C525B">
            <w:pPr>
              <w:pStyle w:val="39"/>
              <w:spacing w:before="23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B083979">
            <w:pPr>
              <w:pStyle w:val="39"/>
              <w:spacing w:before="23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3B7CE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CEFAD01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329</w:t>
            </w:r>
          </w:p>
        </w:tc>
        <w:tc>
          <w:tcPr>
            <w:tcW w:w="3091" w:type="dxa"/>
          </w:tcPr>
          <w:p w14:paraId="0CC0C05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597030,81</w:t>
            </w:r>
          </w:p>
        </w:tc>
        <w:tc>
          <w:tcPr>
            <w:tcW w:w="3091" w:type="dxa"/>
          </w:tcPr>
          <w:p w14:paraId="7C13272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4430006,58</w:t>
            </w:r>
          </w:p>
        </w:tc>
      </w:tr>
      <w:tr w14:paraId="0FFC23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F1DB706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330</w:t>
            </w:r>
          </w:p>
        </w:tc>
        <w:tc>
          <w:tcPr>
            <w:tcW w:w="3091" w:type="dxa"/>
          </w:tcPr>
          <w:p w14:paraId="5D9215E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597064,35</w:t>
            </w:r>
          </w:p>
        </w:tc>
        <w:tc>
          <w:tcPr>
            <w:tcW w:w="3091" w:type="dxa"/>
          </w:tcPr>
          <w:p w14:paraId="1FF0900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4430058,15</w:t>
            </w:r>
          </w:p>
        </w:tc>
      </w:tr>
      <w:tr w14:paraId="719F95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099944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н301У</w:t>
            </w:r>
          </w:p>
        </w:tc>
        <w:tc>
          <w:tcPr>
            <w:tcW w:w="3091" w:type="dxa"/>
          </w:tcPr>
          <w:p w14:paraId="0A2DD8D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597076,93</w:t>
            </w:r>
          </w:p>
        </w:tc>
        <w:tc>
          <w:tcPr>
            <w:tcW w:w="3091" w:type="dxa"/>
          </w:tcPr>
          <w:p w14:paraId="5225CB0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4430092,63</w:t>
            </w:r>
          </w:p>
        </w:tc>
      </w:tr>
      <w:tr w14:paraId="1A2BF4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8CE590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318</w:t>
            </w:r>
          </w:p>
        </w:tc>
        <w:tc>
          <w:tcPr>
            <w:tcW w:w="3091" w:type="dxa"/>
          </w:tcPr>
          <w:p w14:paraId="6975FF5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597068,85</w:t>
            </w:r>
          </w:p>
        </w:tc>
        <w:tc>
          <w:tcPr>
            <w:tcW w:w="3091" w:type="dxa"/>
          </w:tcPr>
          <w:p w14:paraId="7C06ABD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4430095,61</w:t>
            </w:r>
          </w:p>
        </w:tc>
      </w:tr>
      <w:tr w14:paraId="4DAE4E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233805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316</w:t>
            </w:r>
          </w:p>
        </w:tc>
        <w:tc>
          <w:tcPr>
            <w:tcW w:w="3091" w:type="dxa"/>
          </w:tcPr>
          <w:p w14:paraId="1039056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597064,66</w:t>
            </w:r>
          </w:p>
        </w:tc>
        <w:tc>
          <w:tcPr>
            <w:tcW w:w="3091" w:type="dxa"/>
          </w:tcPr>
          <w:p w14:paraId="47859B9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4430088,88</w:t>
            </w:r>
          </w:p>
        </w:tc>
      </w:tr>
      <w:tr w14:paraId="4B2852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3505247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315</w:t>
            </w:r>
          </w:p>
        </w:tc>
        <w:tc>
          <w:tcPr>
            <w:tcW w:w="3091" w:type="dxa"/>
          </w:tcPr>
          <w:p w14:paraId="46DCE89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597065,54</w:t>
            </w:r>
          </w:p>
        </w:tc>
        <w:tc>
          <w:tcPr>
            <w:tcW w:w="3091" w:type="dxa"/>
          </w:tcPr>
          <w:p w14:paraId="6234E85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4430088,34</w:t>
            </w:r>
          </w:p>
        </w:tc>
      </w:tr>
      <w:tr w14:paraId="20C780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178B6A7A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314</w:t>
            </w:r>
          </w:p>
        </w:tc>
        <w:tc>
          <w:tcPr>
            <w:tcW w:w="3091" w:type="dxa"/>
          </w:tcPr>
          <w:p w14:paraId="3267F5FF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597061,28</w:t>
            </w:r>
          </w:p>
        </w:tc>
        <w:tc>
          <w:tcPr>
            <w:tcW w:w="3091" w:type="dxa"/>
          </w:tcPr>
          <w:p w14:paraId="25BDE0F1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4430073,33</w:t>
            </w:r>
          </w:p>
        </w:tc>
      </w:tr>
      <w:tr w14:paraId="1D85AA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46D2FB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313</w:t>
            </w:r>
          </w:p>
        </w:tc>
        <w:tc>
          <w:tcPr>
            <w:tcW w:w="3091" w:type="dxa"/>
          </w:tcPr>
          <w:p w14:paraId="73425FE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597058,81</w:t>
            </w:r>
          </w:p>
        </w:tc>
        <w:tc>
          <w:tcPr>
            <w:tcW w:w="3091" w:type="dxa"/>
          </w:tcPr>
          <w:p w14:paraId="69A4FAF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4430067,51</w:t>
            </w:r>
          </w:p>
        </w:tc>
      </w:tr>
      <w:tr w14:paraId="28850F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F4547FE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312</w:t>
            </w:r>
          </w:p>
        </w:tc>
        <w:tc>
          <w:tcPr>
            <w:tcW w:w="3091" w:type="dxa"/>
          </w:tcPr>
          <w:p w14:paraId="1BE2C45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597054,50</w:t>
            </w:r>
          </w:p>
        </w:tc>
        <w:tc>
          <w:tcPr>
            <w:tcW w:w="3091" w:type="dxa"/>
          </w:tcPr>
          <w:p w14:paraId="4817ACC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4430060,15</w:t>
            </w:r>
          </w:p>
        </w:tc>
      </w:tr>
      <w:tr w14:paraId="054C8C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A2D58C5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311</w:t>
            </w:r>
          </w:p>
        </w:tc>
        <w:tc>
          <w:tcPr>
            <w:tcW w:w="3091" w:type="dxa"/>
          </w:tcPr>
          <w:p w14:paraId="529CA01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597051,47</w:t>
            </w:r>
          </w:p>
        </w:tc>
        <w:tc>
          <w:tcPr>
            <w:tcW w:w="3091" w:type="dxa"/>
          </w:tcPr>
          <w:p w14:paraId="72E6203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4430056,10</w:t>
            </w:r>
          </w:p>
        </w:tc>
      </w:tr>
      <w:tr w14:paraId="32913C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C135A32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331</w:t>
            </w:r>
          </w:p>
        </w:tc>
        <w:tc>
          <w:tcPr>
            <w:tcW w:w="3091" w:type="dxa"/>
          </w:tcPr>
          <w:p w14:paraId="4CE8552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597046,39</w:t>
            </w:r>
          </w:p>
        </w:tc>
        <w:tc>
          <w:tcPr>
            <w:tcW w:w="3091" w:type="dxa"/>
          </w:tcPr>
          <w:p w14:paraId="2FA5B55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4430051,26</w:t>
            </w:r>
          </w:p>
        </w:tc>
      </w:tr>
      <w:tr w14:paraId="15A68D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7DF372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332</w:t>
            </w:r>
          </w:p>
        </w:tc>
        <w:tc>
          <w:tcPr>
            <w:tcW w:w="3091" w:type="dxa"/>
          </w:tcPr>
          <w:p w14:paraId="4425DCA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597025,54</w:t>
            </w:r>
          </w:p>
        </w:tc>
        <w:tc>
          <w:tcPr>
            <w:tcW w:w="3091" w:type="dxa"/>
          </w:tcPr>
          <w:p w14:paraId="283100B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4430023,14</w:t>
            </w:r>
          </w:p>
        </w:tc>
      </w:tr>
      <w:tr w14:paraId="489FCB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8A6486D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н302У</w:t>
            </w:r>
          </w:p>
        </w:tc>
        <w:tc>
          <w:tcPr>
            <w:tcW w:w="3091" w:type="dxa"/>
          </w:tcPr>
          <w:p w14:paraId="0A8FC122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597020,14</w:t>
            </w:r>
          </w:p>
        </w:tc>
        <w:tc>
          <w:tcPr>
            <w:tcW w:w="3091" w:type="dxa"/>
          </w:tcPr>
          <w:p w14:paraId="70A6D7CC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4430014,15</w:t>
            </w:r>
          </w:p>
        </w:tc>
      </w:tr>
      <w:tr w14:paraId="24D8B7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8F03AE6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329</w:t>
            </w:r>
          </w:p>
        </w:tc>
        <w:tc>
          <w:tcPr>
            <w:tcW w:w="3091" w:type="dxa"/>
          </w:tcPr>
          <w:p w14:paraId="7C33FB6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597030,81</w:t>
            </w:r>
          </w:p>
        </w:tc>
        <w:tc>
          <w:tcPr>
            <w:tcW w:w="3091" w:type="dxa"/>
          </w:tcPr>
          <w:p w14:paraId="79BF897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4430006,58</w:t>
            </w:r>
          </w:p>
        </w:tc>
      </w:tr>
      <w:tr w14:paraId="4BE3B1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3957EA28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:ЗУ13</w:t>
            </w:r>
          </w:p>
        </w:tc>
      </w:tr>
      <w:tr w14:paraId="78DAAF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982F498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85ED40F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26546072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72D7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D26E9E9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336</w:t>
            </w:r>
          </w:p>
        </w:tc>
        <w:tc>
          <w:tcPr>
            <w:tcW w:w="3091" w:type="dxa"/>
          </w:tcPr>
          <w:p w14:paraId="5477779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596947,30</w:t>
            </w:r>
          </w:p>
        </w:tc>
        <w:tc>
          <w:tcPr>
            <w:tcW w:w="3091" w:type="dxa"/>
          </w:tcPr>
          <w:p w14:paraId="37AC2F5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4430175,29</w:t>
            </w:r>
          </w:p>
        </w:tc>
      </w:tr>
      <w:tr w14:paraId="372FEE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9219B04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335</w:t>
            </w:r>
          </w:p>
        </w:tc>
        <w:tc>
          <w:tcPr>
            <w:tcW w:w="3091" w:type="dxa"/>
          </w:tcPr>
          <w:p w14:paraId="2B83C17E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596959,44</w:t>
            </w:r>
          </w:p>
        </w:tc>
        <w:tc>
          <w:tcPr>
            <w:tcW w:w="3091" w:type="dxa"/>
          </w:tcPr>
          <w:p w14:paraId="322FE48A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4430180,14</w:t>
            </w:r>
          </w:p>
        </w:tc>
      </w:tr>
      <w:tr w14:paraId="363C91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9A9FA3D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334</w:t>
            </w:r>
          </w:p>
        </w:tc>
        <w:tc>
          <w:tcPr>
            <w:tcW w:w="3091" w:type="dxa"/>
          </w:tcPr>
          <w:p w14:paraId="31C164E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596968,24</w:t>
            </w:r>
          </w:p>
        </w:tc>
        <w:tc>
          <w:tcPr>
            <w:tcW w:w="3091" w:type="dxa"/>
          </w:tcPr>
          <w:p w14:paraId="000F93E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4430185,44</w:t>
            </w:r>
          </w:p>
        </w:tc>
      </w:tr>
    </w:tbl>
    <w:p w14:paraId="75D162BC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3E80C74B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710AC2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23138EE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н311У</w:t>
            </w:r>
          </w:p>
        </w:tc>
        <w:tc>
          <w:tcPr>
            <w:tcW w:w="3091" w:type="dxa"/>
            <w:tcBorders>
              <w:top w:val="nil"/>
            </w:tcBorders>
          </w:tcPr>
          <w:p w14:paraId="2B0FC31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596976,43</w:t>
            </w:r>
          </w:p>
        </w:tc>
        <w:tc>
          <w:tcPr>
            <w:tcW w:w="3091" w:type="dxa"/>
            <w:tcBorders>
              <w:top w:val="nil"/>
            </w:tcBorders>
          </w:tcPr>
          <w:p w14:paraId="1332B84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4430193,43</w:t>
            </w:r>
          </w:p>
        </w:tc>
      </w:tr>
      <w:tr w14:paraId="539923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AD8D83C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333</w:t>
            </w:r>
          </w:p>
        </w:tc>
        <w:tc>
          <w:tcPr>
            <w:tcW w:w="3091" w:type="dxa"/>
          </w:tcPr>
          <w:p w14:paraId="24E10F1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596980,04</w:t>
            </w:r>
          </w:p>
        </w:tc>
        <w:tc>
          <w:tcPr>
            <w:tcW w:w="3091" w:type="dxa"/>
          </w:tcPr>
          <w:p w14:paraId="5F70381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4430187,86</w:t>
            </w:r>
          </w:p>
        </w:tc>
      </w:tr>
      <w:tr w14:paraId="3779CF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FEC62E3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н310У</w:t>
            </w:r>
          </w:p>
        </w:tc>
        <w:tc>
          <w:tcPr>
            <w:tcW w:w="3091" w:type="dxa"/>
          </w:tcPr>
          <w:p w14:paraId="43912697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596965,72</w:t>
            </w:r>
          </w:p>
        </w:tc>
        <w:tc>
          <w:tcPr>
            <w:tcW w:w="3091" w:type="dxa"/>
          </w:tcPr>
          <w:p w14:paraId="2F3693A3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4430169,73</w:t>
            </w:r>
          </w:p>
        </w:tc>
      </w:tr>
      <w:tr w14:paraId="2FA7C0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57603DA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н309У</w:t>
            </w:r>
          </w:p>
        </w:tc>
        <w:tc>
          <w:tcPr>
            <w:tcW w:w="3091" w:type="dxa"/>
          </w:tcPr>
          <w:p w14:paraId="2241501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596952,16</w:t>
            </w:r>
          </w:p>
        </w:tc>
        <w:tc>
          <w:tcPr>
            <w:tcW w:w="3091" w:type="dxa"/>
          </w:tcPr>
          <w:p w14:paraId="5513AA9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4430168,14</w:t>
            </w:r>
          </w:p>
        </w:tc>
      </w:tr>
      <w:tr w14:paraId="3C1702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610641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н308У</w:t>
            </w:r>
          </w:p>
        </w:tc>
        <w:tc>
          <w:tcPr>
            <w:tcW w:w="3091" w:type="dxa"/>
          </w:tcPr>
          <w:p w14:paraId="665AC08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596920,27</w:t>
            </w:r>
          </w:p>
        </w:tc>
        <w:tc>
          <w:tcPr>
            <w:tcW w:w="3091" w:type="dxa"/>
          </w:tcPr>
          <w:p w14:paraId="268DDE7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4430160,67</w:t>
            </w:r>
          </w:p>
        </w:tc>
      </w:tr>
      <w:tr w14:paraId="388EFA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C3175C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н312У</w:t>
            </w:r>
          </w:p>
        </w:tc>
        <w:tc>
          <w:tcPr>
            <w:tcW w:w="3091" w:type="dxa"/>
          </w:tcPr>
          <w:p w14:paraId="6319DF1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596920,02</w:t>
            </w:r>
          </w:p>
        </w:tc>
        <w:tc>
          <w:tcPr>
            <w:tcW w:w="3091" w:type="dxa"/>
          </w:tcPr>
          <w:p w14:paraId="13641CB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4430169,38</w:t>
            </w:r>
          </w:p>
        </w:tc>
      </w:tr>
      <w:tr w14:paraId="13A146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8425908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336</w:t>
            </w:r>
          </w:p>
        </w:tc>
        <w:tc>
          <w:tcPr>
            <w:tcW w:w="3091" w:type="dxa"/>
          </w:tcPr>
          <w:p w14:paraId="3F3ED20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596947,30</w:t>
            </w:r>
          </w:p>
        </w:tc>
        <w:tc>
          <w:tcPr>
            <w:tcW w:w="3091" w:type="dxa"/>
          </w:tcPr>
          <w:p w14:paraId="2EEB5B4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4430175,29</w:t>
            </w:r>
          </w:p>
        </w:tc>
      </w:tr>
      <w:tr w14:paraId="4EF22A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2863E6CA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:ЗУ14</w:t>
            </w:r>
          </w:p>
        </w:tc>
      </w:tr>
      <w:tr w14:paraId="62A2CB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73E0F3F">
            <w:pPr>
              <w:pStyle w:val="39"/>
              <w:spacing w:before="23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4ACBC765">
            <w:pPr>
              <w:pStyle w:val="39"/>
              <w:spacing w:before="23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45E6CC50">
            <w:pPr>
              <w:pStyle w:val="39"/>
              <w:spacing w:before="23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2C058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B393D17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344</w:t>
            </w:r>
          </w:p>
        </w:tc>
        <w:tc>
          <w:tcPr>
            <w:tcW w:w="3091" w:type="dxa"/>
          </w:tcPr>
          <w:p w14:paraId="007A73D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596917,53</w:t>
            </w:r>
          </w:p>
        </w:tc>
        <w:tc>
          <w:tcPr>
            <w:tcW w:w="3091" w:type="dxa"/>
          </w:tcPr>
          <w:p w14:paraId="1103032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4430300,06</w:t>
            </w:r>
          </w:p>
        </w:tc>
      </w:tr>
      <w:tr w14:paraId="639ECB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48CA2F3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343</w:t>
            </w:r>
          </w:p>
        </w:tc>
        <w:tc>
          <w:tcPr>
            <w:tcW w:w="3091" w:type="dxa"/>
          </w:tcPr>
          <w:p w14:paraId="6F53593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596924,44</w:t>
            </w:r>
          </w:p>
        </w:tc>
        <w:tc>
          <w:tcPr>
            <w:tcW w:w="3091" w:type="dxa"/>
          </w:tcPr>
          <w:p w14:paraId="69DDDD6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4430294,81</w:t>
            </w:r>
          </w:p>
        </w:tc>
      </w:tr>
      <w:tr w14:paraId="24DB9D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E61340D">
            <w:pPr>
              <w:pStyle w:val="39"/>
              <w:spacing w:before="1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A57FA9C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2EFB59DF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F7CDA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C20F85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н316У</w:t>
            </w:r>
          </w:p>
        </w:tc>
        <w:tc>
          <w:tcPr>
            <w:tcW w:w="3091" w:type="dxa"/>
          </w:tcPr>
          <w:p w14:paraId="4D512D1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596926,56</w:t>
            </w:r>
          </w:p>
        </w:tc>
        <w:tc>
          <w:tcPr>
            <w:tcW w:w="3091" w:type="dxa"/>
          </w:tcPr>
          <w:p w14:paraId="20AAB02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4430291,86</w:t>
            </w:r>
          </w:p>
        </w:tc>
      </w:tr>
      <w:tr w14:paraId="26264E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3A1DEC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342</w:t>
            </w:r>
          </w:p>
        </w:tc>
        <w:tc>
          <w:tcPr>
            <w:tcW w:w="3091" w:type="dxa"/>
          </w:tcPr>
          <w:p w14:paraId="7D080FA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596917,24</w:t>
            </w:r>
          </w:p>
        </w:tc>
        <w:tc>
          <w:tcPr>
            <w:tcW w:w="3091" w:type="dxa"/>
          </w:tcPr>
          <w:p w14:paraId="366AA9C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4430290,68</w:t>
            </w:r>
          </w:p>
        </w:tc>
      </w:tr>
      <w:tr w14:paraId="48F720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3826850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341</w:t>
            </w:r>
          </w:p>
        </w:tc>
        <w:tc>
          <w:tcPr>
            <w:tcW w:w="3091" w:type="dxa"/>
          </w:tcPr>
          <w:p w14:paraId="4973B747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596906,39</w:t>
            </w:r>
          </w:p>
        </w:tc>
        <w:tc>
          <w:tcPr>
            <w:tcW w:w="3091" w:type="dxa"/>
          </w:tcPr>
          <w:p w14:paraId="160ECAB2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4430277,30</w:t>
            </w:r>
          </w:p>
        </w:tc>
      </w:tr>
      <w:tr w14:paraId="29534F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5C9F4D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н315У</w:t>
            </w:r>
          </w:p>
        </w:tc>
        <w:tc>
          <w:tcPr>
            <w:tcW w:w="3091" w:type="dxa"/>
          </w:tcPr>
          <w:p w14:paraId="77ADE41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596882,31</w:t>
            </w:r>
          </w:p>
        </w:tc>
        <w:tc>
          <w:tcPr>
            <w:tcW w:w="3091" w:type="dxa"/>
          </w:tcPr>
          <w:p w14:paraId="190531D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4430245,72</w:t>
            </w:r>
          </w:p>
        </w:tc>
      </w:tr>
      <w:tr w14:paraId="6D31F4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3691B7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н317У</w:t>
            </w:r>
          </w:p>
        </w:tc>
        <w:tc>
          <w:tcPr>
            <w:tcW w:w="3091" w:type="dxa"/>
          </w:tcPr>
          <w:p w14:paraId="77B5D98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596877,46</w:t>
            </w:r>
          </w:p>
        </w:tc>
        <w:tc>
          <w:tcPr>
            <w:tcW w:w="3091" w:type="dxa"/>
          </w:tcPr>
          <w:p w14:paraId="03895D2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4430250,37</w:t>
            </w:r>
          </w:p>
        </w:tc>
      </w:tr>
      <w:tr w14:paraId="5E2540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6751C3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344</w:t>
            </w:r>
          </w:p>
        </w:tc>
        <w:tc>
          <w:tcPr>
            <w:tcW w:w="3091" w:type="dxa"/>
          </w:tcPr>
          <w:p w14:paraId="1EBC2CD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596917,53</w:t>
            </w:r>
          </w:p>
        </w:tc>
        <w:tc>
          <w:tcPr>
            <w:tcW w:w="3091" w:type="dxa"/>
          </w:tcPr>
          <w:p w14:paraId="4129C5B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4430300,06</w:t>
            </w:r>
          </w:p>
        </w:tc>
      </w:tr>
      <w:tr w14:paraId="03464B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4" w:type="dxa"/>
            <w:gridSpan w:val="3"/>
          </w:tcPr>
          <w:p w14:paraId="42DA73CC">
            <w:pPr>
              <w:pStyle w:val="39"/>
              <w:tabs>
                <w:tab w:val="left" w:pos="4984"/>
              </w:tabs>
              <w:spacing w:before="28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:ЗУ15</w:t>
            </w:r>
          </w:p>
        </w:tc>
      </w:tr>
      <w:tr w14:paraId="3785C7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AFFE77A">
            <w:pPr>
              <w:pStyle w:val="3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E2CFCA1">
            <w:pPr>
              <w:pStyle w:val="3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FBA6EAF">
            <w:pPr>
              <w:pStyle w:val="3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7F345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D6AC90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н193У</w:t>
            </w:r>
          </w:p>
        </w:tc>
        <w:tc>
          <w:tcPr>
            <w:tcW w:w="3091" w:type="dxa"/>
          </w:tcPr>
          <w:p w14:paraId="0FA0134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596816,71</w:t>
            </w:r>
          </w:p>
        </w:tc>
        <w:tc>
          <w:tcPr>
            <w:tcW w:w="3091" w:type="dxa"/>
          </w:tcPr>
          <w:p w14:paraId="0F1D096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4430299,01</w:t>
            </w:r>
          </w:p>
        </w:tc>
      </w:tr>
      <w:tr w14:paraId="1F816D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9AA05E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н186У</w:t>
            </w:r>
          </w:p>
        </w:tc>
        <w:tc>
          <w:tcPr>
            <w:tcW w:w="3091" w:type="dxa"/>
          </w:tcPr>
          <w:p w14:paraId="3727022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596825,35</w:t>
            </w:r>
          </w:p>
        </w:tc>
        <w:tc>
          <w:tcPr>
            <w:tcW w:w="3091" w:type="dxa"/>
          </w:tcPr>
          <w:p w14:paraId="7A74991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4430316,98</w:t>
            </w:r>
          </w:p>
        </w:tc>
      </w:tr>
      <w:tr w14:paraId="68505C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1A79BB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н337У</w:t>
            </w:r>
          </w:p>
        </w:tc>
        <w:tc>
          <w:tcPr>
            <w:tcW w:w="3091" w:type="dxa"/>
          </w:tcPr>
          <w:p w14:paraId="26EFE7F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596835,51</w:t>
            </w:r>
          </w:p>
        </w:tc>
        <w:tc>
          <w:tcPr>
            <w:tcW w:w="3091" w:type="dxa"/>
          </w:tcPr>
          <w:p w14:paraId="68459D7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4430331,57</w:t>
            </w:r>
          </w:p>
        </w:tc>
      </w:tr>
      <w:tr w14:paraId="7F94D2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A04772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н336У</w:t>
            </w:r>
          </w:p>
        </w:tc>
        <w:tc>
          <w:tcPr>
            <w:tcW w:w="3091" w:type="dxa"/>
          </w:tcPr>
          <w:p w14:paraId="697007A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596844,77</w:t>
            </w:r>
          </w:p>
        </w:tc>
        <w:tc>
          <w:tcPr>
            <w:tcW w:w="3091" w:type="dxa"/>
          </w:tcPr>
          <w:p w14:paraId="4468D11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4430490,46</w:t>
            </w:r>
          </w:p>
        </w:tc>
      </w:tr>
      <w:tr w14:paraId="2A8CF3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887181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н335У</w:t>
            </w:r>
          </w:p>
        </w:tc>
        <w:tc>
          <w:tcPr>
            <w:tcW w:w="3091" w:type="dxa"/>
          </w:tcPr>
          <w:p w14:paraId="5C2F163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596850,99</w:t>
            </w:r>
          </w:p>
        </w:tc>
        <w:tc>
          <w:tcPr>
            <w:tcW w:w="3091" w:type="dxa"/>
          </w:tcPr>
          <w:p w14:paraId="637704E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4430524,04</w:t>
            </w:r>
          </w:p>
        </w:tc>
      </w:tr>
      <w:tr w14:paraId="768294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40DDD8A7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н334У</w:t>
            </w:r>
          </w:p>
        </w:tc>
        <w:tc>
          <w:tcPr>
            <w:tcW w:w="3091" w:type="dxa"/>
          </w:tcPr>
          <w:p w14:paraId="677592E5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596854,95</w:t>
            </w:r>
          </w:p>
        </w:tc>
        <w:tc>
          <w:tcPr>
            <w:tcW w:w="3091" w:type="dxa"/>
          </w:tcPr>
          <w:p w14:paraId="65A7331D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4430523,51</w:t>
            </w:r>
          </w:p>
        </w:tc>
      </w:tr>
      <w:tr w14:paraId="2CF352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9EBD50A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н333У</w:t>
            </w:r>
          </w:p>
        </w:tc>
        <w:tc>
          <w:tcPr>
            <w:tcW w:w="3091" w:type="dxa"/>
          </w:tcPr>
          <w:p w14:paraId="1CFA3CE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596858,37</w:t>
            </w:r>
          </w:p>
        </w:tc>
        <w:tc>
          <w:tcPr>
            <w:tcW w:w="3091" w:type="dxa"/>
          </w:tcPr>
          <w:p w14:paraId="1241709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4430543,06</w:t>
            </w:r>
          </w:p>
        </w:tc>
      </w:tr>
      <w:tr w14:paraId="341E1E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4EADAA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н332У</w:t>
            </w:r>
          </w:p>
        </w:tc>
        <w:tc>
          <w:tcPr>
            <w:tcW w:w="3091" w:type="dxa"/>
          </w:tcPr>
          <w:p w14:paraId="5C551D0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596862,40</w:t>
            </w:r>
          </w:p>
        </w:tc>
        <w:tc>
          <w:tcPr>
            <w:tcW w:w="3091" w:type="dxa"/>
          </w:tcPr>
          <w:p w14:paraId="33AD5C1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4430542,88</w:t>
            </w:r>
          </w:p>
        </w:tc>
      </w:tr>
      <w:tr w14:paraId="42761A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A4E7135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н331У</w:t>
            </w:r>
          </w:p>
        </w:tc>
        <w:tc>
          <w:tcPr>
            <w:tcW w:w="3091" w:type="dxa"/>
          </w:tcPr>
          <w:p w14:paraId="10662AB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596853,80</w:t>
            </w:r>
          </w:p>
        </w:tc>
        <w:tc>
          <w:tcPr>
            <w:tcW w:w="3091" w:type="dxa"/>
          </w:tcPr>
          <w:p w14:paraId="765AA09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4430490,39</w:t>
            </w:r>
          </w:p>
        </w:tc>
      </w:tr>
      <w:tr w14:paraId="5A9BBE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08FFF05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н330У</w:t>
            </w:r>
          </w:p>
        </w:tc>
        <w:tc>
          <w:tcPr>
            <w:tcW w:w="3091" w:type="dxa"/>
          </w:tcPr>
          <w:p w14:paraId="6CB57A2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596844,96</w:t>
            </w:r>
          </w:p>
        </w:tc>
        <w:tc>
          <w:tcPr>
            <w:tcW w:w="3091" w:type="dxa"/>
          </w:tcPr>
          <w:p w14:paraId="1A8B8BD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4430353,05</w:t>
            </w:r>
          </w:p>
        </w:tc>
      </w:tr>
      <w:tr w14:paraId="665C6C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DC30035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351</w:t>
            </w:r>
          </w:p>
        </w:tc>
        <w:tc>
          <w:tcPr>
            <w:tcW w:w="3091" w:type="dxa"/>
          </w:tcPr>
          <w:p w14:paraId="4BB4725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596872,06</w:t>
            </w:r>
          </w:p>
        </w:tc>
        <w:tc>
          <w:tcPr>
            <w:tcW w:w="3091" w:type="dxa"/>
          </w:tcPr>
          <w:p w14:paraId="15288EB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4430394,64</w:t>
            </w:r>
          </w:p>
        </w:tc>
      </w:tr>
      <w:tr w14:paraId="5315C5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FB3007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350</w:t>
            </w:r>
          </w:p>
        </w:tc>
        <w:tc>
          <w:tcPr>
            <w:tcW w:w="3091" w:type="dxa"/>
          </w:tcPr>
          <w:p w14:paraId="117B666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596882,71</w:t>
            </w:r>
          </w:p>
        </w:tc>
        <w:tc>
          <w:tcPr>
            <w:tcW w:w="3091" w:type="dxa"/>
          </w:tcPr>
          <w:p w14:paraId="37464B1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4430404,61</w:t>
            </w:r>
          </w:p>
        </w:tc>
      </w:tr>
      <w:tr w14:paraId="0B08D7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5B860EE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349</w:t>
            </w:r>
          </w:p>
        </w:tc>
        <w:tc>
          <w:tcPr>
            <w:tcW w:w="3091" w:type="dxa"/>
          </w:tcPr>
          <w:p w14:paraId="76A37949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596907,43</w:t>
            </w:r>
          </w:p>
        </w:tc>
        <w:tc>
          <w:tcPr>
            <w:tcW w:w="3091" w:type="dxa"/>
          </w:tcPr>
          <w:p w14:paraId="57AE2E0E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4430426,73</w:t>
            </w:r>
          </w:p>
        </w:tc>
      </w:tr>
      <w:tr w14:paraId="630E5F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4B78D7D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348</w:t>
            </w:r>
          </w:p>
        </w:tc>
        <w:tc>
          <w:tcPr>
            <w:tcW w:w="3091" w:type="dxa"/>
          </w:tcPr>
          <w:p w14:paraId="305C9CB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596920,64</w:t>
            </w:r>
          </w:p>
        </w:tc>
        <w:tc>
          <w:tcPr>
            <w:tcW w:w="3091" w:type="dxa"/>
          </w:tcPr>
          <w:p w14:paraId="450E56E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4430438,05</w:t>
            </w:r>
          </w:p>
        </w:tc>
      </w:tr>
      <w:tr w14:paraId="4DED82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4616BA5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н329У</w:t>
            </w:r>
          </w:p>
        </w:tc>
        <w:tc>
          <w:tcPr>
            <w:tcW w:w="3091" w:type="dxa"/>
          </w:tcPr>
          <w:p w14:paraId="68445DD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596940,39</w:t>
            </w:r>
          </w:p>
        </w:tc>
        <w:tc>
          <w:tcPr>
            <w:tcW w:w="3091" w:type="dxa"/>
          </w:tcPr>
          <w:p w14:paraId="51CCCD6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4430457,45</w:t>
            </w:r>
          </w:p>
        </w:tc>
      </w:tr>
      <w:tr w14:paraId="74ECAC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9760F7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н328У</w:t>
            </w:r>
          </w:p>
        </w:tc>
        <w:tc>
          <w:tcPr>
            <w:tcW w:w="3091" w:type="dxa"/>
          </w:tcPr>
          <w:p w14:paraId="57AA4E5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596926,99</w:t>
            </w:r>
          </w:p>
        </w:tc>
        <w:tc>
          <w:tcPr>
            <w:tcW w:w="3091" w:type="dxa"/>
          </w:tcPr>
          <w:p w14:paraId="31ECC7B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4430430,90</w:t>
            </w:r>
          </w:p>
        </w:tc>
      </w:tr>
      <w:tr w14:paraId="7831C4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AC10D14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н327У</w:t>
            </w:r>
          </w:p>
        </w:tc>
        <w:tc>
          <w:tcPr>
            <w:tcW w:w="3091" w:type="dxa"/>
          </w:tcPr>
          <w:p w14:paraId="3CAF02E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596912,25</w:t>
            </w:r>
          </w:p>
        </w:tc>
        <w:tc>
          <w:tcPr>
            <w:tcW w:w="3091" w:type="dxa"/>
          </w:tcPr>
          <w:p w14:paraId="0496ADB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4430419,42</w:t>
            </w:r>
          </w:p>
        </w:tc>
      </w:tr>
      <w:tr w14:paraId="27117B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30A007C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н326У</w:t>
            </w:r>
          </w:p>
        </w:tc>
        <w:tc>
          <w:tcPr>
            <w:tcW w:w="3091" w:type="dxa"/>
          </w:tcPr>
          <w:p w14:paraId="303A31B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596897,68</w:t>
            </w:r>
          </w:p>
        </w:tc>
        <w:tc>
          <w:tcPr>
            <w:tcW w:w="3091" w:type="dxa"/>
          </w:tcPr>
          <w:p w14:paraId="44053C3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4430407,52</w:t>
            </w:r>
          </w:p>
        </w:tc>
      </w:tr>
      <w:tr w14:paraId="402D5B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2C1E515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н325У</w:t>
            </w:r>
          </w:p>
        </w:tc>
        <w:tc>
          <w:tcPr>
            <w:tcW w:w="3091" w:type="dxa"/>
          </w:tcPr>
          <w:p w14:paraId="506334D3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596885,12</w:t>
            </w:r>
          </w:p>
        </w:tc>
        <w:tc>
          <w:tcPr>
            <w:tcW w:w="3091" w:type="dxa"/>
          </w:tcPr>
          <w:p w14:paraId="03240C4F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4430396,12</w:t>
            </w:r>
          </w:p>
        </w:tc>
      </w:tr>
      <w:tr w14:paraId="7F5237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E8469B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н324У</w:t>
            </w:r>
          </w:p>
        </w:tc>
        <w:tc>
          <w:tcPr>
            <w:tcW w:w="3091" w:type="dxa"/>
          </w:tcPr>
          <w:p w14:paraId="2D5319B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596868,51</w:t>
            </w:r>
          </w:p>
        </w:tc>
        <w:tc>
          <w:tcPr>
            <w:tcW w:w="3091" w:type="dxa"/>
          </w:tcPr>
          <w:p w14:paraId="13EE34A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4430371,35</w:t>
            </w:r>
          </w:p>
        </w:tc>
      </w:tr>
      <w:tr w14:paraId="5C7E5E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52759B5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н323У</w:t>
            </w:r>
          </w:p>
        </w:tc>
        <w:tc>
          <w:tcPr>
            <w:tcW w:w="3091" w:type="dxa"/>
          </w:tcPr>
          <w:p w14:paraId="46FA2C5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596857,84</w:t>
            </w:r>
          </w:p>
        </w:tc>
        <w:tc>
          <w:tcPr>
            <w:tcW w:w="3091" w:type="dxa"/>
          </w:tcPr>
          <w:p w14:paraId="4FFCB5A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4430356,85</w:t>
            </w:r>
          </w:p>
        </w:tc>
      </w:tr>
      <w:tr w14:paraId="596E73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CD794D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н322У</w:t>
            </w:r>
          </w:p>
        </w:tc>
        <w:tc>
          <w:tcPr>
            <w:tcW w:w="3091" w:type="dxa"/>
          </w:tcPr>
          <w:p w14:paraId="0B528F0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596851,40</w:t>
            </w:r>
          </w:p>
        </w:tc>
        <w:tc>
          <w:tcPr>
            <w:tcW w:w="3091" w:type="dxa"/>
          </w:tcPr>
          <w:p w14:paraId="5248374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4430350,10</w:t>
            </w:r>
          </w:p>
        </w:tc>
      </w:tr>
      <w:tr w14:paraId="2BF820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34E5A01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н321У</w:t>
            </w:r>
          </w:p>
        </w:tc>
        <w:tc>
          <w:tcPr>
            <w:tcW w:w="3091" w:type="dxa"/>
          </w:tcPr>
          <w:p w14:paraId="050BEE0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596844,43</w:t>
            </w:r>
          </w:p>
        </w:tc>
        <w:tc>
          <w:tcPr>
            <w:tcW w:w="3091" w:type="dxa"/>
          </w:tcPr>
          <w:p w14:paraId="44C3F99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4430339,80</w:t>
            </w:r>
          </w:p>
        </w:tc>
      </w:tr>
      <w:tr w14:paraId="5FB63A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3811BE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н320У</w:t>
            </w:r>
          </w:p>
        </w:tc>
        <w:tc>
          <w:tcPr>
            <w:tcW w:w="3091" w:type="dxa"/>
          </w:tcPr>
          <w:p w14:paraId="70A510B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596843,41</w:t>
            </w:r>
          </w:p>
        </w:tc>
        <w:tc>
          <w:tcPr>
            <w:tcW w:w="3091" w:type="dxa"/>
          </w:tcPr>
          <w:p w14:paraId="1E31E90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4430323,88</w:t>
            </w:r>
          </w:p>
        </w:tc>
      </w:tr>
      <w:tr w14:paraId="0A9810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41A513C4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347</w:t>
            </w:r>
          </w:p>
        </w:tc>
        <w:tc>
          <w:tcPr>
            <w:tcW w:w="3091" w:type="dxa"/>
          </w:tcPr>
          <w:p w14:paraId="09ADC6E9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596836,87</w:t>
            </w:r>
          </w:p>
        </w:tc>
        <w:tc>
          <w:tcPr>
            <w:tcW w:w="3091" w:type="dxa"/>
          </w:tcPr>
          <w:p w14:paraId="45391779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4430314,69</w:t>
            </w:r>
          </w:p>
        </w:tc>
      </w:tr>
      <w:tr w14:paraId="5666E4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ED7189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346</w:t>
            </w:r>
          </w:p>
        </w:tc>
        <w:tc>
          <w:tcPr>
            <w:tcW w:w="3091" w:type="dxa"/>
          </w:tcPr>
          <w:p w14:paraId="24135D2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596825,82</w:t>
            </w:r>
          </w:p>
        </w:tc>
        <w:tc>
          <w:tcPr>
            <w:tcW w:w="3091" w:type="dxa"/>
          </w:tcPr>
          <w:p w14:paraId="1FD3BAE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4430298,12</w:t>
            </w:r>
          </w:p>
        </w:tc>
      </w:tr>
      <w:tr w14:paraId="6B21F2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D32557B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н193У</w:t>
            </w:r>
          </w:p>
        </w:tc>
        <w:tc>
          <w:tcPr>
            <w:tcW w:w="3091" w:type="dxa"/>
          </w:tcPr>
          <w:p w14:paraId="5701E76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596816,71</w:t>
            </w:r>
          </w:p>
        </w:tc>
        <w:tc>
          <w:tcPr>
            <w:tcW w:w="3091" w:type="dxa"/>
          </w:tcPr>
          <w:p w14:paraId="2BFAF4D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4430299,01</w:t>
            </w:r>
          </w:p>
        </w:tc>
      </w:tr>
      <w:tr w14:paraId="206216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17382BD6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:ЗУ16</w:t>
            </w:r>
          </w:p>
        </w:tc>
      </w:tr>
      <w:tr w14:paraId="19A0DB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B6877C0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D031302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170F8D60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B67B8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798C021F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н155У</w:t>
            </w:r>
          </w:p>
        </w:tc>
        <w:tc>
          <w:tcPr>
            <w:tcW w:w="3091" w:type="dxa"/>
          </w:tcPr>
          <w:p w14:paraId="0C5451DE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596688,35</w:t>
            </w:r>
          </w:p>
        </w:tc>
        <w:tc>
          <w:tcPr>
            <w:tcW w:w="3091" w:type="dxa"/>
          </w:tcPr>
          <w:p w14:paraId="332F4C7B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4430249,20</w:t>
            </w:r>
          </w:p>
        </w:tc>
      </w:tr>
      <w:tr w14:paraId="304C12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C4985B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н156У</w:t>
            </w:r>
          </w:p>
        </w:tc>
        <w:tc>
          <w:tcPr>
            <w:tcW w:w="3091" w:type="dxa"/>
          </w:tcPr>
          <w:p w14:paraId="722C281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596689,10</w:t>
            </w:r>
          </w:p>
        </w:tc>
        <w:tc>
          <w:tcPr>
            <w:tcW w:w="3091" w:type="dxa"/>
          </w:tcPr>
          <w:p w14:paraId="27D4E34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4430253,93</w:t>
            </w:r>
          </w:p>
        </w:tc>
      </w:tr>
      <w:tr w14:paraId="044C69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C91BB61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452</w:t>
            </w:r>
          </w:p>
        </w:tc>
        <w:tc>
          <w:tcPr>
            <w:tcW w:w="3091" w:type="dxa"/>
          </w:tcPr>
          <w:p w14:paraId="4ABA82D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596728,78</w:t>
            </w:r>
          </w:p>
        </w:tc>
        <w:tc>
          <w:tcPr>
            <w:tcW w:w="3091" w:type="dxa"/>
          </w:tcPr>
          <w:p w14:paraId="2239AC2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4430275,13</w:t>
            </w:r>
          </w:p>
        </w:tc>
      </w:tr>
      <w:tr w14:paraId="415DD8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DDF77F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451</w:t>
            </w:r>
          </w:p>
        </w:tc>
        <w:tc>
          <w:tcPr>
            <w:tcW w:w="3091" w:type="dxa"/>
          </w:tcPr>
          <w:p w14:paraId="72429BB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596764,24</w:t>
            </w:r>
          </w:p>
        </w:tc>
        <w:tc>
          <w:tcPr>
            <w:tcW w:w="3091" w:type="dxa"/>
          </w:tcPr>
          <w:p w14:paraId="203378A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4430281,15</w:t>
            </w:r>
          </w:p>
        </w:tc>
      </w:tr>
      <w:tr w14:paraId="6A9C60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01ECD43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450</w:t>
            </w:r>
          </w:p>
        </w:tc>
        <w:tc>
          <w:tcPr>
            <w:tcW w:w="3091" w:type="dxa"/>
          </w:tcPr>
          <w:p w14:paraId="48FFF7A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596770,87</w:t>
            </w:r>
          </w:p>
        </w:tc>
        <w:tc>
          <w:tcPr>
            <w:tcW w:w="3091" w:type="dxa"/>
          </w:tcPr>
          <w:p w14:paraId="1F6853A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4430288,45</w:t>
            </w:r>
          </w:p>
        </w:tc>
      </w:tr>
      <w:tr w14:paraId="2B5A53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CB8BA7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н501У</w:t>
            </w:r>
          </w:p>
        </w:tc>
        <w:tc>
          <w:tcPr>
            <w:tcW w:w="3091" w:type="dxa"/>
          </w:tcPr>
          <w:p w14:paraId="66F9998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596781,35</w:t>
            </w:r>
          </w:p>
        </w:tc>
        <w:tc>
          <w:tcPr>
            <w:tcW w:w="3091" w:type="dxa"/>
          </w:tcPr>
          <w:p w14:paraId="768759A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4430296,68</w:t>
            </w:r>
          </w:p>
        </w:tc>
      </w:tr>
      <w:tr w14:paraId="43DB61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1802092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н505У</w:t>
            </w:r>
          </w:p>
        </w:tc>
        <w:tc>
          <w:tcPr>
            <w:tcW w:w="3091" w:type="dxa"/>
          </w:tcPr>
          <w:p w14:paraId="71B0283E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596787,85</w:t>
            </w:r>
          </w:p>
        </w:tc>
        <w:tc>
          <w:tcPr>
            <w:tcW w:w="3091" w:type="dxa"/>
          </w:tcPr>
          <w:p w14:paraId="1C0B20B6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4430291,72</w:t>
            </w:r>
          </w:p>
        </w:tc>
      </w:tr>
    </w:tbl>
    <w:p w14:paraId="24C19AD8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79C1AAB2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246F0D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82" w:type="dxa"/>
            <w:tcBorders>
              <w:top w:val="nil"/>
            </w:tcBorders>
          </w:tcPr>
          <w:p w14:paraId="3DA70EF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н504У</w:t>
            </w:r>
          </w:p>
        </w:tc>
        <w:tc>
          <w:tcPr>
            <w:tcW w:w="3091" w:type="dxa"/>
            <w:tcBorders>
              <w:top w:val="nil"/>
            </w:tcBorders>
          </w:tcPr>
          <w:p w14:paraId="307EB2B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596775,04</w:t>
            </w:r>
          </w:p>
        </w:tc>
        <w:tc>
          <w:tcPr>
            <w:tcW w:w="3091" w:type="dxa"/>
            <w:tcBorders>
              <w:top w:val="nil"/>
            </w:tcBorders>
          </w:tcPr>
          <w:p w14:paraId="2A40601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4430280,11</w:t>
            </w:r>
          </w:p>
        </w:tc>
      </w:tr>
      <w:tr w14:paraId="5CDD12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D359D5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н503У</w:t>
            </w:r>
          </w:p>
        </w:tc>
        <w:tc>
          <w:tcPr>
            <w:tcW w:w="3091" w:type="dxa"/>
          </w:tcPr>
          <w:p w14:paraId="4868B65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596763,65</w:t>
            </w:r>
          </w:p>
        </w:tc>
        <w:tc>
          <w:tcPr>
            <w:tcW w:w="3091" w:type="dxa"/>
          </w:tcPr>
          <w:p w14:paraId="7BC68E9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4430270,51</w:t>
            </w:r>
          </w:p>
        </w:tc>
      </w:tr>
      <w:tr w14:paraId="1A18E7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20C45941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н502У</w:t>
            </w:r>
          </w:p>
        </w:tc>
        <w:tc>
          <w:tcPr>
            <w:tcW w:w="3091" w:type="dxa"/>
          </w:tcPr>
          <w:p w14:paraId="76C705A6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596727,80</w:t>
            </w:r>
          </w:p>
        </w:tc>
        <w:tc>
          <w:tcPr>
            <w:tcW w:w="3091" w:type="dxa"/>
          </w:tcPr>
          <w:p w14:paraId="591A2FA5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4430264,39</w:t>
            </w:r>
          </w:p>
        </w:tc>
      </w:tr>
      <w:tr w14:paraId="34A380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E19F1AD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н154У</w:t>
            </w:r>
          </w:p>
        </w:tc>
        <w:tc>
          <w:tcPr>
            <w:tcW w:w="3091" w:type="dxa"/>
          </w:tcPr>
          <w:p w14:paraId="062BD89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596694,08</w:t>
            </w:r>
          </w:p>
        </w:tc>
        <w:tc>
          <w:tcPr>
            <w:tcW w:w="3091" w:type="dxa"/>
          </w:tcPr>
          <w:p w14:paraId="4E11D63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4430247,12</w:t>
            </w:r>
          </w:p>
        </w:tc>
      </w:tr>
      <w:tr w14:paraId="10D2D7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B114C52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н155У</w:t>
            </w:r>
          </w:p>
        </w:tc>
        <w:tc>
          <w:tcPr>
            <w:tcW w:w="3091" w:type="dxa"/>
          </w:tcPr>
          <w:p w14:paraId="088853B7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596688,35</w:t>
            </w:r>
          </w:p>
        </w:tc>
        <w:tc>
          <w:tcPr>
            <w:tcW w:w="3091" w:type="dxa"/>
          </w:tcPr>
          <w:p w14:paraId="59AD32E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4430249,20</w:t>
            </w:r>
          </w:p>
        </w:tc>
      </w:tr>
      <w:tr w14:paraId="6CDF77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2360D67F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:ЗУ17</w:t>
            </w:r>
          </w:p>
        </w:tc>
      </w:tr>
      <w:tr w14:paraId="711FE1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BDA26FB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DB7F2F2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B21BFCD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9856B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2EEABF9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н85У</w:t>
            </w:r>
          </w:p>
        </w:tc>
        <w:tc>
          <w:tcPr>
            <w:tcW w:w="3091" w:type="dxa"/>
          </w:tcPr>
          <w:p w14:paraId="33D6399B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596750,38</w:t>
            </w:r>
          </w:p>
        </w:tc>
        <w:tc>
          <w:tcPr>
            <w:tcW w:w="3091" w:type="dxa"/>
          </w:tcPr>
          <w:p w14:paraId="7E160FB8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4430337,02</w:t>
            </w:r>
          </w:p>
        </w:tc>
      </w:tr>
      <w:tr w14:paraId="754B2C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5A3BA4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н86У</w:t>
            </w:r>
          </w:p>
        </w:tc>
        <w:tc>
          <w:tcPr>
            <w:tcW w:w="3091" w:type="dxa"/>
          </w:tcPr>
          <w:p w14:paraId="432DE01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596752,58</w:t>
            </w:r>
          </w:p>
        </w:tc>
        <w:tc>
          <w:tcPr>
            <w:tcW w:w="3091" w:type="dxa"/>
          </w:tcPr>
          <w:p w14:paraId="2062775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4430343,23</w:t>
            </w:r>
          </w:p>
        </w:tc>
      </w:tr>
      <w:tr w14:paraId="5F8DF2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8311D0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н87У</w:t>
            </w:r>
          </w:p>
        </w:tc>
        <w:tc>
          <w:tcPr>
            <w:tcW w:w="3091" w:type="dxa"/>
          </w:tcPr>
          <w:p w14:paraId="2C5BB10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596751,26</w:t>
            </w:r>
          </w:p>
        </w:tc>
        <w:tc>
          <w:tcPr>
            <w:tcW w:w="3091" w:type="dxa"/>
          </w:tcPr>
          <w:p w14:paraId="0551532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4430343,70</w:t>
            </w:r>
          </w:p>
        </w:tc>
      </w:tr>
      <w:tr w14:paraId="0B90D7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C67589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н88У</w:t>
            </w:r>
          </w:p>
        </w:tc>
        <w:tc>
          <w:tcPr>
            <w:tcW w:w="3091" w:type="dxa"/>
          </w:tcPr>
          <w:p w14:paraId="4F4F04E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596752,01</w:t>
            </w:r>
          </w:p>
        </w:tc>
        <w:tc>
          <w:tcPr>
            <w:tcW w:w="3091" w:type="dxa"/>
          </w:tcPr>
          <w:p w14:paraId="381172B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4430349,82</w:t>
            </w:r>
          </w:p>
        </w:tc>
      </w:tr>
      <w:tr w14:paraId="034D82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54756CC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н89У</w:t>
            </w:r>
          </w:p>
        </w:tc>
        <w:tc>
          <w:tcPr>
            <w:tcW w:w="3091" w:type="dxa"/>
          </w:tcPr>
          <w:p w14:paraId="1559D97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596755,31</w:t>
            </w:r>
          </w:p>
        </w:tc>
        <w:tc>
          <w:tcPr>
            <w:tcW w:w="3091" w:type="dxa"/>
          </w:tcPr>
          <w:p w14:paraId="16E7221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4430350,92</w:t>
            </w:r>
          </w:p>
        </w:tc>
      </w:tr>
      <w:tr w14:paraId="63332A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F4FCC28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н90У</w:t>
            </w:r>
          </w:p>
        </w:tc>
        <w:tc>
          <w:tcPr>
            <w:tcW w:w="3091" w:type="dxa"/>
          </w:tcPr>
          <w:p w14:paraId="63AE226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596757,31</w:t>
            </w:r>
          </w:p>
        </w:tc>
        <w:tc>
          <w:tcPr>
            <w:tcW w:w="3091" w:type="dxa"/>
          </w:tcPr>
          <w:p w14:paraId="156154F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4430367,20</w:t>
            </w:r>
          </w:p>
        </w:tc>
      </w:tr>
      <w:tr w14:paraId="47D5BB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F6AF407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н194У</w:t>
            </w:r>
          </w:p>
        </w:tc>
        <w:tc>
          <w:tcPr>
            <w:tcW w:w="3091" w:type="dxa"/>
          </w:tcPr>
          <w:p w14:paraId="631B9FC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596766,70</w:t>
            </w:r>
          </w:p>
        </w:tc>
        <w:tc>
          <w:tcPr>
            <w:tcW w:w="3091" w:type="dxa"/>
          </w:tcPr>
          <w:p w14:paraId="46CDFA5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4430404,28</w:t>
            </w:r>
          </w:p>
        </w:tc>
      </w:tr>
      <w:tr w14:paraId="57D0A6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229417C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н195У</w:t>
            </w:r>
          </w:p>
        </w:tc>
        <w:tc>
          <w:tcPr>
            <w:tcW w:w="3091" w:type="dxa"/>
          </w:tcPr>
          <w:p w14:paraId="5A8D5E33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596767,85</w:t>
            </w:r>
          </w:p>
        </w:tc>
        <w:tc>
          <w:tcPr>
            <w:tcW w:w="3091" w:type="dxa"/>
          </w:tcPr>
          <w:p w14:paraId="6286B81D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4430404,13</w:t>
            </w:r>
          </w:p>
        </w:tc>
      </w:tr>
      <w:tr w14:paraId="3CA590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B55C4A8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н196У</w:t>
            </w:r>
          </w:p>
        </w:tc>
        <w:tc>
          <w:tcPr>
            <w:tcW w:w="3091" w:type="dxa"/>
          </w:tcPr>
          <w:p w14:paraId="6CBE3D4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596768,67</w:t>
            </w:r>
          </w:p>
        </w:tc>
        <w:tc>
          <w:tcPr>
            <w:tcW w:w="3091" w:type="dxa"/>
          </w:tcPr>
          <w:p w14:paraId="057D162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4430410,62</w:t>
            </w:r>
          </w:p>
        </w:tc>
      </w:tr>
      <w:tr w14:paraId="075210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C478E7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н197У</w:t>
            </w:r>
          </w:p>
        </w:tc>
        <w:tc>
          <w:tcPr>
            <w:tcW w:w="3091" w:type="dxa"/>
          </w:tcPr>
          <w:p w14:paraId="5D80403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596766,99</w:t>
            </w:r>
          </w:p>
        </w:tc>
        <w:tc>
          <w:tcPr>
            <w:tcW w:w="3091" w:type="dxa"/>
          </w:tcPr>
          <w:p w14:paraId="78DFF4E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4430410,81</w:t>
            </w:r>
          </w:p>
        </w:tc>
      </w:tr>
      <w:tr w14:paraId="4D18F6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FFC11E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н198У</w:t>
            </w:r>
          </w:p>
        </w:tc>
        <w:tc>
          <w:tcPr>
            <w:tcW w:w="3091" w:type="dxa"/>
          </w:tcPr>
          <w:p w14:paraId="68D4F39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596767,06</w:t>
            </w:r>
          </w:p>
        </w:tc>
        <w:tc>
          <w:tcPr>
            <w:tcW w:w="3091" w:type="dxa"/>
          </w:tcPr>
          <w:p w14:paraId="0773757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4430413,79</w:t>
            </w:r>
          </w:p>
        </w:tc>
      </w:tr>
      <w:tr w14:paraId="32E22C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5A2C4C1">
            <w:pPr>
              <w:pStyle w:val="39"/>
              <w:spacing w:before="1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C053F72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0BC7883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71893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FD90DD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н123У</w:t>
            </w:r>
          </w:p>
        </w:tc>
        <w:tc>
          <w:tcPr>
            <w:tcW w:w="3091" w:type="dxa"/>
          </w:tcPr>
          <w:p w14:paraId="36B054E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596768,60</w:t>
            </w:r>
          </w:p>
        </w:tc>
        <w:tc>
          <w:tcPr>
            <w:tcW w:w="3091" w:type="dxa"/>
          </w:tcPr>
          <w:p w14:paraId="0D7D7FF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4430417,05</w:t>
            </w:r>
          </w:p>
        </w:tc>
      </w:tr>
      <w:tr w14:paraId="1F465D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0953844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н124У</w:t>
            </w:r>
          </w:p>
        </w:tc>
        <w:tc>
          <w:tcPr>
            <w:tcW w:w="3091" w:type="dxa"/>
          </w:tcPr>
          <w:p w14:paraId="33A9884F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596769,71</w:t>
            </w:r>
          </w:p>
        </w:tc>
        <w:tc>
          <w:tcPr>
            <w:tcW w:w="3091" w:type="dxa"/>
          </w:tcPr>
          <w:p w14:paraId="5D797F20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4430421,22</w:t>
            </w:r>
          </w:p>
        </w:tc>
      </w:tr>
      <w:tr w14:paraId="5F9E14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532EA7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н125У</w:t>
            </w:r>
          </w:p>
        </w:tc>
        <w:tc>
          <w:tcPr>
            <w:tcW w:w="3091" w:type="dxa"/>
          </w:tcPr>
          <w:p w14:paraId="1D73415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596774,54</w:t>
            </w:r>
          </w:p>
        </w:tc>
        <w:tc>
          <w:tcPr>
            <w:tcW w:w="3091" w:type="dxa"/>
          </w:tcPr>
          <w:p w14:paraId="2DBDF7E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4430420,90</w:t>
            </w:r>
          </w:p>
        </w:tc>
      </w:tr>
      <w:tr w14:paraId="497B19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E8339F9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н126У</w:t>
            </w:r>
          </w:p>
        </w:tc>
        <w:tc>
          <w:tcPr>
            <w:tcW w:w="3091" w:type="dxa"/>
          </w:tcPr>
          <w:p w14:paraId="7484CDC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596781,65</w:t>
            </w:r>
          </w:p>
        </w:tc>
        <w:tc>
          <w:tcPr>
            <w:tcW w:w="3091" w:type="dxa"/>
          </w:tcPr>
          <w:p w14:paraId="67C05B2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4430448,38</w:t>
            </w:r>
          </w:p>
        </w:tc>
      </w:tr>
      <w:tr w14:paraId="59165D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25456B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357</w:t>
            </w:r>
          </w:p>
        </w:tc>
        <w:tc>
          <w:tcPr>
            <w:tcW w:w="3091" w:type="dxa"/>
          </w:tcPr>
          <w:p w14:paraId="721D034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596783,20</w:t>
            </w:r>
          </w:p>
        </w:tc>
        <w:tc>
          <w:tcPr>
            <w:tcW w:w="3091" w:type="dxa"/>
          </w:tcPr>
          <w:p w14:paraId="479957D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4430454,39</w:t>
            </w:r>
          </w:p>
        </w:tc>
      </w:tr>
      <w:tr w14:paraId="1BA0CD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65C233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356</w:t>
            </w:r>
          </w:p>
        </w:tc>
        <w:tc>
          <w:tcPr>
            <w:tcW w:w="3091" w:type="dxa"/>
          </w:tcPr>
          <w:p w14:paraId="021ADD2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596785,40</w:t>
            </w:r>
          </w:p>
        </w:tc>
        <w:tc>
          <w:tcPr>
            <w:tcW w:w="3091" w:type="dxa"/>
          </w:tcPr>
          <w:p w14:paraId="611CCC2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4430465,45</w:t>
            </w:r>
          </w:p>
        </w:tc>
      </w:tr>
      <w:tr w14:paraId="641C73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F0E8733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355</w:t>
            </w:r>
          </w:p>
        </w:tc>
        <w:tc>
          <w:tcPr>
            <w:tcW w:w="3091" w:type="dxa"/>
          </w:tcPr>
          <w:p w14:paraId="013D2C37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596788,52</w:t>
            </w:r>
          </w:p>
        </w:tc>
        <w:tc>
          <w:tcPr>
            <w:tcW w:w="3091" w:type="dxa"/>
          </w:tcPr>
          <w:p w14:paraId="1CE7EB7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4430483,69</w:t>
            </w:r>
          </w:p>
        </w:tc>
      </w:tr>
      <w:tr w14:paraId="7408A0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F2DD02C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354</w:t>
            </w:r>
          </w:p>
        </w:tc>
        <w:tc>
          <w:tcPr>
            <w:tcW w:w="3091" w:type="dxa"/>
          </w:tcPr>
          <w:p w14:paraId="54A7EF81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596789,99</w:t>
            </w:r>
          </w:p>
        </w:tc>
        <w:tc>
          <w:tcPr>
            <w:tcW w:w="3091" w:type="dxa"/>
          </w:tcPr>
          <w:p w14:paraId="6D6381AE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4430489,48</w:t>
            </w:r>
          </w:p>
        </w:tc>
      </w:tr>
      <w:tr w14:paraId="1A1806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99D29A7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353</w:t>
            </w:r>
          </w:p>
        </w:tc>
        <w:tc>
          <w:tcPr>
            <w:tcW w:w="3091" w:type="dxa"/>
          </w:tcPr>
          <w:p w14:paraId="00852708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596789,42</w:t>
            </w:r>
          </w:p>
        </w:tc>
        <w:tc>
          <w:tcPr>
            <w:tcW w:w="3091" w:type="dxa"/>
          </w:tcPr>
          <w:p w14:paraId="7E1EAFD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4430490,36</w:t>
            </w:r>
          </w:p>
        </w:tc>
      </w:tr>
      <w:tr w14:paraId="6A059D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6D5721A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352</w:t>
            </w:r>
          </w:p>
        </w:tc>
        <w:tc>
          <w:tcPr>
            <w:tcW w:w="3091" w:type="dxa"/>
          </w:tcPr>
          <w:p w14:paraId="7FF6419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596793,74</w:t>
            </w:r>
          </w:p>
        </w:tc>
        <w:tc>
          <w:tcPr>
            <w:tcW w:w="3091" w:type="dxa"/>
          </w:tcPr>
          <w:p w14:paraId="0A87DDE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4430492,81</w:t>
            </w:r>
          </w:p>
        </w:tc>
      </w:tr>
      <w:tr w14:paraId="558E3F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6B65AEA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3091" w:type="dxa"/>
          </w:tcPr>
          <w:p w14:paraId="2519B15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596798,21</w:t>
            </w:r>
          </w:p>
        </w:tc>
        <w:tc>
          <w:tcPr>
            <w:tcW w:w="3091" w:type="dxa"/>
          </w:tcPr>
          <w:p w14:paraId="588B11C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4430487,19</w:t>
            </w:r>
          </w:p>
        </w:tc>
      </w:tr>
      <w:tr w14:paraId="12FB67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B56B0D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н63У</w:t>
            </w:r>
          </w:p>
        </w:tc>
        <w:tc>
          <w:tcPr>
            <w:tcW w:w="3091" w:type="dxa"/>
          </w:tcPr>
          <w:p w14:paraId="3A3E727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596796,00</w:t>
            </w:r>
          </w:p>
        </w:tc>
        <w:tc>
          <w:tcPr>
            <w:tcW w:w="3091" w:type="dxa"/>
          </w:tcPr>
          <w:p w14:paraId="1054546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4430487,60</w:t>
            </w:r>
          </w:p>
        </w:tc>
      </w:tr>
      <w:tr w14:paraId="56F8C3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BDD531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н64У</w:t>
            </w:r>
          </w:p>
        </w:tc>
        <w:tc>
          <w:tcPr>
            <w:tcW w:w="3091" w:type="dxa"/>
          </w:tcPr>
          <w:p w14:paraId="7C1B700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596793,68</w:t>
            </w:r>
          </w:p>
        </w:tc>
        <w:tc>
          <w:tcPr>
            <w:tcW w:w="3091" w:type="dxa"/>
          </w:tcPr>
          <w:p w14:paraId="0511F2A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4430485,83</w:t>
            </w:r>
          </w:p>
        </w:tc>
      </w:tr>
      <w:tr w14:paraId="5626F2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702A7B3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н65У</w:t>
            </w:r>
          </w:p>
        </w:tc>
        <w:tc>
          <w:tcPr>
            <w:tcW w:w="3091" w:type="dxa"/>
          </w:tcPr>
          <w:p w14:paraId="28DDB499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596791,53</w:t>
            </w:r>
          </w:p>
        </w:tc>
        <w:tc>
          <w:tcPr>
            <w:tcW w:w="3091" w:type="dxa"/>
          </w:tcPr>
          <w:p w14:paraId="4F5A3B51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4430475,59</w:t>
            </w:r>
          </w:p>
        </w:tc>
      </w:tr>
      <w:tr w14:paraId="5D7C3C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3BDEA9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н66У</w:t>
            </w:r>
          </w:p>
        </w:tc>
        <w:tc>
          <w:tcPr>
            <w:tcW w:w="3091" w:type="dxa"/>
          </w:tcPr>
          <w:p w14:paraId="7E1DB8B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596795,81</w:t>
            </w:r>
          </w:p>
        </w:tc>
        <w:tc>
          <w:tcPr>
            <w:tcW w:w="3091" w:type="dxa"/>
          </w:tcPr>
          <w:p w14:paraId="760D6AE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4430474,41</w:t>
            </w:r>
          </w:p>
        </w:tc>
      </w:tr>
      <w:tr w14:paraId="267FFC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C0B99CC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н67У</w:t>
            </w:r>
          </w:p>
        </w:tc>
        <w:tc>
          <w:tcPr>
            <w:tcW w:w="3091" w:type="dxa"/>
          </w:tcPr>
          <w:p w14:paraId="1477B09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596791,31</w:t>
            </w:r>
          </w:p>
        </w:tc>
        <w:tc>
          <w:tcPr>
            <w:tcW w:w="3091" w:type="dxa"/>
          </w:tcPr>
          <w:p w14:paraId="5AB72D1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4430453,05</w:t>
            </w:r>
          </w:p>
        </w:tc>
      </w:tr>
      <w:tr w14:paraId="43E716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6FED2D1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н340У</w:t>
            </w:r>
          </w:p>
        </w:tc>
        <w:tc>
          <w:tcPr>
            <w:tcW w:w="3091" w:type="dxa"/>
          </w:tcPr>
          <w:p w14:paraId="0B5D777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596790,43</w:t>
            </w:r>
          </w:p>
        </w:tc>
        <w:tc>
          <w:tcPr>
            <w:tcW w:w="3091" w:type="dxa"/>
          </w:tcPr>
          <w:p w14:paraId="12917C9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4430452,10</w:t>
            </w:r>
          </w:p>
        </w:tc>
      </w:tr>
      <w:tr w14:paraId="742F01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3D3BBE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н220У</w:t>
            </w:r>
          </w:p>
        </w:tc>
        <w:tc>
          <w:tcPr>
            <w:tcW w:w="3091" w:type="dxa"/>
          </w:tcPr>
          <w:p w14:paraId="0EE02B7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596786,93</w:t>
            </w:r>
          </w:p>
        </w:tc>
        <w:tc>
          <w:tcPr>
            <w:tcW w:w="3091" w:type="dxa"/>
          </w:tcPr>
          <w:p w14:paraId="24F6C82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4430442,30</w:t>
            </w:r>
          </w:p>
        </w:tc>
      </w:tr>
      <w:tr w14:paraId="0DA9DD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EC42A2D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н221У</w:t>
            </w:r>
          </w:p>
        </w:tc>
        <w:tc>
          <w:tcPr>
            <w:tcW w:w="3091" w:type="dxa"/>
          </w:tcPr>
          <w:p w14:paraId="63AFEF4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596781,40</w:t>
            </w:r>
          </w:p>
        </w:tc>
        <w:tc>
          <w:tcPr>
            <w:tcW w:w="3091" w:type="dxa"/>
          </w:tcPr>
          <w:p w14:paraId="094F01B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4430424,22</w:t>
            </w:r>
          </w:p>
        </w:tc>
      </w:tr>
      <w:tr w14:paraId="45CF44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E961C6A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3091" w:type="dxa"/>
          </w:tcPr>
          <w:p w14:paraId="5F58472C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596774,80</w:t>
            </w:r>
          </w:p>
        </w:tc>
        <w:tc>
          <w:tcPr>
            <w:tcW w:w="3091" w:type="dxa"/>
          </w:tcPr>
          <w:p w14:paraId="3B83B85A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4430409,84</w:t>
            </w:r>
          </w:p>
        </w:tc>
      </w:tr>
      <w:tr w14:paraId="7136D2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D50347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291</w:t>
            </w:r>
          </w:p>
        </w:tc>
        <w:tc>
          <w:tcPr>
            <w:tcW w:w="3091" w:type="dxa"/>
          </w:tcPr>
          <w:p w14:paraId="7E93C82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596768,59</w:t>
            </w:r>
          </w:p>
        </w:tc>
        <w:tc>
          <w:tcPr>
            <w:tcW w:w="3091" w:type="dxa"/>
          </w:tcPr>
          <w:p w14:paraId="1D1B076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4430382,68</w:t>
            </w:r>
          </w:p>
        </w:tc>
      </w:tr>
      <w:tr w14:paraId="1B164B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54B2C53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292</w:t>
            </w:r>
          </w:p>
        </w:tc>
        <w:tc>
          <w:tcPr>
            <w:tcW w:w="3091" w:type="dxa"/>
          </w:tcPr>
          <w:p w14:paraId="2D4D3BC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596764,93</w:t>
            </w:r>
          </w:p>
        </w:tc>
        <w:tc>
          <w:tcPr>
            <w:tcW w:w="3091" w:type="dxa"/>
          </w:tcPr>
          <w:p w14:paraId="32A60B0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4430365,38</w:t>
            </w:r>
          </w:p>
        </w:tc>
      </w:tr>
      <w:tr w14:paraId="6FA613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B3F861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н339У</w:t>
            </w:r>
          </w:p>
        </w:tc>
        <w:tc>
          <w:tcPr>
            <w:tcW w:w="3091" w:type="dxa"/>
          </w:tcPr>
          <w:p w14:paraId="40A53B8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596767,81</w:t>
            </w:r>
          </w:p>
        </w:tc>
        <w:tc>
          <w:tcPr>
            <w:tcW w:w="3091" w:type="dxa"/>
          </w:tcPr>
          <w:p w14:paraId="63B524C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4430364,58</w:t>
            </w:r>
          </w:p>
        </w:tc>
      </w:tr>
      <w:tr w14:paraId="0FE007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67E53B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н190У</w:t>
            </w:r>
          </w:p>
        </w:tc>
        <w:tc>
          <w:tcPr>
            <w:tcW w:w="3091" w:type="dxa"/>
          </w:tcPr>
          <w:p w14:paraId="19601A3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596767,08</w:t>
            </w:r>
          </w:p>
        </w:tc>
        <w:tc>
          <w:tcPr>
            <w:tcW w:w="3091" w:type="dxa"/>
          </w:tcPr>
          <w:p w14:paraId="0E3D109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4430356,14</w:t>
            </w:r>
          </w:p>
        </w:tc>
      </w:tr>
      <w:tr w14:paraId="5D3F33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DD26EF7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н191У</w:t>
            </w:r>
          </w:p>
        </w:tc>
        <w:tc>
          <w:tcPr>
            <w:tcW w:w="3091" w:type="dxa"/>
          </w:tcPr>
          <w:p w14:paraId="48561E9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596765,35</w:t>
            </w:r>
          </w:p>
        </w:tc>
        <w:tc>
          <w:tcPr>
            <w:tcW w:w="3091" w:type="dxa"/>
          </w:tcPr>
          <w:p w14:paraId="2FB29D6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4430329,99</w:t>
            </w:r>
          </w:p>
        </w:tc>
      </w:tr>
      <w:tr w14:paraId="24C24B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9D2C79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н85У</w:t>
            </w:r>
          </w:p>
        </w:tc>
        <w:tc>
          <w:tcPr>
            <w:tcW w:w="3091" w:type="dxa"/>
          </w:tcPr>
          <w:p w14:paraId="243386B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596750,38</w:t>
            </w:r>
          </w:p>
        </w:tc>
        <w:tc>
          <w:tcPr>
            <w:tcW w:w="3091" w:type="dxa"/>
          </w:tcPr>
          <w:p w14:paraId="01309E7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4430337,02</w:t>
            </w:r>
          </w:p>
        </w:tc>
      </w:tr>
      <w:tr w14:paraId="321F45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4" w:type="dxa"/>
            <w:gridSpan w:val="3"/>
          </w:tcPr>
          <w:p w14:paraId="6BD80D65">
            <w:pPr>
              <w:pStyle w:val="39"/>
              <w:tabs>
                <w:tab w:val="left" w:pos="4984"/>
              </w:tabs>
              <w:spacing w:before="28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:ЗУ18</w:t>
            </w:r>
          </w:p>
        </w:tc>
      </w:tr>
      <w:tr w14:paraId="6C49DA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BA2EBC3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429BE594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12419417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0E988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F19221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н122У</w:t>
            </w:r>
          </w:p>
        </w:tc>
        <w:tc>
          <w:tcPr>
            <w:tcW w:w="3091" w:type="dxa"/>
          </w:tcPr>
          <w:p w14:paraId="20DAC50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596631,95</w:t>
            </w:r>
          </w:p>
        </w:tc>
        <w:tc>
          <w:tcPr>
            <w:tcW w:w="3091" w:type="dxa"/>
          </w:tcPr>
          <w:p w14:paraId="41DDAFE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4430392,34</w:t>
            </w:r>
          </w:p>
        </w:tc>
      </w:tr>
      <w:tr w14:paraId="63BC3D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55D1AEA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3091" w:type="dxa"/>
          </w:tcPr>
          <w:p w14:paraId="44359F6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596642,44</w:t>
            </w:r>
          </w:p>
        </w:tc>
        <w:tc>
          <w:tcPr>
            <w:tcW w:w="3091" w:type="dxa"/>
          </w:tcPr>
          <w:p w14:paraId="160798A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4430412,54</w:t>
            </w:r>
          </w:p>
        </w:tc>
      </w:tr>
      <w:tr w14:paraId="21C965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6FE8B7A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360</w:t>
            </w:r>
          </w:p>
        </w:tc>
        <w:tc>
          <w:tcPr>
            <w:tcW w:w="3091" w:type="dxa"/>
          </w:tcPr>
          <w:p w14:paraId="0D96A3F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596650,48</w:t>
            </w:r>
          </w:p>
        </w:tc>
        <w:tc>
          <w:tcPr>
            <w:tcW w:w="3091" w:type="dxa"/>
          </w:tcPr>
          <w:p w14:paraId="67F5DD2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4430428,04</w:t>
            </w:r>
          </w:p>
        </w:tc>
      </w:tr>
      <w:tr w14:paraId="7FD3E2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4CE9A350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359</w:t>
            </w:r>
          </w:p>
        </w:tc>
        <w:tc>
          <w:tcPr>
            <w:tcW w:w="3091" w:type="dxa"/>
          </w:tcPr>
          <w:p w14:paraId="151CBA6D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596651,72</w:t>
            </w:r>
          </w:p>
        </w:tc>
        <w:tc>
          <w:tcPr>
            <w:tcW w:w="3091" w:type="dxa"/>
          </w:tcPr>
          <w:p w14:paraId="6D3BFA2C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4430431,51</w:t>
            </w:r>
          </w:p>
        </w:tc>
      </w:tr>
      <w:tr w14:paraId="5AC913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1D802D1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358</w:t>
            </w:r>
          </w:p>
        </w:tc>
        <w:tc>
          <w:tcPr>
            <w:tcW w:w="3091" w:type="dxa"/>
          </w:tcPr>
          <w:p w14:paraId="7B02093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596652,90</w:t>
            </w:r>
          </w:p>
        </w:tc>
        <w:tc>
          <w:tcPr>
            <w:tcW w:w="3091" w:type="dxa"/>
          </w:tcPr>
          <w:p w14:paraId="638A06E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4430436,66</w:t>
            </w:r>
          </w:p>
        </w:tc>
      </w:tr>
      <w:tr w14:paraId="59FEA7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CE1C3D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н350У</w:t>
            </w:r>
          </w:p>
        </w:tc>
        <w:tc>
          <w:tcPr>
            <w:tcW w:w="3091" w:type="dxa"/>
          </w:tcPr>
          <w:p w14:paraId="510AC60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596656,16</w:t>
            </w:r>
          </w:p>
        </w:tc>
        <w:tc>
          <w:tcPr>
            <w:tcW w:w="3091" w:type="dxa"/>
          </w:tcPr>
          <w:p w14:paraId="06A102A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4430446,65</w:t>
            </w:r>
          </w:p>
        </w:tc>
      </w:tr>
      <w:tr w14:paraId="7FBEE5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3C1F44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н349У</w:t>
            </w:r>
          </w:p>
        </w:tc>
        <w:tc>
          <w:tcPr>
            <w:tcW w:w="3091" w:type="dxa"/>
          </w:tcPr>
          <w:p w14:paraId="6148563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596668,50</w:t>
            </w:r>
          </w:p>
        </w:tc>
        <w:tc>
          <w:tcPr>
            <w:tcW w:w="3091" w:type="dxa"/>
          </w:tcPr>
          <w:p w14:paraId="49AB559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4430493,49</w:t>
            </w:r>
          </w:p>
        </w:tc>
      </w:tr>
      <w:tr w14:paraId="2381DF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59231A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н348У</w:t>
            </w:r>
          </w:p>
        </w:tc>
        <w:tc>
          <w:tcPr>
            <w:tcW w:w="3091" w:type="dxa"/>
          </w:tcPr>
          <w:p w14:paraId="46AE730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596672,16</w:t>
            </w:r>
          </w:p>
        </w:tc>
        <w:tc>
          <w:tcPr>
            <w:tcW w:w="3091" w:type="dxa"/>
          </w:tcPr>
          <w:p w14:paraId="7A67F57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4430527,90</w:t>
            </w:r>
          </w:p>
        </w:tc>
      </w:tr>
      <w:tr w14:paraId="101F69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99950C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н347У</w:t>
            </w:r>
          </w:p>
        </w:tc>
        <w:tc>
          <w:tcPr>
            <w:tcW w:w="3091" w:type="dxa"/>
          </w:tcPr>
          <w:p w14:paraId="6E07EF7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596670,87</w:t>
            </w:r>
          </w:p>
        </w:tc>
        <w:tc>
          <w:tcPr>
            <w:tcW w:w="3091" w:type="dxa"/>
          </w:tcPr>
          <w:p w14:paraId="45F9ABC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4430547,05</w:t>
            </w:r>
          </w:p>
        </w:tc>
      </w:tr>
    </w:tbl>
    <w:p w14:paraId="72262799">
      <w:pPr>
        <w:spacing w:after="0" w:line="205" w:lineRule="exact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2953D1A6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0D905E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82" w:type="dxa"/>
            <w:tcBorders>
              <w:top w:val="nil"/>
            </w:tcBorders>
          </w:tcPr>
          <w:p w14:paraId="0E7FF911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н346У</w:t>
            </w:r>
          </w:p>
        </w:tc>
        <w:tc>
          <w:tcPr>
            <w:tcW w:w="3091" w:type="dxa"/>
            <w:tcBorders>
              <w:top w:val="nil"/>
            </w:tcBorders>
          </w:tcPr>
          <w:p w14:paraId="1375BBE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596680,03</w:t>
            </w:r>
          </w:p>
        </w:tc>
        <w:tc>
          <w:tcPr>
            <w:tcW w:w="3091" w:type="dxa"/>
            <w:tcBorders>
              <w:top w:val="nil"/>
            </w:tcBorders>
          </w:tcPr>
          <w:p w14:paraId="20B95F2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4430546,93</w:t>
            </w:r>
          </w:p>
        </w:tc>
      </w:tr>
      <w:tr w14:paraId="4A9248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A9A6AF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н345У</w:t>
            </w:r>
          </w:p>
        </w:tc>
        <w:tc>
          <w:tcPr>
            <w:tcW w:w="3091" w:type="dxa"/>
          </w:tcPr>
          <w:p w14:paraId="1CEE5AE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596682,97</w:t>
            </w:r>
          </w:p>
        </w:tc>
        <w:tc>
          <w:tcPr>
            <w:tcW w:w="3091" w:type="dxa"/>
          </w:tcPr>
          <w:p w14:paraId="62F43EA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4430546,30</w:t>
            </w:r>
          </w:p>
        </w:tc>
      </w:tr>
      <w:tr w14:paraId="7D14B6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C0014EB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н344У</w:t>
            </w:r>
          </w:p>
        </w:tc>
        <w:tc>
          <w:tcPr>
            <w:tcW w:w="3091" w:type="dxa"/>
          </w:tcPr>
          <w:p w14:paraId="2EC2C2FE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596680,16</w:t>
            </w:r>
          </w:p>
        </w:tc>
        <w:tc>
          <w:tcPr>
            <w:tcW w:w="3091" w:type="dxa"/>
          </w:tcPr>
          <w:p w14:paraId="681C86A9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4430533,20</w:t>
            </w:r>
          </w:p>
        </w:tc>
      </w:tr>
      <w:tr w14:paraId="3AD7B1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D0AFF9B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н343У</w:t>
            </w:r>
          </w:p>
        </w:tc>
        <w:tc>
          <w:tcPr>
            <w:tcW w:w="3091" w:type="dxa"/>
          </w:tcPr>
          <w:p w14:paraId="34B4250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596684,23</w:t>
            </w:r>
          </w:p>
        </w:tc>
        <w:tc>
          <w:tcPr>
            <w:tcW w:w="3091" w:type="dxa"/>
          </w:tcPr>
          <w:p w14:paraId="6CC544A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4430532,33</w:t>
            </w:r>
          </w:p>
        </w:tc>
      </w:tr>
      <w:tr w14:paraId="13BD09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761D21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н342У</w:t>
            </w:r>
          </w:p>
        </w:tc>
        <w:tc>
          <w:tcPr>
            <w:tcW w:w="3091" w:type="dxa"/>
          </w:tcPr>
          <w:p w14:paraId="106FBD7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596681,46</w:t>
            </w:r>
          </w:p>
        </w:tc>
        <w:tc>
          <w:tcPr>
            <w:tcW w:w="3091" w:type="dxa"/>
          </w:tcPr>
          <w:p w14:paraId="0DCEBE5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4430521,35</w:t>
            </w:r>
          </w:p>
        </w:tc>
      </w:tr>
      <w:tr w14:paraId="38E2FD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8D2B8DA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н341У</w:t>
            </w:r>
          </w:p>
        </w:tc>
        <w:tc>
          <w:tcPr>
            <w:tcW w:w="3091" w:type="dxa"/>
          </w:tcPr>
          <w:p w14:paraId="0DF1A36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596669,43</w:t>
            </w:r>
          </w:p>
        </w:tc>
        <w:tc>
          <w:tcPr>
            <w:tcW w:w="3091" w:type="dxa"/>
          </w:tcPr>
          <w:p w14:paraId="3F99FE7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4430454,60</w:t>
            </w:r>
          </w:p>
        </w:tc>
      </w:tr>
      <w:tr w14:paraId="2C96B2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7FDD7C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н130У</w:t>
            </w:r>
          </w:p>
        </w:tc>
        <w:tc>
          <w:tcPr>
            <w:tcW w:w="3091" w:type="dxa"/>
          </w:tcPr>
          <w:p w14:paraId="2D0956C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596664,51</w:t>
            </w:r>
          </w:p>
        </w:tc>
        <w:tc>
          <w:tcPr>
            <w:tcW w:w="3091" w:type="dxa"/>
          </w:tcPr>
          <w:p w14:paraId="23B3524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4430437,62</w:t>
            </w:r>
          </w:p>
        </w:tc>
      </w:tr>
      <w:tr w14:paraId="095BB2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DDEA49C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н131У</w:t>
            </w:r>
          </w:p>
        </w:tc>
        <w:tc>
          <w:tcPr>
            <w:tcW w:w="3091" w:type="dxa"/>
          </w:tcPr>
          <w:p w14:paraId="1A114A27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596659,85</w:t>
            </w:r>
          </w:p>
        </w:tc>
        <w:tc>
          <w:tcPr>
            <w:tcW w:w="3091" w:type="dxa"/>
          </w:tcPr>
          <w:p w14:paraId="07DC5DE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4430427,16</w:t>
            </w:r>
          </w:p>
        </w:tc>
      </w:tr>
      <w:tr w14:paraId="229280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D339C33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н132У</w:t>
            </w:r>
          </w:p>
        </w:tc>
        <w:tc>
          <w:tcPr>
            <w:tcW w:w="3091" w:type="dxa"/>
          </w:tcPr>
          <w:p w14:paraId="05793C51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596653,00</w:t>
            </w:r>
          </w:p>
        </w:tc>
        <w:tc>
          <w:tcPr>
            <w:tcW w:w="3091" w:type="dxa"/>
          </w:tcPr>
          <w:p w14:paraId="426B9CD0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4430406,18</w:t>
            </w:r>
          </w:p>
        </w:tc>
      </w:tr>
      <w:tr w14:paraId="3FFF1F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37EC5E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н263У</w:t>
            </w:r>
          </w:p>
        </w:tc>
        <w:tc>
          <w:tcPr>
            <w:tcW w:w="3091" w:type="dxa"/>
          </w:tcPr>
          <w:p w14:paraId="6578B19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596649,35</w:t>
            </w:r>
          </w:p>
        </w:tc>
        <w:tc>
          <w:tcPr>
            <w:tcW w:w="3091" w:type="dxa"/>
          </w:tcPr>
          <w:p w14:paraId="65A7829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4430396,22</w:t>
            </w:r>
          </w:p>
        </w:tc>
      </w:tr>
      <w:tr w14:paraId="611750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BD06EF5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н264У</w:t>
            </w:r>
          </w:p>
        </w:tc>
        <w:tc>
          <w:tcPr>
            <w:tcW w:w="3091" w:type="dxa"/>
          </w:tcPr>
          <w:p w14:paraId="1C17CBB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596646,12</w:t>
            </w:r>
          </w:p>
        </w:tc>
        <w:tc>
          <w:tcPr>
            <w:tcW w:w="3091" w:type="dxa"/>
          </w:tcPr>
          <w:p w14:paraId="21D42DC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4430396,64</w:t>
            </w:r>
          </w:p>
        </w:tc>
      </w:tr>
      <w:tr w14:paraId="6923A2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968D2E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н265У</w:t>
            </w:r>
          </w:p>
        </w:tc>
        <w:tc>
          <w:tcPr>
            <w:tcW w:w="3091" w:type="dxa"/>
          </w:tcPr>
          <w:p w14:paraId="0354127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596644,00</w:t>
            </w:r>
          </w:p>
        </w:tc>
        <w:tc>
          <w:tcPr>
            <w:tcW w:w="3091" w:type="dxa"/>
          </w:tcPr>
          <w:p w14:paraId="65DB323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4430386,05</w:t>
            </w:r>
          </w:p>
        </w:tc>
      </w:tr>
      <w:tr w14:paraId="20BD24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1413E6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н266У</w:t>
            </w:r>
          </w:p>
        </w:tc>
        <w:tc>
          <w:tcPr>
            <w:tcW w:w="3091" w:type="dxa"/>
          </w:tcPr>
          <w:p w14:paraId="0EE0C73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596644,00</w:t>
            </w:r>
          </w:p>
        </w:tc>
        <w:tc>
          <w:tcPr>
            <w:tcW w:w="3091" w:type="dxa"/>
          </w:tcPr>
          <w:p w14:paraId="4619BCD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4430383,99</w:t>
            </w:r>
          </w:p>
        </w:tc>
      </w:tr>
      <w:tr w14:paraId="030006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F545FE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н122У</w:t>
            </w:r>
          </w:p>
        </w:tc>
        <w:tc>
          <w:tcPr>
            <w:tcW w:w="3091" w:type="dxa"/>
          </w:tcPr>
          <w:p w14:paraId="2FE5D1E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596631,95</w:t>
            </w:r>
          </w:p>
        </w:tc>
        <w:tc>
          <w:tcPr>
            <w:tcW w:w="3091" w:type="dxa"/>
          </w:tcPr>
          <w:p w14:paraId="4C74E2C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4430392,34</w:t>
            </w:r>
          </w:p>
        </w:tc>
      </w:tr>
      <w:tr w14:paraId="04EE76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6C97B9C6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:ЗУ19</w:t>
            </w:r>
          </w:p>
        </w:tc>
      </w:tr>
      <w:tr w14:paraId="33D050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8B3466D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068DDA99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461748CA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4D835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83231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н176У</w:t>
            </w:r>
          </w:p>
        </w:tc>
        <w:tc>
          <w:tcPr>
            <w:tcW w:w="3091" w:type="dxa"/>
          </w:tcPr>
          <w:p w14:paraId="1C831C7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596408,42</w:t>
            </w:r>
          </w:p>
        </w:tc>
        <w:tc>
          <w:tcPr>
            <w:tcW w:w="3091" w:type="dxa"/>
          </w:tcPr>
          <w:p w14:paraId="1A0D4B6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4430263,40</w:t>
            </w:r>
          </w:p>
        </w:tc>
      </w:tr>
      <w:tr w14:paraId="44FFF4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C80327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н25У</w:t>
            </w:r>
          </w:p>
        </w:tc>
        <w:tc>
          <w:tcPr>
            <w:tcW w:w="3091" w:type="dxa"/>
          </w:tcPr>
          <w:p w14:paraId="2ECF1FC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596415,04</w:t>
            </w:r>
          </w:p>
        </w:tc>
        <w:tc>
          <w:tcPr>
            <w:tcW w:w="3091" w:type="dxa"/>
          </w:tcPr>
          <w:p w14:paraId="167A59D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4430278,47</w:t>
            </w:r>
          </w:p>
        </w:tc>
      </w:tr>
      <w:tr w14:paraId="77E7DE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F9243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н26У</w:t>
            </w:r>
          </w:p>
        </w:tc>
        <w:tc>
          <w:tcPr>
            <w:tcW w:w="3091" w:type="dxa"/>
          </w:tcPr>
          <w:p w14:paraId="34BD40E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596418,73</w:t>
            </w:r>
          </w:p>
        </w:tc>
        <w:tc>
          <w:tcPr>
            <w:tcW w:w="3091" w:type="dxa"/>
          </w:tcPr>
          <w:p w14:paraId="0F46D8F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4430300,45</w:t>
            </w:r>
          </w:p>
        </w:tc>
      </w:tr>
      <w:tr w14:paraId="202295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A04959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091" w:type="dxa"/>
          </w:tcPr>
          <w:p w14:paraId="180A255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596430,44</w:t>
            </w:r>
          </w:p>
        </w:tc>
        <w:tc>
          <w:tcPr>
            <w:tcW w:w="3091" w:type="dxa"/>
          </w:tcPr>
          <w:p w14:paraId="3EAC942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4430304,32</w:t>
            </w:r>
          </w:p>
        </w:tc>
      </w:tr>
      <w:tr w14:paraId="498385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497F27B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425</w:t>
            </w:r>
          </w:p>
        </w:tc>
        <w:tc>
          <w:tcPr>
            <w:tcW w:w="3091" w:type="dxa"/>
          </w:tcPr>
          <w:p w14:paraId="2A9CA0C8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596450,84</w:t>
            </w:r>
          </w:p>
        </w:tc>
        <w:tc>
          <w:tcPr>
            <w:tcW w:w="3091" w:type="dxa"/>
          </w:tcPr>
          <w:p w14:paraId="2FE64387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4430307,83</w:t>
            </w:r>
          </w:p>
        </w:tc>
      </w:tr>
      <w:tr w14:paraId="4CB364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F31C9C7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424</w:t>
            </w:r>
          </w:p>
        </w:tc>
        <w:tc>
          <w:tcPr>
            <w:tcW w:w="3091" w:type="dxa"/>
          </w:tcPr>
          <w:p w14:paraId="1C3B6AF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596454,64</w:t>
            </w:r>
          </w:p>
        </w:tc>
        <w:tc>
          <w:tcPr>
            <w:tcW w:w="3091" w:type="dxa"/>
          </w:tcPr>
          <w:p w14:paraId="4058D17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4430307,67</w:t>
            </w:r>
          </w:p>
        </w:tc>
      </w:tr>
      <w:tr w14:paraId="068216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2ED7591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423</w:t>
            </w:r>
          </w:p>
        </w:tc>
        <w:tc>
          <w:tcPr>
            <w:tcW w:w="3091" w:type="dxa"/>
          </w:tcPr>
          <w:p w14:paraId="21F9D07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596454,45</w:t>
            </w:r>
          </w:p>
        </w:tc>
        <w:tc>
          <w:tcPr>
            <w:tcW w:w="3091" w:type="dxa"/>
          </w:tcPr>
          <w:p w14:paraId="0ED5D6F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4430304,44</w:t>
            </w:r>
          </w:p>
        </w:tc>
      </w:tr>
      <w:tr w14:paraId="38FC98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1CCB61A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422</w:t>
            </w:r>
          </w:p>
        </w:tc>
        <w:tc>
          <w:tcPr>
            <w:tcW w:w="3091" w:type="dxa"/>
          </w:tcPr>
          <w:p w14:paraId="261A0F7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596460,32</w:t>
            </w:r>
          </w:p>
        </w:tc>
        <w:tc>
          <w:tcPr>
            <w:tcW w:w="3091" w:type="dxa"/>
          </w:tcPr>
          <w:p w14:paraId="08B48DC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4430304,17</w:t>
            </w:r>
          </w:p>
        </w:tc>
      </w:tr>
      <w:tr w14:paraId="306D2D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E7CA3C3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421</w:t>
            </w:r>
          </w:p>
        </w:tc>
        <w:tc>
          <w:tcPr>
            <w:tcW w:w="3091" w:type="dxa"/>
          </w:tcPr>
          <w:p w14:paraId="4100238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596462,85</w:t>
            </w:r>
          </w:p>
        </w:tc>
        <w:tc>
          <w:tcPr>
            <w:tcW w:w="3091" w:type="dxa"/>
          </w:tcPr>
          <w:p w14:paraId="22854D3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4430303,44</w:t>
            </w:r>
          </w:p>
        </w:tc>
      </w:tr>
      <w:tr w14:paraId="2B8057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B588E18">
            <w:pPr>
              <w:pStyle w:val="39"/>
              <w:spacing w:line="205" w:lineRule="exact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3C59C64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25E084B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03BD9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4C5D4C0B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3091" w:type="dxa"/>
          </w:tcPr>
          <w:p w14:paraId="06311AA8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596473,23</w:t>
            </w:r>
          </w:p>
        </w:tc>
        <w:tc>
          <w:tcPr>
            <w:tcW w:w="3091" w:type="dxa"/>
          </w:tcPr>
          <w:p w14:paraId="406D2EB8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4430304,06</w:t>
            </w:r>
          </w:p>
        </w:tc>
      </w:tr>
      <w:tr w14:paraId="2E5E66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9236204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3091" w:type="dxa"/>
          </w:tcPr>
          <w:p w14:paraId="232C502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596514,91</w:t>
            </w:r>
          </w:p>
        </w:tc>
        <w:tc>
          <w:tcPr>
            <w:tcW w:w="3091" w:type="dxa"/>
          </w:tcPr>
          <w:p w14:paraId="4C2F3E9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4430313,27</w:t>
            </w:r>
          </w:p>
        </w:tc>
      </w:tr>
      <w:tr w14:paraId="3FCCD9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91FFE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420</w:t>
            </w:r>
          </w:p>
        </w:tc>
        <w:tc>
          <w:tcPr>
            <w:tcW w:w="3091" w:type="dxa"/>
          </w:tcPr>
          <w:p w14:paraId="4C65F2C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596562,56</w:t>
            </w:r>
          </w:p>
        </w:tc>
        <w:tc>
          <w:tcPr>
            <w:tcW w:w="3091" w:type="dxa"/>
          </w:tcPr>
          <w:p w14:paraId="7F848C4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4430316,59</w:t>
            </w:r>
          </w:p>
        </w:tc>
      </w:tr>
      <w:tr w14:paraId="06DCA0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AE16CB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н498У</w:t>
            </w:r>
          </w:p>
        </w:tc>
        <w:tc>
          <w:tcPr>
            <w:tcW w:w="3091" w:type="dxa"/>
          </w:tcPr>
          <w:p w14:paraId="1710C2C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596569,64</w:t>
            </w:r>
          </w:p>
        </w:tc>
        <w:tc>
          <w:tcPr>
            <w:tcW w:w="3091" w:type="dxa"/>
          </w:tcPr>
          <w:p w14:paraId="1A94B64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4430317,14</w:t>
            </w:r>
          </w:p>
        </w:tc>
      </w:tr>
      <w:tr w14:paraId="4ED201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F8D188C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н497У</w:t>
            </w:r>
          </w:p>
        </w:tc>
        <w:tc>
          <w:tcPr>
            <w:tcW w:w="3091" w:type="dxa"/>
          </w:tcPr>
          <w:p w14:paraId="71973A3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596586,24</w:t>
            </w:r>
          </w:p>
        </w:tc>
        <w:tc>
          <w:tcPr>
            <w:tcW w:w="3091" w:type="dxa"/>
          </w:tcPr>
          <w:p w14:paraId="09EA608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4430326,05</w:t>
            </w:r>
          </w:p>
        </w:tc>
      </w:tr>
      <w:tr w14:paraId="16C189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438F746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н496У</w:t>
            </w:r>
          </w:p>
        </w:tc>
        <w:tc>
          <w:tcPr>
            <w:tcW w:w="3091" w:type="dxa"/>
          </w:tcPr>
          <w:p w14:paraId="6477B2D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596586,98</w:t>
            </w:r>
          </w:p>
        </w:tc>
        <w:tc>
          <w:tcPr>
            <w:tcW w:w="3091" w:type="dxa"/>
          </w:tcPr>
          <w:p w14:paraId="48DF775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4430339,37</w:t>
            </w:r>
          </w:p>
        </w:tc>
      </w:tr>
      <w:tr w14:paraId="72B02D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43729F7F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3091" w:type="dxa"/>
          </w:tcPr>
          <w:p w14:paraId="42768CA8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596573,37</w:t>
            </w:r>
          </w:p>
        </w:tc>
        <w:tc>
          <w:tcPr>
            <w:tcW w:w="3091" w:type="dxa"/>
          </w:tcPr>
          <w:p w14:paraId="07456CD5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4430369,93</w:t>
            </w:r>
          </w:p>
        </w:tc>
      </w:tr>
      <w:tr w14:paraId="009B4E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5B6E3A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272</w:t>
            </w:r>
          </w:p>
        </w:tc>
        <w:tc>
          <w:tcPr>
            <w:tcW w:w="3091" w:type="dxa"/>
          </w:tcPr>
          <w:p w14:paraId="6AF9B7D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596572,77</w:t>
            </w:r>
          </w:p>
        </w:tc>
        <w:tc>
          <w:tcPr>
            <w:tcW w:w="3091" w:type="dxa"/>
          </w:tcPr>
          <w:p w14:paraId="268EDB4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4430374,20</w:t>
            </w:r>
          </w:p>
        </w:tc>
      </w:tr>
      <w:tr w14:paraId="1B5EC4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75E0054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273</w:t>
            </w:r>
          </w:p>
        </w:tc>
        <w:tc>
          <w:tcPr>
            <w:tcW w:w="3091" w:type="dxa"/>
          </w:tcPr>
          <w:p w14:paraId="5A7A146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596572,51</w:t>
            </w:r>
          </w:p>
        </w:tc>
        <w:tc>
          <w:tcPr>
            <w:tcW w:w="3091" w:type="dxa"/>
          </w:tcPr>
          <w:p w14:paraId="0C516D9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4430378,15</w:t>
            </w:r>
          </w:p>
        </w:tc>
      </w:tr>
      <w:tr w14:paraId="17B334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AFE3EEB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274</w:t>
            </w:r>
          </w:p>
        </w:tc>
        <w:tc>
          <w:tcPr>
            <w:tcW w:w="3091" w:type="dxa"/>
          </w:tcPr>
          <w:p w14:paraId="69A8875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596570,28</w:t>
            </w:r>
          </w:p>
        </w:tc>
        <w:tc>
          <w:tcPr>
            <w:tcW w:w="3091" w:type="dxa"/>
          </w:tcPr>
          <w:p w14:paraId="4503828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4430378,56</w:t>
            </w:r>
          </w:p>
        </w:tc>
      </w:tr>
      <w:tr w14:paraId="0725E3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CE57730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275</w:t>
            </w:r>
          </w:p>
        </w:tc>
        <w:tc>
          <w:tcPr>
            <w:tcW w:w="3091" w:type="dxa"/>
          </w:tcPr>
          <w:p w14:paraId="4605B4C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596568,43</w:t>
            </w:r>
          </w:p>
        </w:tc>
        <w:tc>
          <w:tcPr>
            <w:tcW w:w="3091" w:type="dxa"/>
          </w:tcPr>
          <w:p w14:paraId="1944D52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4430381,14</w:t>
            </w:r>
          </w:p>
        </w:tc>
      </w:tr>
      <w:tr w14:paraId="50744A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26F565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276</w:t>
            </w:r>
          </w:p>
        </w:tc>
        <w:tc>
          <w:tcPr>
            <w:tcW w:w="3091" w:type="dxa"/>
          </w:tcPr>
          <w:p w14:paraId="03262C8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596565,80</w:t>
            </w:r>
          </w:p>
        </w:tc>
        <w:tc>
          <w:tcPr>
            <w:tcW w:w="3091" w:type="dxa"/>
          </w:tcPr>
          <w:p w14:paraId="6C5BE81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4430385,21</w:t>
            </w:r>
          </w:p>
        </w:tc>
      </w:tr>
      <w:tr w14:paraId="097CE7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3308194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н495У</w:t>
            </w:r>
          </w:p>
        </w:tc>
        <w:tc>
          <w:tcPr>
            <w:tcW w:w="3091" w:type="dxa"/>
          </w:tcPr>
          <w:p w14:paraId="67AD427A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596566,93</w:t>
            </w:r>
          </w:p>
        </w:tc>
        <w:tc>
          <w:tcPr>
            <w:tcW w:w="3091" w:type="dxa"/>
          </w:tcPr>
          <w:p w14:paraId="566A121D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4430390,73</w:t>
            </w:r>
          </w:p>
        </w:tc>
      </w:tr>
      <w:tr w14:paraId="4AAAB6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963548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н494У</w:t>
            </w:r>
          </w:p>
        </w:tc>
        <w:tc>
          <w:tcPr>
            <w:tcW w:w="3091" w:type="dxa"/>
          </w:tcPr>
          <w:p w14:paraId="6277638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596573,15</w:t>
            </w:r>
          </w:p>
        </w:tc>
        <w:tc>
          <w:tcPr>
            <w:tcW w:w="3091" w:type="dxa"/>
          </w:tcPr>
          <w:p w14:paraId="327C39B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4430398,49</w:t>
            </w:r>
          </w:p>
        </w:tc>
      </w:tr>
      <w:tr w14:paraId="4AFC38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CC7533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н493У</w:t>
            </w:r>
          </w:p>
        </w:tc>
        <w:tc>
          <w:tcPr>
            <w:tcW w:w="3091" w:type="dxa"/>
          </w:tcPr>
          <w:p w14:paraId="24C9658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596574,29</w:t>
            </w:r>
          </w:p>
        </w:tc>
        <w:tc>
          <w:tcPr>
            <w:tcW w:w="3091" w:type="dxa"/>
          </w:tcPr>
          <w:p w14:paraId="5534E39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4430405,34</w:t>
            </w:r>
          </w:p>
        </w:tc>
      </w:tr>
      <w:tr w14:paraId="617C29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BF838A7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н46У</w:t>
            </w:r>
          </w:p>
        </w:tc>
        <w:tc>
          <w:tcPr>
            <w:tcW w:w="3091" w:type="dxa"/>
          </w:tcPr>
          <w:p w14:paraId="3D8C8A3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596580,46</w:t>
            </w:r>
          </w:p>
        </w:tc>
        <w:tc>
          <w:tcPr>
            <w:tcW w:w="3091" w:type="dxa"/>
          </w:tcPr>
          <w:p w14:paraId="2DDD823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4430398,98</w:t>
            </w:r>
          </w:p>
        </w:tc>
      </w:tr>
      <w:tr w14:paraId="181FC4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9E6385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н47У</w:t>
            </w:r>
          </w:p>
        </w:tc>
        <w:tc>
          <w:tcPr>
            <w:tcW w:w="3091" w:type="dxa"/>
          </w:tcPr>
          <w:p w14:paraId="546DB81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596578,00</w:t>
            </w:r>
          </w:p>
        </w:tc>
        <w:tc>
          <w:tcPr>
            <w:tcW w:w="3091" w:type="dxa"/>
          </w:tcPr>
          <w:p w14:paraId="4FC789D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4430393,09</w:t>
            </w:r>
          </w:p>
        </w:tc>
      </w:tr>
      <w:tr w14:paraId="430166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ED0B5D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н48У</w:t>
            </w:r>
          </w:p>
        </w:tc>
        <w:tc>
          <w:tcPr>
            <w:tcW w:w="3091" w:type="dxa"/>
          </w:tcPr>
          <w:p w14:paraId="58262AC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596578,42</w:t>
            </w:r>
          </w:p>
        </w:tc>
        <w:tc>
          <w:tcPr>
            <w:tcW w:w="3091" w:type="dxa"/>
          </w:tcPr>
          <w:p w14:paraId="49762BA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4430382,54</w:t>
            </w:r>
          </w:p>
        </w:tc>
      </w:tr>
      <w:tr w14:paraId="7B1E24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3CD88ED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091" w:type="dxa"/>
          </w:tcPr>
          <w:p w14:paraId="4BEB558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596597,63</w:t>
            </w:r>
          </w:p>
        </w:tc>
        <w:tc>
          <w:tcPr>
            <w:tcW w:w="3091" w:type="dxa"/>
          </w:tcPr>
          <w:p w14:paraId="5FEAC94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4430341,99</w:t>
            </w:r>
          </w:p>
        </w:tc>
      </w:tr>
      <w:tr w14:paraId="387FA3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EA289CB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442</w:t>
            </w:r>
          </w:p>
        </w:tc>
        <w:tc>
          <w:tcPr>
            <w:tcW w:w="3091" w:type="dxa"/>
          </w:tcPr>
          <w:p w14:paraId="6E326BE8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596598,13</w:t>
            </w:r>
          </w:p>
        </w:tc>
        <w:tc>
          <w:tcPr>
            <w:tcW w:w="3091" w:type="dxa"/>
          </w:tcPr>
          <w:p w14:paraId="6602AF8F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4430335,69</w:t>
            </w:r>
          </w:p>
        </w:tc>
      </w:tr>
      <w:tr w14:paraId="421DF3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5123F38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441</w:t>
            </w:r>
          </w:p>
        </w:tc>
        <w:tc>
          <w:tcPr>
            <w:tcW w:w="3091" w:type="dxa"/>
          </w:tcPr>
          <w:p w14:paraId="4660EB3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596599,36</w:t>
            </w:r>
          </w:p>
        </w:tc>
        <w:tc>
          <w:tcPr>
            <w:tcW w:w="3091" w:type="dxa"/>
          </w:tcPr>
          <w:p w14:paraId="593DC56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4430333,38</w:t>
            </w:r>
          </w:p>
        </w:tc>
      </w:tr>
      <w:tr w14:paraId="01CBD2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27C22FE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440</w:t>
            </w:r>
          </w:p>
        </w:tc>
        <w:tc>
          <w:tcPr>
            <w:tcW w:w="3091" w:type="dxa"/>
          </w:tcPr>
          <w:p w14:paraId="743C7C6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596599,70</w:t>
            </w:r>
          </w:p>
        </w:tc>
        <w:tc>
          <w:tcPr>
            <w:tcW w:w="3091" w:type="dxa"/>
          </w:tcPr>
          <w:p w14:paraId="6E4A3FA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4430331,20</w:t>
            </w:r>
          </w:p>
        </w:tc>
      </w:tr>
      <w:tr w14:paraId="08069F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6BDE078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439</w:t>
            </w:r>
          </w:p>
        </w:tc>
        <w:tc>
          <w:tcPr>
            <w:tcW w:w="3091" w:type="dxa"/>
          </w:tcPr>
          <w:p w14:paraId="628960D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596596,68</w:t>
            </w:r>
          </w:p>
        </w:tc>
        <w:tc>
          <w:tcPr>
            <w:tcW w:w="3091" w:type="dxa"/>
          </w:tcPr>
          <w:p w14:paraId="7CB0B1B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4430319,58</w:t>
            </w:r>
          </w:p>
        </w:tc>
      </w:tr>
      <w:tr w14:paraId="70FA4B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3A2CB9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438</w:t>
            </w:r>
          </w:p>
        </w:tc>
        <w:tc>
          <w:tcPr>
            <w:tcW w:w="3091" w:type="dxa"/>
          </w:tcPr>
          <w:p w14:paraId="6E88394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596594,13</w:t>
            </w:r>
          </w:p>
        </w:tc>
        <w:tc>
          <w:tcPr>
            <w:tcW w:w="3091" w:type="dxa"/>
          </w:tcPr>
          <w:p w14:paraId="3814953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4430314,76</w:t>
            </w:r>
          </w:p>
        </w:tc>
      </w:tr>
      <w:tr w14:paraId="501889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E269AF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437</w:t>
            </w:r>
          </w:p>
        </w:tc>
        <w:tc>
          <w:tcPr>
            <w:tcW w:w="3091" w:type="dxa"/>
          </w:tcPr>
          <w:p w14:paraId="28C0245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596588,09</w:t>
            </w:r>
          </w:p>
        </w:tc>
        <w:tc>
          <w:tcPr>
            <w:tcW w:w="3091" w:type="dxa"/>
          </w:tcPr>
          <w:p w14:paraId="4FB6F87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4430308,23</w:t>
            </w:r>
          </w:p>
        </w:tc>
      </w:tr>
      <w:tr w14:paraId="41AE0E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DA97EFC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н500У</w:t>
            </w:r>
          </w:p>
        </w:tc>
        <w:tc>
          <w:tcPr>
            <w:tcW w:w="3091" w:type="dxa"/>
          </w:tcPr>
          <w:p w14:paraId="4236F02F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596579,56</w:t>
            </w:r>
          </w:p>
        </w:tc>
        <w:tc>
          <w:tcPr>
            <w:tcW w:w="3091" w:type="dxa"/>
          </w:tcPr>
          <w:p w14:paraId="58FE1A7F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4430306,66</w:t>
            </w:r>
          </w:p>
        </w:tc>
      </w:tr>
      <w:tr w14:paraId="790CDA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E1F90DB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н499У</w:t>
            </w:r>
          </w:p>
        </w:tc>
        <w:tc>
          <w:tcPr>
            <w:tcW w:w="3091" w:type="dxa"/>
          </w:tcPr>
          <w:p w14:paraId="3AB97C7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596548,59</w:t>
            </w:r>
          </w:p>
        </w:tc>
        <w:tc>
          <w:tcPr>
            <w:tcW w:w="3091" w:type="dxa"/>
          </w:tcPr>
          <w:p w14:paraId="37BC787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4430309,17</w:t>
            </w:r>
          </w:p>
        </w:tc>
      </w:tr>
      <w:tr w14:paraId="5A58D8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73CFB1D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436</w:t>
            </w:r>
          </w:p>
        </w:tc>
        <w:tc>
          <w:tcPr>
            <w:tcW w:w="3091" w:type="dxa"/>
          </w:tcPr>
          <w:p w14:paraId="1A1BD7E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596545,59</w:t>
            </w:r>
          </w:p>
        </w:tc>
        <w:tc>
          <w:tcPr>
            <w:tcW w:w="3091" w:type="dxa"/>
          </w:tcPr>
          <w:p w14:paraId="4550C5C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4430304,75</w:t>
            </w:r>
          </w:p>
        </w:tc>
      </w:tr>
      <w:tr w14:paraId="156D6F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0E4EDB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435</w:t>
            </w:r>
          </w:p>
        </w:tc>
        <w:tc>
          <w:tcPr>
            <w:tcW w:w="3091" w:type="dxa"/>
          </w:tcPr>
          <w:p w14:paraId="628AC56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596519,96</w:t>
            </w:r>
          </w:p>
        </w:tc>
        <w:tc>
          <w:tcPr>
            <w:tcW w:w="3091" w:type="dxa"/>
          </w:tcPr>
          <w:p w14:paraId="743B7F5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4430305,69</w:t>
            </w:r>
          </w:p>
        </w:tc>
      </w:tr>
      <w:tr w14:paraId="022DDC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F271B6D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434</w:t>
            </w:r>
          </w:p>
        </w:tc>
        <w:tc>
          <w:tcPr>
            <w:tcW w:w="3091" w:type="dxa"/>
          </w:tcPr>
          <w:p w14:paraId="1729B8B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596507,43</w:t>
            </w:r>
          </w:p>
        </w:tc>
        <w:tc>
          <w:tcPr>
            <w:tcW w:w="3091" w:type="dxa"/>
          </w:tcPr>
          <w:p w14:paraId="30124EB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4430305,24</w:t>
            </w:r>
          </w:p>
        </w:tc>
      </w:tr>
    </w:tbl>
    <w:p w14:paraId="64C1361A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733F1371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2EDA38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444136D2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433</w:t>
            </w:r>
          </w:p>
        </w:tc>
        <w:tc>
          <w:tcPr>
            <w:tcW w:w="3091" w:type="dxa"/>
            <w:tcBorders>
              <w:top w:val="nil"/>
            </w:tcBorders>
          </w:tcPr>
          <w:p w14:paraId="4C8282D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596493,32</w:t>
            </w:r>
          </w:p>
        </w:tc>
        <w:tc>
          <w:tcPr>
            <w:tcW w:w="3091" w:type="dxa"/>
            <w:tcBorders>
              <w:top w:val="nil"/>
            </w:tcBorders>
          </w:tcPr>
          <w:p w14:paraId="62FE490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4430302,04</w:t>
            </w:r>
          </w:p>
        </w:tc>
      </w:tr>
      <w:tr w14:paraId="0F0C95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4F853A3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432</w:t>
            </w:r>
          </w:p>
        </w:tc>
        <w:tc>
          <w:tcPr>
            <w:tcW w:w="3091" w:type="dxa"/>
          </w:tcPr>
          <w:p w14:paraId="41FBC25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596474,38</w:t>
            </w:r>
          </w:p>
        </w:tc>
        <w:tc>
          <w:tcPr>
            <w:tcW w:w="3091" w:type="dxa"/>
          </w:tcPr>
          <w:p w14:paraId="3E90D2A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4430298,21</w:t>
            </w:r>
          </w:p>
        </w:tc>
      </w:tr>
      <w:tr w14:paraId="409792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0B20348F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431</w:t>
            </w:r>
          </w:p>
        </w:tc>
        <w:tc>
          <w:tcPr>
            <w:tcW w:w="3091" w:type="dxa"/>
          </w:tcPr>
          <w:p w14:paraId="7F0F3A07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596454,49</w:t>
            </w:r>
          </w:p>
        </w:tc>
        <w:tc>
          <w:tcPr>
            <w:tcW w:w="3091" w:type="dxa"/>
          </w:tcPr>
          <w:p w14:paraId="1BAAA675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4430297,73</w:t>
            </w:r>
          </w:p>
        </w:tc>
      </w:tr>
      <w:tr w14:paraId="55820D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A5414B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430</w:t>
            </w:r>
          </w:p>
        </w:tc>
        <w:tc>
          <w:tcPr>
            <w:tcW w:w="3091" w:type="dxa"/>
          </w:tcPr>
          <w:p w14:paraId="07B45E5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596445,05</w:t>
            </w:r>
          </w:p>
        </w:tc>
        <w:tc>
          <w:tcPr>
            <w:tcW w:w="3091" w:type="dxa"/>
          </w:tcPr>
          <w:p w14:paraId="7953408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4430298,25</w:t>
            </w:r>
          </w:p>
        </w:tc>
      </w:tr>
      <w:tr w14:paraId="490BB8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074E4D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429</w:t>
            </w:r>
          </w:p>
        </w:tc>
        <w:tc>
          <w:tcPr>
            <w:tcW w:w="3091" w:type="dxa"/>
          </w:tcPr>
          <w:p w14:paraId="56A7130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596434,62</w:t>
            </w:r>
          </w:p>
        </w:tc>
        <w:tc>
          <w:tcPr>
            <w:tcW w:w="3091" w:type="dxa"/>
          </w:tcPr>
          <w:p w14:paraId="7236060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4430297,52</w:t>
            </w:r>
          </w:p>
        </w:tc>
      </w:tr>
      <w:tr w14:paraId="3BC68A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71BA2AD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428</w:t>
            </w:r>
          </w:p>
        </w:tc>
        <w:tc>
          <w:tcPr>
            <w:tcW w:w="3091" w:type="dxa"/>
          </w:tcPr>
          <w:p w14:paraId="3EDABDA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596430,59</w:t>
            </w:r>
          </w:p>
        </w:tc>
        <w:tc>
          <w:tcPr>
            <w:tcW w:w="3091" w:type="dxa"/>
          </w:tcPr>
          <w:p w14:paraId="460B9D4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4430296,84</w:t>
            </w:r>
          </w:p>
        </w:tc>
      </w:tr>
      <w:tr w14:paraId="3681A4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F48F6D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427</w:t>
            </w:r>
          </w:p>
        </w:tc>
        <w:tc>
          <w:tcPr>
            <w:tcW w:w="3091" w:type="dxa"/>
          </w:tcPr>
          <w:p w14:paraId="40F66133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596427,06</w:t>
            </w:r>
          </w:p>
        </w:tc>
        <w:tc>
          <w:tcPr>
            <w:tcW w:w="3091" w:type="dxa"/>
          </w:tcPr>
          <w:p w14:paraId="300D63E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4430294,62</w:t>
            </w:r>
          </w:p>
        </w:tc>
      </w:tr>
      <w:tr w14:paraId="46E241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898935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426</w:t>
            </w:r>
          </w:p>
        </w:tc>
        <w:tc>
          <w:tcPr>
            <w:tcW w:w="3091" w:type="dxa"/>
          </w:tcPr>
          <w:p w14:paraId="03DA3CA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596424,86</w:t>
            </w:r>
          </w:p>
        </w:tc>
        <w:tc>
          <w:tcPr>
            <w:tcW w:w="3091" w:type="dxa"/>
          </w:tcPr>
          <w:p w14:paraId="026B48C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4430288,93</w:t>
            </w:r>
          </w:p>
        </w:tc>
      </w:tr>
      <w:tr w14:paraId="0A21C9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F68FF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н175У</w:t>
            </w:r>
          </w:p>
        </w:tc>
        <w:tc>
          <w:tcPr>
            <w:tcW w:w="3091" w:type="dxa"/>
          </w:tcPr>
          <w:p w14:paraId="14D00CE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596416,71</w:t>
            </w:r>
          </w:p>
        </w:tc>
        <w:tc>
          <w:tcPr>
            <w:tcW w:w="3091" w:type="dxa"/>
          </w:tcPr>
          <w:p w14:paraId="5C25DFC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4430261,48</w:t>
            </w:r>
          </w:p>
        </w:tc>
      </w:tr>
      <w:tr w14:paraId="0A7104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76C74EB1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н176У</w:t>
            </w:r>
          </w:p>
        </w:tc>
        <w:tc>
          <w:tcPr>
            <w:tcW w:w="3091" w:type="dxa"/>
          </w:tcPr>
          <w:p w14:paraId="217EB065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596408,42</w:t>
            </w:r>
          </w:p>
        </w:tc>
        <w:tc>
          <w:tcPr>
            <w:tcW w:w="3091" w:type="dxa"/>
          </w:tcPr>
          <w:p w14:paraId="4DE1DF19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4430263,40</w:t>
            </w:r>
          </w:p>
        </w:tc>
      </w:tr>
      <w:tr w14:paraId="422569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142649C0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:ЗУ20</w:t>
            </w:r>
          </w:p>
        </w:tc>
      </w:tr>
      <w:tr w14:paraId="509300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42905C5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4EDDE1A6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1F76310A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EE44F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A062D6C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н357У</w:t>
            </w:r>
          </w:p>
        </w:tc>
        <w:tc>
          <w:tcPr>
            <w:tcW w:w="3091" w:type="dxa"/>
          </w:tcPr>
          <w:p w14:paraId="758D308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596532,51</w:t>
            </w:r>
          </w:p>
        </w:tc>
        <w:tc>
          <w:tcPr>
            <w:tcW w:w="3091" w:type="dxa"/>
          </w:tcPr>
          <w:p w14:paraId="42FD9D1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4430445,40</w:t>
            </w:r>
          </w:p>
        </w:tc>
      </w:tr>
      <w:tr w14:paraId="64C17C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F4EB3B4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н356У</w:t>
            </w:r>
          </w:p>
        </w:tc>
        <w:tc>
          <w:tcPr>
            <w:tcW w:w="3091" w:type="dxa"/>
          </w:tcPr>
          <w:p w14:paraId="18E5599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596537,90</w:t>
            </w:r>
          </w:p>
        </w:tc>
        <w:tc>
          <w:tcPr>
            <w:tcW w:w="3091" w:type="dxa"/>
          </w:tcPr>
          <w:p w14:paraId="4064F38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4430469,84</w:t>
            </w:r>
          </w:p>
        </w:tc>
      </w:tr>
      <w:tr w14:paraId="20A2BA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AB2D81A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н355У</w:t>
            </w:r>
          </w:p>
        </w:tc>
        <w:tc>
          <w:tcPr>
            <w:tcW w:w="3091" w:type="dxa"/>
          </w:tcPr>
          <w:p w14:paraId="1289435D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596539,03</w:t>
            </w:r>
          </w:p>
        </w:tc>
        <w:tc>
          <w:tcPr>
            <w:tcW w:w="3091" w:type="dxa"/>
          </w:tcPr>
          <w:p w14:paraId="1002DA3C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4430483,69</w:t>
            </w:r>
          </w:p>
        </w:tc>
      </w:tr>
      <w:tr w14:paraId="257796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744CA1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н354У</w:t>
            </w:r>
          </w:p>
        </w:tc>
        <w:tc>
          <w:tcPr>
            <w:tcW w:w="3091" w:type="dxa"/>
          </w:tcPr>
          <w:p w14:paraId="616C447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596540,66</w:t>
            </w:r>
          </w:p>
        </w:tc>
        <w:tc>
          <w:tcPr>
            <w:tcW w:w="3091" w:type="dxa"/>
          </w:tcPr>
          <w:p w14:paraId="6EDA71B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4430515,94</w:t>
            </w:r>
          </w:p>
        </w:tc>
      </w:tr>
      <w:tr w14:paraId="5B7C87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F7E108B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н353У</w:t>
            </w:r>
          </w:p>
        </w:tc>
        <w:tc>
          <w:tcPr>
            <w:tcW w:w="3091" w:type="dxa"/>
          </w:tcPr>
          <w:p w14:paraId="63AB38F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596539,39</w:t>
            </w:r>
          </w:p>
        </w:tc>
        <w:tc>
          <w:tcPr>
            <w:tcW w:w="3091" w:type="dxa"/>
          </w:tcPr>
          <w:p w14:paraId="6B8B71C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4430536,38</w:t>
            </w:r>
          </w:p>
        </w:tc>
      </w:tr>
      <w:tr w14:paraId="16C959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94CFAF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н352У</w:t>
            </w:r>
          </w:p>
        </w:tc>
        <w:tc>
          <w:tcPr>
            <w:tcW w:w="3091" w:type="dxa"/>
          </w:tcPr>
          <w:p w14:paraId="5F24F94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596542,56</w:t>
            </w:r>
          </w:p>
        </w:tc>
        <w:tc>
          <w:tcPr>
            <w:tcW w:w="3091" w:type="dxa"/>
          </w:tcPr>
          <w:p w14:paraId="6325823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4430540,21</w:t>
            </w:r>
          </w:p>
        </w:tc>
      </w:tr>
      <w:tr w14:paraId="5F712B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1658B07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н351У</w:t>
            </w:r>
          </w:p>
        </w:tc>
        <w:tc>
          <w:tcPr>
            <w:tcW w:w="3091" w:type="dxa"/>
          </w:tcPr>
          <w:p w14:paraId="50A8527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596543,58</w:t>
            </w:r>
          </w:p>
        </w:tc>
        <w:tc>
          <w:tcPr>
            <w:tcW w:w="3091" w:type="dxa"/>
          </w:tcPr>
          <w:p w14:paraId="1920E57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4430503,49</w:t>
            </w:r>
          </w:p>
        </w:tc>
      </w:tr>
      <w:tr w14:paraId="66C332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AC502EA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н104У</w:t>
            </w:r>
          </w:p>
        </w:tc>
        <w:tc>
          <w:tcPr>
            <w:tcW w:w="3091" w:type="dxa"/>
          </w:tcPr>
          <w:p w14:paraId="68CB08E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596541,12</w:t>
            </w:r>
          </w:p>
        </w:tc>
        <w:tc>
          <w:tcPr>
            <w:tcW w:w="3091" w:type="dxa"/>
          </w:tcPr>
          <w:p w14:paraId="1948A86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4430465,60</w:t>
            </w:r>
          </w:p>
        </w:tc>
      </w:tr>
      <w:tr w14:paraId="1022B7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7BF0B65D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н105У</w:t>
            </w:r>
          </w:p>
        </w:tc>
        <w:tc>
          <w:tcPr>
            <w:tcW w:w="3091" w:type="dxa"/>
          </w:tcPr>
          <w:p w14:paraId="6088B048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596539,24</w:t>
            </w:r>
          </w:p>
        </w:tc>
        <w:tc>
          <w:tcPr>
            <w:tcW w:w="3091" w:type="dxa"/>
          </w:tcPr>
          <w:p w14:paraId="51727EAB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4430456,60</w:t>
            </w:r>
          </w:p>
        </w:tc>
      </w:tr>
      <w:tr w14:paraId="3FA198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C0A4FB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н106У</w:t>
            </w:r>
          </w:p>
        </w:tc>
        <w:tc>
          <w:tcPr>
            <w:tcW w:w="3091" w:type="dxa"/>
          </w:tcPr>
          <w:p w14:paraId="53CE0F5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596539,26</w:t>
            </w:r>
          </w:p>
        </w:tc>
        <w:tc>
          <w:tcPr>
            <w:tcW w:w="3091" w:type="dxa"/>
          </w:tcPr>
          <w:p w14:paraId="56EB1D2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4430445,08</w:t>
            </w:r>
          </w:p>
        </w:tc>
      </w:tr>
      <w:tr w14:paraId="30A97F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EDE9418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н357У</w:t>
            </w:r>
          </w:p>
        </w:tc>
        <w:tc>
          <w:tcPr>
            <w:tcW w:w="3091" w:type="dxa"/>
          </w:tcPr>
          <w:p w14:paraId="7FC7487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596532,51</w:t>
            </w:r>
          </w:p>
        </w:tc>
        <w:tc>
          <w:tcPr>
            <w:tcW w:w="3091" w:type="dxa"/>
          </w:tcPr>
          <w:p w14:paraId="1BFB025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4430445,40</w:t>
            </w:r>
          </w:p>
        </w:tc>
      </w:tr>
      <w:tr w14:paraId="40DC6E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4" w:type="dxa"/>
            <w:gridSpan w:val="3"/>
          </w:tcPr>
          <w:p w14:paraId="59C47D68">
            <w:pPr>
              <w:pStyle w:val="39"/>
              <w:tabs>
                <w:tab w:val="left" w:pos="4984"/>
              </w:tabs>
              <w:spacing w:before="28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:ЗУ21</w:t>
            </w:r>
          </w:p>
        </w:tc>
      </w:tr>
      <w:tr w14:paraId="30491A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25062D7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426C5CD2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63B5486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049F8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A43AD7B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416</w:t>
            </w:r>
          </w:p>
        </w:tc>
        <w:tc>
          <w:tcPr>
            <w:tcW w:w="3091" w:type="dxa"/>
          </w:tcPr>
          <w:p w14:paraId="3F241C1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596454,19</w:t>
            </w:r>
          </w:p>
        </w:tc>
        <w:tc>
          <w:tcPr>
            <w:tcW w:w="3091" w:type="dxa"/>
          </w:tcPr>
          <w:p w14:paraId="64E9851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4430414,65</w:t>
            </w:r>
          </w:p>
        </w:tc>
      </w:tr>
      <w:tr w14:paraId="27FF7A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246A4DDA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415</w:t>
            </w:r>
          </w:p>
        </w:tc>
        <w:tc>
          <w:tcPr>
            <w:tcW w:w="3091" w:type="dxa"/>
          </w:tcPr>
          <w:p w14:paraId="7275C135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596446,17</w:t>
            </w:r>
          </w:p>
        </w:tc>
        <w:tc>
          <w:tcPr>
            <w:tcW w:w="3091" w:type="dxa"/>
          </w:tcPr>
          <w:p w14:paraId="2F10F89A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4430434,28</w:t>
            </w:r>
          </w:p>
        </w:tc>
      </w:tr>
      <w:tr w14:paraId="4E55A4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9C93DE8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414</w:t>
            </w:r>
          </w:p>
        </w:tc>
        <w:tc>
          <w:tcPr>
            <w:tcW w:w="3091" w:type="dxa"/>
          </w:tcPr>
          <w:p w14:paraId="2913E6F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596443,89</w:t>
            </w:r>
          </w:p>
        </w:tc>
        <w:tc>
          <w:tcPr>
            <w:tcW w:w="3091" w:type="dxa"/>
          </w:tcPr>
          <w:p w14:paraId="1948CAA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4430437,04</w:t>
            </w:r>
          </w:p>
        </w:tc>
      </w:tr>
      <w:tr w14:paraId="772C10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772A5D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н490У</w:t>
            </w:r>
          </w:p>
        </w:tc>
        <w:tc>
          <w:tcPr>
            <w:tcW w:w="3091" w:type="dxa"/>
          </w:tcPr>
          <w:p w14:paraId="23DCC6B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596449,35</w:t>
            </w:r>
          </w:p>
        </w:tc>
        <w:tc>
          <w:tcPr>
            <w:tcW w:w="3091" w:type="dxa"/>
          </w:tcPr>
          <w:p w14:paraId="1178215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4430438,04</w:t>
            </w:r>
          </w:p>
        </w:tc>
      </w:tr>
      <w:tr w14:paraId="402A1A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23CDC4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н55У</w:t>
            </w:r>
          </w:p>
        </w:tc>
        <w:tc>
          <w:tcPr>
            <w:tcW w:w="3091" w:type="dxa"/>
          </w:tcPr>
          <w:p w14:paraId="0C6F908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596464,40</w:t>
            </w:r>
          </w:p>
        </w:tc>
        <w:tc>
          <w:tcPr>
            <w:tcW w:w="3091" w:type="dxa"/>
          </w:tcPr>
          <w:p w14:paraId="695FF47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4430404,99</w:t>
            </w:r>
          </w:p>
        </w:tc>
      </w:tr>
      <w:tr w14:paraId="24C40D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AE531FD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н56У</w:t>
            </w:r>
          </w:p>
        </w:tc>
        <w:tc>
          <w:tcPr>
            <w:tcW w:w="3091" w:type="dxa"/>
          </w:tcPr>
          <w:p w14:paraId="7EA4BE9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596473,32</w:t>
            </w:r>
          </w:p>
        </w:tc>
        <w:tc>
          <w:tcPr>
            <w:tcW w:w="3091" w:type="dxa"/>
          </w:tcPr>
          <w:p w14:paraId="61A7273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4430386,66</w:t>
            </w:r>
          </w:p>
        </w:tc>
      </w:tr>
      <w:tr w14:paraId="705463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EB794F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н57У</w:t>
            </w:r>
          </w:p>
        </w:tc>
        <w:tc>
          <w:tcPr>
            <w:tcW w:w="3091" w:type="dxa"/>
          </w:tcPr>
          <w:p w14:paraId="673748F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596477,30</w:t>
            </w:r>
          </w:p>
        </w:tc>
        <w:tc>
          <w:tcPr>
            <w:tcW w:w="3091" w:type="dxa"/>
          </w:tcPr>
          <w:p w14:paraId="7444813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4430378,47</w:t>
            </w:r>
          </w:p>
        </w:tc>
      </w:tr>
      <w:tr w14:paraId="2A3B07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54EBC72">
            <w:pPr>
              <w:pStyle w:val="3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9E57B27">
            <w:pPr>
              <w:pStyle w:val="3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0EE7B682">
            <w:pPr>
              <w:pStyle w:val="3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DFC5C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E864D0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418</w:t>
            </w:r>
          </w:p>
        </w:tc>
        <w:tc>
          <w:tcPr>
            <w:tcW w:w="3091" w:type="dxa"/>
          </w:tcPr>
          <w:p w14:paraId="364F14D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596476,10</w:t>
            </w:r>
          </w:p>
        </w:tc>
        <w:tc>
          <w:tcPr>
            <w:tcW w:w="3091" w:type="dxa"/>
          </w:tcPr>
          <w:p w14:paraId="0E831AF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4430375,18</w:t>
            </w:r>
          </w:p>
        </w:tc>
      </w:tr>
      <w:tr w14:paraId="65CD27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B7D3F9A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417</w:t>
            </w:r>
          </w:p>
        </w:tc>
        <w:tc>
          <w:tcPr>
            <w:tcW w:w="3091" w:type="dxa"/>
          </w:tcPr>
          <w:p w14:paraId="6FB7EFC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596472,26</w:t>
            </w:r>
          </w:p>
        </w:tc>
        <w:tc>
          <w:tcPr>
            <w:tcW w:w="3091" w:type="dxa"/>
          </w:tcPr>
          <w:p w14:paraId="7F9944C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4430382,51</w:t>
            </w:r>
          </w:p>
        </w:tc>
      </w:tr>
      <w:tr w14:paraId="72B012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BC2B8A0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416</w:t>
            </w:r>
          </w:p>
        </w:tc>
        <w:tc>
          <w:tcPr>
            <w:tcW w:w="3091" w:type="dxa"/>
          </w:tcPr>
          <w:p w14:paraId="3A2C2F4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596454,19</w:t>
            </w:r>
          </w:p>
        </w:tc>
        <w:tc>
          <w:tcPr>
            <w:tcW w:w="3091" w:type="dxa"/>
          </w:tcPr>
          <w:p w14:paraId="027C771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4430414,65</w:t>
            </w:r>
          </w:p>
        </w:tc>
      </w:tr>
      <w:tr w14:paraId="61C897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0908229C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:ЗУ22</w:t>
            </w:r>
          </w:p>
        </w:tc>
      </w:tr>
      <w:tr w14:paraId="3E7FE9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0A20CF23">
            <w:pPr>
              <w:pStyle w:val="39"/>
              <w:spacing w:before="23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2F87BD1D">
            <w:pPr>
              <w:pStyle w:val="39"/>
              <w:spacing w:before="23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96B4539">
            <w:pPr>
              <w:pStyle w:val="39"/>
              <w:spacing w:before="23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68271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E2816D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н488У</w:t>
            </w:r>
          </w:p>
        </w:tc>
        <w:tc>
          <w:tcPr>
            <w:tcW w:w="3091" w:type="dxa"/>
          </w:tcPr>
          <w:p w14:paraId="55AED4E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596348,89</w:t>
            </w:r>
          </w:p>
        </w:tc>
        <w:tc>
          <w:tcPr>
            <w:tcW w:w="3091" w:type="dxa"/>
          </w:tcPr>
          <w:p w14:paraId="60FBEBD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4430224,13</w:t>
            </w:r>
          </w:p>
        </w:tc>
      </w:tr>
      <w:tr w14:paraId="295042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A7C7FF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н70У</w:t>
            </w:r>
          </w:p>
        </w:tc>
        <w:tc>
          <w:tcPr>
            <w:tcW w:w="3091" w:type="dxa"/>
          </w:tcPr>
          <w:p w14:paraId="6FC9520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596348,66</w:t>
            </w:r>
          </w:p>
        </w:tc>
        <w:tc>
          <w:tcPr>
            <w:tcW w:w="3091" w:type="dxa"/>
          </w:tcPr>
          <w:p w14:paraId="081D7AD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4430245,52</w:t>
            </w:r>
          </w:p>
        </w:tc>
      </w:tr>
      <w:tr w14:paraId="56C548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8B87DB3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н71У</w:t>
            </w:r>
          </w:p>
        </w:tc>
        <w:tc>
          <w:tcPr>
            <w:tcW w:w="3091" w:type="dxa"/>
          </w:tcPr>
          <w:p w14:paraId="2D17369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596349,43</w:t>
            </w:r>
          </w:p>
        </w:tc>
        <w:tc>
          <w:tcPr>
            <w:tcW w:w="3091" w:type="dxa"/>
          </w:tcPr>
          <w:p w14:paraId="28B936C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4430266,88</w:t>
            </w:r>
          </w:p>
        </w:tc>
      </w:tr>
      <w:tr w14:paraId="5287DF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D93C072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н487У</w:t>
            </w:r>
          </w:p>
        </w:tc>
        <w:tc>
          <w:tcPr>
            <w:tcW w:w="3091" w:type="dxa"/>
          </w:tcPr>
          <w:p w14:paraId="4008AE1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596347,93</w:t>
            </w:r>
          </w:p>
        </w:tc>
        <w:tc>
          <w:tcPr>
            <w:tcW w:w="3091" w:type="dxa"/>
          </w:tcPr>
          <w:p w14:paraId="2D614BE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4430295,57</w:t>
            </w:r>
          </w:p>
        </w:tc>
      </w:tr>
      <w:tr w14:paraId="2B20C9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D6DAFA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404</w:t>
            </w:r>
          </w:p>
        </w:tc>
        <w:tc>
          <w:tcPr>
            <w:tcW w:w="3091" w:type="dxa"/>
          </w:tcPr>
          <w:p w14:paraId="7AD079F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596342,67</w:t>
            </w:r>
          </w:p>
        </w:tc>
        <w:tc>
          <w:tcPr>
            <w:tcW w:w="3091" w:type="dxa"/>
          </w:tcPr>
          <w:p w14:paraId="0F7B4A0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4430314,78</w:t>
            </w:r>
          </w:p>
        </w:tc>
      </w:tr>
      <w:tr w14:paraId="177DA7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9D1375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3091" w:type="dxa"/>
          </w:tcPr>
          <w:p w14:paraId="07218F3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596342,40</w:t>
            </w:r>
          </w:p>
        </w:tc>
        <w:tc>
          <w:tcPr>
            <w:tcW w:w="3091" w:type="dxa"/>
          </w:tcPr>
          <w:p w14:paraId="55F1914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4430335,60</w:t>
            </w:r>
          </w:p>
        </w:tc>
      </w:tr>
      <w:tr w14:paraId="5B72CC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5C1CEF4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н199У</w:t>
            </w:r>
          </w:p>
        </w:tc>
        <w:tc>
          <w:tcPr>
            <w:tcW w:w="3091" w:type="dxa"/>
          </w:tcPr>
          <w:p w14:paraId="4A070635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596345,11</w:t>
            </w:r>
          </w:p>
        </w:tc>
        <w:tc>
          <w:tcPr>
            <w:tcW w:w="3091" w:type="dxa"/>
          </w:tcPr>
          <w:p w14:paraId="567B90D3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4430335,83</w:t>
            </w:r>
          </w:p>
        </w:tc>
      </w:tr>
      <w:tr w14:paraId="049EA2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640CB4A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н200У</w:t>
            </w:r>
          </w:p>
        </w:tc>
        <w:tc>
          <w:tcPr>
            <w:tcW w:w="3091" w:type="dxa"/>
          </w:tcPr>
          <w:p w14:paraId="07A763E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596343,70</w:t>
            </w:r>
          </w:p>
        </w:tc>
        <w:tc>
          <w:tcPr>
            <w:tcW w:w="3091" w:type="dxa"/>
          </w:tcPr>
          <w:p w14:paraId="116B358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4430364,75</w:t>
            </w:r>
          </w:p>
        </w:tc>
      </w:tr>
      <w:tr w14:paraId="5FDEE9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C453EC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н201У</w:t>
            </w:r>
          </w:p>
        </w:tc>
        <w:tc>
          <w:tcPr>
            <w:tcW w:w="3091" w:type="dxa"/>
          </w:tcPr>
          <w:p w14:paraId="6EF2AB5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596341,49</w:t>
            </w:r>
          </w:p>
        </w:tc>
        <w:tc>
          <w:tcPr>
            <w:tcW w:w="3091" w:type="dxa"/>
          </w:tcPr>
          <w:p w14:paraId="4F527C9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4430395,96</w:t>
            </w:r>
          </w:p>
        </w:tc>
      </w:tr>
      <w:tr w14:paraId="7C5602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5E07F14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н486У</w:t>
            </w:r>
          </w:p>
        </w:tc>
        <w:tc>
          <w:tcPr>
            <w:tcW w:w="3091" w:type="dxa"/>
          </w:tcPr>
          <w:p w14:paraId="5100C94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596339,61</w:t>
            </w:r>
          </w:p>
        </w:tc>
        <w:tc>
          <w:tcPr>
            <w:tcW w:w="3091" w:type="dxa"/>
          </w:tcPr>
          <w:p w14:paraId="2686B07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4430420,45</w:t>
            </w:r>
          </w:p>
        </w:tc>
      </w:tr>
      <w:tr w14:paraId="0E8120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FA5FE5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н282У</w:t>
            </w:r>
          </w:p>
        </w:tc>
        <w:tc>
          <w:tcPr>
            <w:tcW w:w="3091" w:type="dxa"/>
          </w:tcPr>
          <w:p w14:paraId="7FC84B5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596348,15</w:t>
            </w:r>
          </w:p>
        </w:tc>
        <w:tc>
          <w:tcPr>
            <w:tcW w:w="3091" w:type="dxa"/>
          </w:tcPr>
          <w:p w14:paraId="454408B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4430420,97</w:t>
            </w:r>
          </w:p>
        </w:tc>
      </w:tr>
      <w:tr w14:paraId="6C50E0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678284D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н283У</w:t>
            </w:r>
          </w:p>
        </w:tc>
        <w:tc>
          <w:tcPr>
            <w:tcW w:w="3091" w:type="dxa"/>
          </w:tcPr>
          <w:p w14:paraId="565630E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596349,16</w:t>
            </w:r>
          </w:p>
        </w:tc>
        <w:tc>
          <w:tcPr>
            <w:tcW w:w="3091" w:type="dxa"/>
          </w:tcPr>
          <w:p w14:paraId="507ED18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4430402,91</w:t>
            </w:r>
          </w:p>
        </w:tc>
      </w:tr>
      <w:tr w14:paraId="7350E5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45FF7B0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н489У</w:t>
            </w:r>
          </w:p>
        </w:tc>
        <w:tc>
          <w:tcPr>
            <w:tcW w:w="3091" w:type="dxa"/>
          </w:tcPr>
          <w:p w14:paraId="43415786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596347,35</w:t>
            </w:r>
          </w:p>
        </w:tc>
        <w:tc>
          <w:tcPr>
            <w:tcW w:w="3091" w:type="dxa"/>
          </w:tcPr>
          <w:p w14:paraId="4BB310E4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4430387,24</w:t>
            </w:r>
          </w:p>
        </w:tc>
      </w:tr>
      <w:tr w14:paraId="62E3D6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03DC99D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409</w:t>
            </w:r>
          </w:p>
        </w:tc>
        <w:tc>
          <w:tcPr>
            <w:tcW w:w="3091" w:type="dxa"/>
          </w:tcPr>
          <w:p w14:paraId="088F716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596348,92</w:t>
            </w:r>
          </w:p>
        </w:tc>
        <w:tc>
          <w:tcPr>
            <w:tcW w:w="3091" w:type="dxa"/>
          </w:tcPr>
          <w:p w14:paraId="39AB589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4430365,12</w:t>
            </w:r>
          </w:p>
        </w:tc>
      </w:tr>
      <w:tr w14:paraId="7D5282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17695EE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408</w:t>
            </w:r>
          </w:p>
        </w:tc>
        <w:tc>
          <w:tcPr>
            <w:tcW w:w="3091" w:type="dxa"/>
          </w:tcPr>
          <w:p w14:paraId="19A8877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596350,23</w:t>
            </w:r>
          </w:p>
        </w:tc>
        <w:tc>
          <w:tcPr>
            <w:tcW w:w="3091" w:type="dxa"/>
          </w:tcPr>
          <w:p w14:paraId="788DAE8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4430338,31</w:t>
            </w:r>
          </w:p>
        </w:tc>
      </w:tr>
      <w:tr w14:paraId="40F4CA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A7168E8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407</w:t>
            </w:r>
          </w:p>
        </w:tc>
        <w:tc>
          <w:tcPr>
            <w:tcW w:w="3091" w:type="dxa"/>
          </w:tcPr>
          <w:p w14:paraId="458B7F3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596351,40</w:t>
            </w:r>
          </w:p>
        </w:tc>
        <w:tc>
          <w:tcPr>
            <w:tcW w:w="3091" w:type="dxa"/>
          </w:tcPr>
          <w:p w14:paraId="6DB99CD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4430310,21</w:t>
            </w:r>
          </w:p>
        </w:tc>
      </w:tr>
      <w:tr w14:paraId="407512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CA0F61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406</w:t>
            </w:r>
          </w:p>
        </w:tc>
        <w:tc>
          <w:tcPr>
            <w:tcW w:w="3091" w:type="dxa"/>
          </w:tcPr>
          <w:p w14:paraId="745E271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596351,63</w:t>
            </w:r>
          </w:p>
        </w:tc>
        <w:tc>
          <w:tcPr>
            <w:tcW w:w="3091" w:type="dxa"/>
          </w:tcPr>
          <w:p w14:paraId="64A7AB4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4430306,92</w:t>
            </w:r>
          </w:p>
        </w:tc>
      </w:tr>
      <w:tr w14:paraId="50473A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490D9D0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405</w:t>
            </w:r>
          </w:p>
        </w:tc>
        <w:tc>
          <w:tcPr>
            <w:tcW w:w="3091" w:type="dxa"/>
          </w:tcPr>
          <w:p w14:paraId="3E6476CD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596352,07</w:t>
            </w:r>
          </w:p>
        </w:tc>
        <w:tc>
          <w:tcPr>
            <w:tcW w:w="3091" w:type="dxa"/>
          </w:tcPr>
          <w:p w14:paraId="5070123B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4430298,98</w:t>
            </w:r>
          </w:p>
        </w:tc>
      </w:tr>
    </w:tbl>
    <w:p w14:paraId="301FF355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46904188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22EBAA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13081C43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266</w:t>
            </w:r>
          </w:p>
        </w:tc>
        <w:tc>
          <w:tcPr>
            <w:tcW w:w="3091" w:type="dxa"/>
            <w:tcBorders>
              <w:top w:val="nil"/>
            </w:tcBorders>
          </w:tcPr>
          <w:p w14:paraId="2616B35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596355,34</w:t>
            </w:r>
          </w:p>
        </w:tc>
        <w:tc>
          <w:tcPr>
            <w:tcW w:w="3091" w:type="dxa"/>
            <w:tcBorders>
              <w:top w:val="nil"/>
            </w:tcBorders>
          </w:tcPr>
          <w:p w14:paraId="2C4CD71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4430255,10</w:t>
            </w:r>
          </w:p>
        </w:tc>
      </w:tr>
      <w:tr w14:paraId="08A95C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20373D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267</w:t>
            </w:r>
          </w:p>
        </w:tc>
        <w:tc>
          <w:tcPr>
            <w:tcW w:w="3091" w:type="dxa"/>
          </w:tcPr>
          <w:p w14:paraId="160B01F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596355,27</w:t>
            </w:r>
          </w:p>
        </w:tc>
        <w:tc>
          <w:tcPr>
            <w:tcW w:w="3091" w:type="dxa"/>
          </w:tcPr>
          <w:p w14:paraId="7387B88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4430224,43</w:t>
            </w:r>
          </w:p>
        </w:tc>
      </w:tr>
      <w:tr w14:paraId="2E0CE7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8C31404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н488У</w:t>
            </w:r>
          </w:p>
        </w:tc>
        <w:tc>
          <w:tcPr>
            <w:tcW w:w="3091" w:type="dxa"/>
          </w:tcPr>
          <w:p w14:paraId="5B4DC102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596348,89</w:t>
            </w:r>
          </w:p>
        </w:tc>
        <w:tc>
          <w:tcPr>
            <w:tcW w:w="3091" w:type="dxa"/>
          </w:tcPr>
          <w:p w14:paraId="16DFC7CB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4430224,13</w:t>
            </w:r>
          </w:p>
        </w:tc>
      </w:tr>
      <w:tr w14:paraId="5C6943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5686F3CD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:ЗУ23</w:t>
            </w:r>
          </w:p>
        </w:tc>
      </w:tr>
      <w:tr w14:paraId="7D3465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78E998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5E7CF579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2377B331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D1C64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704B4C0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234</w:t>
            </w:r>
          </w:p>
        </w:tc>
        <w:tc>
          <w:tcPr>
            <w:tcW w:w="3091" w:type="dxa"/>
          </w:tcPr>
          <w:p w14:paraId="571BD6D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596189,47</w:t>
            </w:r>
          </w:p>
        </w:tc>
        <w:tc>
          <w:tcPr>
            <w:tcW w:w="3091" w:type="dxa"/>
          </w:tcPr>
          <w:p w14:paraId="7A9EB16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4430230,81</w:t>
            </w:r>
          </w:p>
        </w:tc>
      </w:tr>
      <w:tr w14:paraId="3D3AAA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5985367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235</w:t>
            </w:r>
          </w:p>
        </w:tc>
        <w:tc>
          <w:tcPr>
            <w:tcW w:w="3091" w:type="dxa"/>
          </w:tcPr>
          <w:p w14:paraId="39648F5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596189,24</w:t>
            </w:r>
          </w:p>
        </w:tc>
        <w:tc>
          <w:tcPr>
            <w:tcW w:w="3091" w:type="dxa"/>
          </w:tcPr>
          <w:p w14:paraId="0B6527F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4430260,81</w:t>
            </w:r>
          </w:p>
        </w:tc>
      </w:tr>
      <w:tr w14:paraId="0D46FC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3B4CD7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238</w:t>
            </w:r>
          </w:p>
        </w:tc>
        <w:tc>
          <w:tcPr>
            <w:tcW w:w="3091" w:type="dxa"/>
          </w:tcPr>
          <w:p w14:paraId="6379BE6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596189,01</w:t>
            </w:r>
          </w:p>
        </w:tc>
        <w:tc>
          <w:tcPr>
            <w:tcW w:w="3091" w:type="dxa"/>
          </w:tcPr>
          <w:p w14:paraId="434FB77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4430290,82</w:t>
            </w:r>
          </w:p>
        </w:tc>
      </w:tr>
      <w:tr w14:paraId="295F5B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EA44B2F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3091" w:type="dxa"/>
          </w:tcPr>
          <w:p w14:paraId="18CB0332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596188,77</w:t>
            </w:r>
          </w:p>
        </w:tc>
        <w:tc>
          <w:tcPr>
            <w:tcW w:w="3091" w:type="dxa"/>
          </w:tcPr>
          <w:p w14:paraId="400A199E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4430320,83</w:t>
            </w:r>
          </w:p>
        </w:tc>
      </w:tr>
      <w:tr w14:paraId="088F7F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847FDF6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242</w:t>
            </w:r>
          </w:p>
        </w:tc>
        <w:tc>
          <w:tcPr>
            <w:tcW w:w="3091" w:type="dxa"/>
          </w:tcPr>
          <w:p w14:paraId="0949960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596182,23</w:t>
            </w:r>
          </w:p>
        </w:tc>
        <w:tc>
          <w:tcPr>
            <w:tcW w:w="3091" w:type="dxa"/>
          </w:tcPr>
          <w:p w14:paraId="3E939BD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4430353,63</w:t>
            </w:r>
          </w:p>
        </w:tc>
      </w:tr>
      <w:tr w14:paraId="438F6C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717FAE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н478У</w:t>
            </w:r>
          </w:p>
        </w:tc>
        <w:tc>
          <w:tcPr>
            <w:tcW w:w="3091" w:type="dxa"/>
          </w:tcPr>
          <w:p w14:paraId="5769E84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596180,92</w:t>
            </w:r>
          </w:p>
        </w:tc>
        <w:tc>
          <w:tcPr>
            <w:tcW w:w="3091" w:type="dxa"/>
          </w:tcPr>
          <w:p w14:paraId="529733E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4430376,17</w:t>
            </w:r>
          </w:p>
        </w:tc>
      </w:tr>
      <w:tr w14:paraId="0D8933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59DACE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н477У</w:t>
            </w:r>
          </w:p>
        </w:tc>
        <w:tc>
          <w:tcPr>
            <w:tcW w:w="3091" w:type="dxa"/>
          </w:tcPr>
          <w:p w14:paraId="28FA894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596157,47</w:t>
            </w:r>
          </w:p>
        </w:tc>
        <w:tc>
          <w:tcPr>
            <w:tcW w:w="3091" w:type="dxa"/>
          </w:tcPr>
          <w:p w14:paraId="4A8306E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4430414,03</w:t>
            </w:r>
          </w:p>
        </w:tc>
      </w:tr>
      <w:tr w14:paraId="0F31FD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334F32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н480У</w:t>
            </w:r>
          </w:p>
        </w:tc>
        <w:tc>
          <w:tcPr>
            <w:tcW w:w="3091" w:type="dxa"/>
          </w:tcPr>
          <w:p w14:paraId="73348CC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596166,12</w:t>
            </w:r>
          </w:p>
        </w:tc>
        <w:tc>
          <w:tcPr>
            <w:tcW w:w="3091" w:type="dxa"/>
          </w:tcPr>
          <w:p w14:paraId="539B1DC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4430415,21</w:t>
            </w:r>
          </w:p>
        </w:tc>
      </w:tr>
      <w:tr w14:paraId="7656EB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BC296F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н290У</w:t>
            </w:r>
          </w:p>
        </w:tc>
        <w:tc>
          <w:tcPr>
            <w:tcW w:w="3091" w:type="dxa"/>
          </w:tcPr>
          <w:p w14:paraId="0D3B338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596181,97</w:t>
            </w:r>
          </w:p>
        </w:tc>
        <w:tc>
          <w:tcPr>
            <w:tcW w:w="3091" w:type="dxa"/>
          </w:tcPr>
          <w:p w14:paraId="5FE10E1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4430392,15</w:t>
            </w:r>
          </w:p>
        </w:tc>
      </w:tr>
      <w:tr w14:paraId="1AEDB5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A10DAFD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н291У</w:t>
            </w:r>
          </w:p>
        </w:tc>
        <w:tc>
          <w:tcPr>
            <w:tcW w:w="3091" w:type="dxa"/>
          </w:tcPr>
          <w:p w14:paraId="6495639D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596188,92</w:t>
            </w:r>
          </w:p>
        </w:tc>
        <w:tc>
          <w:tcPr>
            <w:tcW w:w="3091" w:type="dxa"/>
          </w:tcPr>
          <w:p w14:paraId="1FB49A05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4430384,31</w:t>
            </w:r>
          </w:p>
        </w:tc>
      </w:tr>
      <w:tr w14:paraId="246D08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2D6C54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3091" w:type="dxa"/>
          </w:tcPr>
          <w:p w14:paraId="40F669A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596190,78</w:t>
            </w:r>
          </w:p>
        </w:tc>
        <w:tc>
          <w:tcPr>
            <w:tcW w:w="3091" w:type="dxa"/>
          </w:tcPr>
          <w:p w14:paraId="07C554A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4430357,47</w:t>
            </w:r>
          </w:p>
        </w:tc>
      </w:tr>
      <w:tr w14:paraId="0EDDFB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A204C39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403</w:t>
            </w:r>
          </w:p>
        </w:tc>
        <w:tc>
          <w:tcPr>
            <w:tcW w:w="3091" w:type="dxa"/>
          </w:tcPr>
          <w:p w14:paraId="6F85B33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596191,20</w:t>
            </w:r>
          </w:p>
        </w:tc>
        <w:tc>
          <w:tcPr>
            <w:tcW w:w="3091" w:type="dxa"/>
          </w:tcPr>
          <w:p w14:paraId="6993D39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4430342,65</w:t>
            </w:r>
          </w:p>
        </w:tc>
      </w:tr>
      <w:tr w14:paraId="769D0B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A2ECB6B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402</w:t>
            </w:r>
          </w:p>
        </w:tc>
        <w:tc>
          <w:tcPr>
            <w:tcW w:w="3091" w:type="dxa"/>
          </w:tcPr>
          <w:p w14:paraId="615E906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596198,36</w:t>
            </w:r>
          </w:p>
        </w:tc>
        <w:tc>
          <w:tcPr>
            <w:tcW w:w="3091" w:type="dxa"/>
          </w:tcPr>
          <w:p w14:paraId="2B4E8A4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4430301,02</w:t>
            </w:r>
          </w:p>
        </w:tc>
      </w:tr>
      <w:tr w14:paraId="67DFE3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E4F7AE8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246</w:t>
            </w:r>
          </w:p>
        </w:tc>
        <w:tc>
          <w:tcPr>
            <w:tcW w:w="3091" w:type="dxa"/>
          </w:tcPr>
          <w:p w14:paraId="5FA792B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596201,00</w:t>
            </w:r>
          </w:p>
        </w:tc>
        <w:tc>
          <w:tcPr>
            <w:tcW w:w="3091" w:type="dxa"/>
          </w:tcPr>
          <w:p w14:paraId="5C83ACE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4430291,59</w:t>
            </w:r>
          </w:p>
        </w:tc>
      </w:tr>
      <w:tr w14:paraId="4313D4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219E4A7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247</w:t>
            </w:r>
          </w:p>
        </w:tc>
        <w:tc>
          <w:tcPr>
            <w:tcW w:w="3091" w:type="dxa"/>
          </w:tcPr>
          <w:p w14:paraId="2F6D6163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596201,41</w:t>
            </w:r>
          </w:p>
        </w:tc>
        <w:tc>
          <w:tcPr>
            <w:tcW w:w="3091" w:type="dxa"/>
          </w:tcPr>
          <w:p w14:paraId="549608D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4430240,67</w:t>
            </w:r>
          </w:p>
        </w:tc>
      </w:tr>
      <w:tr w14:paraId="6E951F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6E1598D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н479У</w:t>
            </w:r>
          </w:p>
        </w:tc>
        <w:tc>
          <w:tcPr>
            <w:tcW w:w="3091" w:type="dxa"/>
          </w:tcPr>
          <w:p w14:paraId="2C082C5D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596201,28</w:t>
            </w:r>
          </w:p>
        </w:tc>
        <w:tc>
          <w:tcPr>
            <w:tcW w:w="3091" w:type="dxa"/>
          </w:tcPr>
          <w:p w14:paraId="5DA8B02F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4430231,03</w:t>
            </w:r>
          </w:p>
        </w:tc>
      </w:tr>
      <w:tr w14:paraId="3AC853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ADDCAA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234</w:t>
            </w:r>
          </w:p>
        </w:tc>
        <w:tc>
          <w:tcPr>
            <w:tcW w:w="3091" w:type="dxa"/>
          </w:tcPr>
          <w:p w14:paraId="48590C7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596189,47</w:t>
            </w:r>
          </w:p>
        </w:tc>
        <w:tc>
          <w:tcPr>
            <w:tcW w:w="3091" w:type="dxa"/>
          </w:tcPr>
          <w:p w14:paraId="1F23174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4430230,81</w:t>
            </w:r>
          </w:p>
        </w:tc>
      </w:tr>
      <w:tr w14:paraId="17867D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746C0F43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:ЗУ24</w:t>
            </w:r>
          </w:p>
        </w:tc>
      </w:tr>
      <w:tr w14:paraId="2E8011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7FDFC4A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156A1C46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ED16160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A7FBB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90A9CE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н473У</w:t>
            </w:r>
          </w:p>
        </w:tc>
        <w:tc>
          <w:tcPr>
            <w:tcW w:w="3091" w:type="dxa"/>
          </w:tcPr>
          <w:p w14:paraId="7AC94E8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596053,17</w:t>
            </w:r>
          </w:p>
        </w:tc>
        <w:tc>
          <w:tcPr>
            <w:tcW w:w="3091" w:type="dxa"/>
          </w:tcPr>
          <w:p w14:paraId="69703B1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4430167,06</w:t>
            </w:r>
          </w:p>
        </w:tc>
      </w:tr>
      <w:tr w14:paraId="58BD54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31FEFC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383</w:t>
            </w:r>
          </w:p>
        </w:tc>
        <w:tc>
          <w:tcPr>
            <w:tcW w:w="3091" w:type="dxa"/>
          </w:tcPr>
          <w:p w14:paraId="18684E6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596051,57</w:t>
            </w:r>
          </w:p>
        </w:tc>
        <w:tc>
          <w:tcPr>
            <w:tcW w:w="3091" w:type="dxa"/>
          </w:tcPr>
          <w:p w14:paraId="4E86E46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4430171,69</w:t>
            </w:r>
          </w:p>
        </w:tc>
      </w:tr>
      <w:tr w14:paraId="28C0BC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3F72D53">
            <w:pPr>
              <w:pStyle w:val="39"/>
              <w:spacing w:before="23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3091" w:type="dxa"/>
          </w:tcPr>
          <w:p w14:paraId="023FFD07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596039,51</w:t>
            </w:r>
          </w:p>
        </w:tc>
        <w:tc>
          <w:tcPr>
            <w:tcW w:w="3091" w:type="dxa"/>
          </w:tcPr>
          <w:p w14:paraId="2E2D82A5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4430196,40</w:t>
            </w:r>
          </w:p>
        </w:tc>
      </w:tr>
      <w:tr w14:paraId="5E9817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A317175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н147У</w:t>
            </w:r>
          </w:p>
        </w:tc>
        <w:tc>
          <w:tcPr>
            <w:tcW w:w="3091" w:type="dxa"/>
          </w:tcPr>
          <w:p w14:paraId="0C8C41F8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596018,69</w:t>
            </w:r>
          </w:p>
        </w:tc>
        <w:tc>
          <w:tcPr>
            <w:tcW w:w="3091" w:type="dxa"/>
          </w:tcPr>
          <w:p w14:paraId="13B65A0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4430239,10</w:t>
            </w:r>
          </w:p>
        </w:tc>
      </w:tr>
      <w:tr w14:paraId="2C211B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8F7363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н472У</w:t>
            </w:r>
          </w:p>
        </w:tc>
        <w:tc>
          <w:tcPr>
            <w:tcW w:w="3091" w:type="dxa"/>
          </w:tcPr>
          <w:p w14:paraId="24A22A1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596021,39</w:t>
            </w:r>
          </w:p>
        </w:tc>
        <w:tc>
          <w:tcPr>
            <w:tcW w:w="3091" w:type="dxa"/>
          </w:tcPr>
          <w:p w14:paraId="00FAB0B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4430243,82</w:t>
            </w:r>
          </w:p>
        </w:tc>
      </w:tr>
      <w:tr w14:paraId="553BED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C2994DA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н471У</w:t>
            </w:r>
          </w:p>
        </w:tc>
        <w:tc>
          <w:tcPr>
            <w:tcW w:w="3091" w:type="dxa"/>
          </w:tcPr>
          <w:p w14:paraId="0B768047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596035,93</w:t>
            </w:r>
          </w:p>
        </w:tc>
        <w:tc>
          <w:tcPr>
            <w:tcW w:w="3091" w:type="dxa"/>
          </w:tcPr>
          <w:p w14:paraId="6E59DFC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4430288,88</w:t>
            </w:r>
          </w:p>
        </w:tc>
      </w:tr>
      <w:tr w14:paraId="15E233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02CFF31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н470У</w:t>
            </w:r>
          </w:p>
        </w:tc>
        <w:tc>
          <w:tcPr>
            <w:tcW w:w="3091" w:type="dxa"/>
          </w:tcPr>
          <w:p w14:paraId="7BE2E21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596037,86</w:t>
            </w:r>
          </w:p>
        </w:tc>
        <w:tc>
          <w:tcPr>
            <w:tcW w:w="3091" w:type="dxa"/>
          </w:tcPr>
          <w:p w14:paraId="1286D5E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4430300,26</w:t>
            </w:r>
          </w:p>
        </w:tc>
      </w:tr>
      <w:tr w14:paraId="7797AD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C4EB5D7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н469У</w:t>
            </w:r>
          </w:p>
        </w:tc>
        <w:tc>
          <w:tcPr>
            <w:tcW w:w="3091" w:type="dxa"/>
          </w:tcPr>
          <w:p w14:paraId="04E28C0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596029,45</w:t>
            </w:r>
          </w:p>
        </w:tc>
        <w:tc>
          <w:tcPr>
            <w:tcW w:w="3091" w:type="dxa"/>
          </w:tcPr>
          <w:p w14:paraId="2128AA9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4430308,29</w:t>
            </w:r>
          </w:p>
        </w:tc>
      </w:tr>
      <w:tr w14:paraId="423E89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48D8B26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н468У</w:t>
            </w:r>
          </w:p>
        </w:tc>
        <w:tc>
          <w:tcPr>
            <w:tcW w:w="3091" w:type="dxa"/>
          </w:tcPr>
          <w:p w14:paraId="57AB3350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596025,95</w:t>
            </w:r>
          </w:p>
        </w:tc>
        <w:tc>
          <w:tcPr>
            <w:tcW w:w="3091" w:type="dxa"/>
          </w:tcPr>
          <w:p w14:paraId="620B417B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4430310,72</w:t>
            </w:r>
          </w:p>
        </w:tc>
      </w:tr>
      <w:tr w14:paraId="370009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1EA958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н467У</w:t>
            </w:r>
          </w:p>
        </w:tc>
        <w:tc>
          <w:tcPr>
            <w:tcW w:w="3091" w:type="dxa"/>
          </w:tcPr>
          <w:p w14:paraId="7CF4F8E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596008,12</w:t>
            </w:r>
          </w:p>
        </w:tc>
        <w:tc>
          <w:tcPr>
            <w:tcW w:w="3091" w:type="dxa"/>
          </w:tcPr>
          <w:p w14:paraId="13E8A35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4430318,02</w:t>
            </w:r>
          </w:p>
        </w:tc>
      </w:tr>
      <w:tr w14:paraId="35FBCF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765F62D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н466У</w:t>
            </w:r>
          </w:p>
        </w:tc>
        <w:tc>
          <w:tcPr>
            <w:tcW w:w="3091" w:type="dxa"/>
          </w:tcPr>
          <w:p w14:paraId="6026341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595995,77</w:t>
            </w:r>
          </w:p>
        </w:tc>
        <w:tc>
          <w:tcPr>
            <w:tcW w:w="3091" w:type="dxa"/>
          </w:tcPr>
          <w:p w14:paraId="42EABC7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4430335,46</w:t>
            </w:r>
          </w:p>
        </w:tc>
      </w:tr>
      <w:tr w14:paraId="3FE7ED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B8A8A7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н476У</w:t>
            </w:r>
          </w:p>
        </w:tc>
        <w:tc>
          <w:tcPr>
            <w:tcW w:w="3091" w:type="dxa"/>
          </w:tcPr>
          <w:p w14:paraId="33E0336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596001,89</w:t>
            </w:r>
          </w:p>
        </w:tc>
        <w:tc>
          <w:tcPr>
            <w:tcW w:w="3091" w:type="dxa"/>
          </w:tcPr>
          <w:p w14:paraId="76E93F6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4430340,87</w:t>
            </w:r>
          </w:p>
        </w:tc>
      </w:tr>
      <w:tr w14:paraId="66B788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37CD619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н475У</w:t>
            </w:r>
          </w:p>
        </w:tc>
        <w:tc>
          <w:tcPr>
            <w:tcW w:w="3091" w:type="dxa"/>
          </w:tcPr>
          <w:p w14:paraId="549721E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596014,56</w:t>
            </w:r>
          </w:p>
        </w:tc>
        <w:tc>
          <w:tcPr>
            <w:tcW w:w="3091" w:type="dxa"/>
          </w:tcPr>
          <w:p w14:paraId="4FB2E3E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4430326,27</w:t>
            </w:r>
          </w:p>
        </w:tc>
      </w:tr>
      <w:tr w14:paraId="11DD2C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F171E6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3091" w:type="dxa"/>
          </w:tcPr>
          <w:p w14:paraId="6ECADD4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596030,30</w:t>
            </w:r>
          </w:p>
        </w:tc>
        <w:tc>
          <w:tcPr>
            <w:tcW w:w="3091" w:type="dxa"/>
          </w:tcPr>
          <w:p w14:paraId="5B9A5CE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4430317,21</w:t>
            </w:r>
          </w:p>
        </w:tc>
      </w:tr>
      <w:tr w14:paraId="0455C4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D47B1DC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3091" w:type="dxa"/>
          </w:tcPr>
          <w:p w14:paraId="72029586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596038,09</w:t>
            </w:r>
          </w:p>
        </w:tc>
        <w:tc>
          <w:tcPr>
            <w:tcW w:w="3091" w:type="dxa"/>
          </w:tcPr>
          <w:p w14:paraId="0CD36EDE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4430312,65</w:t>
            </w:r>
          </w:p>
        </w:tc>
      </w:tr>
      <w:tr w14:paraId="4226C9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38F1DB6">
            <w:pPr>
              <w:pStyle w:val="39"/>
              <w:spacing w:before="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2B59FA06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CEFA874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85FD0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15BD5FF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3091" w:type="dxa"/>
          </w:tcPr>
          <w:p w14:paraId="0D285B0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596044,95</w:t>
            </w:r>
          </w:p>
        </w:tc>
        <w:tc>
          <w:tcPr>
            <w:tcW w:w="3091" w:type="dxa"/>
          </w:tcPr>
          <w:p w14:paraId="5607A8B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4430308,71</w:t>
            </w:r>
          </w:p>
        </w:tc>
      </w:tr>
      <w:tr w14:paraId="72ED4B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81084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н474У</w:t>
            </w:r>
          </w:p>
        </w:tc>
        <w:tc>
          <w:tcPr>
            <w:tcW w:w="3091" w:type="dxa"/>
          </w:tcPr>
          <w:p w14:paraId="4A00346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596046,92</w:t>
            </w:r>
          </w:p>
        </w:tc>
        <w:tc>
          <w:tcPr>
            <w:tcW w:w="3091" w:type="dxa"/>
          </w:tcPr>
          <w:p w14:paraId="0E092E2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4430298,83</w:t>
            </w:r>
          </w:p>
        </w:tc>
      </w:tr>
      <w:tr w14:paraId="6FE489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9EF197A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391</w:t>
            </w:r>
          </w:p>
        </w:tc>
        <w:tc>
          <w:tcPr>
            <w:tcW w:w="3091" w:type="dxa"/>
          </w:tcPr>
          <w:p w14:paraId="609DDC1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596046,57</w:t>
            </w:r>
          </w:p>
        </w:tc>
        <w:tc>
          <w:tcPr>
            <w:tcW w:w="3091" w:type="dxa"/>
          </w:tcPr>
          <w:p w14:paraId="37AC8A8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4430293,24</w:t>
            </w:r>
          </w:p>
        </w:tc>
      </w:tr>
      <w:tr w14:paraId="7B68CE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7328A46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390</w:t>
            </w:r>
          </w:p>
        </w:tc>
        <w:tc>
          <w:tcPr>
            <w:tcW w:w="3091" w:type="dxa"/>
          </w:tcPr>
          <w:p w14:paraId="6E4C0AB3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596043,71</w:t>
            </w:r>
          </w:p>
        </w:tc>
        <w:tc>
          <w:tcPr>
            <w:tcW w:w="3091" w:type="dxa"/>
          </w:tcPr>
          <w:p w14:paraId="43FCC1E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4430282,68</w:t>
            </w:r>
          </w:p>
        </w:tc>
      </w:tr>
      <w:tr w14:paraId="13F6FA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DFFB9EF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389</w:t>
            </w:r>
          </w:p>
        </w:tc>
        <w:tc>
          <w:tcPr>
            <w:tcW w:w="3091" w:type="dxa"/>
          </w:tcPr>
          <w:p w14:paraId="3D355C30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596038,14</w:t>
            </w:r>
          </w:p>
        </w:tc>
        <w:tc>
          <w:tcPr>
            <w:tcW w:w="3091" w:type="dxa"/>
          </w:tcPr>
          <w:p w14:paraId="4AF93E14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4430268,51</w:t>
            </w:r>
          </w:p>
        </w:tc>
      </w:tr>
      <w:tr w14:paraId="47C3D1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3ED308B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388</w:t>
            </w:r>
          </w:p>
        </w:tc>
        <w:tc>
          <w:tcPr>
            <w:tcW w:w="3091" w:type="dxa"/>
          </w:tcPr>
          <w:p w14:paraId="5D51087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596036,47</w:t>
            </w:r>
          </w:p>
        </w:tc>
        <w:tc>
          <w:tcPr>
            <w:tcW w:w="3091" w:type="dxa"/>
          </w:tcPr>
          <w:p w14:paraId="26EA807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4430263,15</w:t>
            </w:r>
          </w:p>
        </w:tc>
      </w:tr>
      <w:tr w14:paraId="697DB6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D3AA276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387</w:t>
            </w:r>
          </w:p>
        </w:tc>
        <w:tc>
          <w:tcPr>
            <w:tcW w:w="3091" w:type="dxa"/>
          </w:tcPr>
          <w:p w14:paraId="0ACD855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596035,58</w:t>
            </w:r>
          </w:p>
        </w:tc>
        <w:tc>
          <w:tcPr>
            <w:tcW w:w="3091" w:type="dxa"/>
          </w:tcPr>
          <w:p w14:paraId="36D3277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4430257,03</w:t>
            </w:r>
          </w:p>
        </w:tc>
      </w:tr>
      <w:tr w14:paraId="7A4513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37DDA59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386</w:t>
            </w:r>
          </w:p>
        </w:tc>
        <w:tc>
          <w:tcPr>
            <w:tcW w:w="3091" w:type="dxa"/>
          </w:tcPr>
          <w:p w14:paraId="50F4B05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596035,20</w:t>
            </w:r>
          </w:p>
        </w:tc>
        <w:tc>
          <w:tcPr>
            <w:tcW w:w="3091" w:type="dxa"/>
          </w:tcPr>
          <w:p w14:paraId="6703338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4430253,19</w:t>
            </w:r>
          </w:p>
        </w:tc>
      </w:tr>
      <w:tr w14:paraId="2A8199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DE41D5B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385</w:t>
            </w:r>
          </w:p>
        </w:tc>
        <w:tc>
          <w:tcPr>
            <w:tcW w:w="3091" w:type="dxa"/>
          </w:tcPr>
          <w:p w14:paraId="36C3D7A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596034,88</w:t>
            </w:r>
          </w:p>
        </w:tc>
        <w:tc>
          <w:tcPr>
            <w:tcW w:w="3091" w:type="dxa"/>
          </w:tcPr>
          <w:p w14:paraId="11153D4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4430251,62</w:t>
            </w:r>
          </w:p>
        </w:tc>
      </w:tr>
      <w:tr w14:paraId="5FD19D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65DF08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384</w:t>
            </w:r>
          </w:p>
        </w:tc>
        <w:tc>
          <w:tcPr>
            <w:tcW w:w="3091" w:type="dxa"/>
          </w:tcPr>
          <w:p w14:paraId="0DE6470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596035,47</w:t>
            </w:r>
          </w:p>
        </w:tc>
        <w:tc>
          <w:tcPr>
            <w:tcW w:w="3091" w:type="dxa"/>
          </w:tcPr>
          <w:p w14:paraId="752D010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4430238,08</w:t>
            </w:r>
          </w:p>
        </w:tc>
      </w:tr>
      <w:tr w14:paraId="674BC6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5A925213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3091" w:type="dxa"/>
          </w:tcPr>
          <w:p w14:paraId="61AA555D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596037,83</w:t>
            </w:r>
          </w:p>
        </w:tc>
        <w:tc>
          <w:tcPr>
            <w:tcW w:w="3091" w:type="dxa"/>
          </w:tcPr>
          <w:p w14:paraId="6562183A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4430221,11</w:t>
            </w:r>
          </w:p>
        </w:tc>
      </w:tr>
      <w:tr w14:paraId="174FB2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9CB971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н203У</w:t>
            </w:r>
          </w:p>
        </w:tc>
        <w:tc>
          <w:tcPr>
            <w:tcW w:w="3091" w:type="dxa"/>
          </w:tcPr>
          <w:p w14:paraId="78BE541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596052,29</w:t>
            </w:r>
          </w:p>
        </w:tc>
        <w:tc>
          <w:tcPr>
            <w:tcW w:w="3091" w:type="dxa"/>
          </w:tcPr>
          <w:p w14:paraId="5DE5D91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4430182,42</w:t>
            </w:r>
          </w:p>
        </w:tc>
      </w:tr>
      <w:tr w14:paraId="194394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EC09F0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н204У</w:t>
            </w:r>
          </w:p>
        </w:tc>
        <w:tc>
          <w:tcPr>
            <w:tcW w:w="3091" w:type="dxa"/>
          </w:tcPr>
          <w:p w14:paraId="4577521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596055,55</w:t>
            </w:r>
          </w:p>
        </w:tc>
        <w:tc>
          <w:tcPr>
            <w:tcW w:w="3091" w:type="dxa"/>
          </w:tcPr>
          <w:p w14:paraId="775A6B3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4430177,49</w:t>
            </w:r>
          </w:p>
        </w:tc>
      </w:tr>
      <w:tr w14:paraId="790418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4DE8A0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н205У</w:t>
            </w:r>
          </w:p>
        </w:tc>
        <w:tc>
          <w:tcPr>
            <w:tcW w:w="3091" w:type="dxa"/>
          </w:tcPr>
          <w:p w14:paraId="3C3DBDB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596057,89</w:t>
            </w:r>
          </w:p>
        </w:tc>
        <w:tc>
          <w:tcPr>
            <w:tcW w:w="3091" w:type="dxa"/>
          </w:tcPr>
          <w:p w14:paraId="78873B3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4430168,83</w:t>
            </w:r>
          </w:p>
        </w:tc>
      </w:tr>
      <w:tr w14:paraId="5739D4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E35EBCC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н473У</w:t>
            </w:r>
          </w:p>
        </w:tc>
        <w:tc>
          <w:tcPr>
            <w:tcW w:w="3091" w:type="dxa"/>
          </w:tcPr>
          <w:p w14:paraId="0913BBD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596053,17</w:t>
            </w:r>
          </w:p>
        </w:tc>
        <w:tc>
          <w:tcPr>
            <w:tcW w:w="3091" w:type="dxa"/>
          </w:tcPr>
          <w:p w14:paraId="1F448D3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4430167,06</w:t>
            </w:r>
          </w:p>
        </w:tc>
      </w:tr>
      <w:tr w14:paraId="3EFF3C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7CA51687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:ЗУ25</w:t>
            </w:r>
          </w:p>
        </w:tc>
      </w:tr>
    </w:tbl>
    <w:p w14:paraId="7D174342">
      <w:pPr>
        <w:spacing w:after="0"/>
        <w:jc w:val="left"/>
        <w:rPr>
          <w:sz w:val="18"/>
        </w:rPr>
        <w:sectPr>
          <w:pgSz w:w="11900" w:h="16840"/>
          <w:pgMar w:top="1100" w:right="300" w:bottom="1055" w:left="1480" w:header="720" w:footer="720" w:gutter="0"/>
          <w:cols w:space="720" w:num="1"/>
        </w:sect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687E4D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B5180C7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F8F2869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EA5550E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D116C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5F3FF265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н453У</w:t>
            </w:r>
          </w:p>
        </w:tc>
        <w:tc>
          <w:tcPr>
            <w:tcW w:w="3091" w:type="dxa"/>
          </w:tcPr>
          <w:p w14:paraId="0A8A984A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595851,06</w:t>
            </w:r>
          </w:p>
        </w:tc>
        <w:tc>
          <w:tcPr>
            <w:tcW w:w="3091" w:type="dxa"/>
          </w:tcPr>
          <w:p w14:paraId="46813384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4430167,55</w:t>
            </w:r>
          </w:p>
        </w:tc>
      </w:tr>
      <w:tr w14:paraId="3B4408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E60E54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382</w:t>
            </w:r>
          </w:p>
        </w:tc>
        <w:tc>
          <w:tcPr>
            <w:tcW w:w="3091" w:type="dxa"/>
          </w:tcPr>
          <w:p w14:paraId="4FBAB9A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595851,40</w:t>
            </w:r>
          </w:p>
        </w:tc>
        <w:tc>
          <w:tcPr>
            <w:tcW w:w="3091" w:type="dxa"/>
          </w:tcPr>
          <w:p w14:paraId="621C68C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4430176,07</w:t>
            </w:r>
          </w:p>
        </w:tc>
      </w:tr>
      <w:tr w14:paraId="01E26D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EF3E7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381</w:t>
            </w:r>
          </w:p>
        </w:tc>
        <w:tc>
          <w:tcPr>
            <w:tcW w:w="3091" w:type="dxa"/>
          </w:tcPr>
          <w:p w14:paraId="16CF932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595879,17</w:t>
            </w:r>
          </w:p>
        </w:tc>
        <w:tc>
          <w:tcPr>
            <w:tcW w:w="3091" w:type="dxa"/>
          </w:tcPr>
          <w:p w14:paraId="21A4F43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4430171,72</w:t>
            </w:r>
          </w:p>
        </w:tc>
      </w:tr>
      <w:tr w14:paraId="7E7069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16B2B98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380</w:t>
            </w:r>
          </w:p>
        </w:tc>
        <w:tc>
          <w:tcPr>
            <w:tcW w:w="3091" w:type="dxa"/>
          </w:tcPr>
          <w:p w14:paraId="71C9335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595902,91</w:t>
            </w:r>
          </w:p>
        </w:tc>
        <w:tc>
          <w:tcPr>
            <w:tcW w:w="3091" w:type="dxa"/>
          </w:tcPr>
          <w:p w14:paraId="429F8EF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4430169,69</w:t>
            </w:r>
          </w:p>
        </w:tc>
      </w:tr>
      <w:tr w14:paraId="1B9F6B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32CF11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н462У</w:t>
            </w:r>
          </w:p>
        </w:tc>
        <w:tc>
          <w:tcPr>
            <w:tcW w:w="3091" w:type="dxa"/>
          </w:tcPr>
          <w:p w14:paraId="08E1EB8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595934,31</w:t>
            </w:r>
          </w:p>
        </w:tc>
        <w:tc>
          <w:tcPr>
            <w:tcW w:w="3091" w:type="dxa"/>
          </w:tcPr>
          <w:p w14:paraId="7CBD0DE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4430166,11</w:t>
            </w:r>
          </w:p>
        </w:tc>
      </w:tr>
      <w:tr w14:paraId="65C323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8D99AF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н461У</w:t>
            </w:r>
          </w:p>
        </w:tc>
        <w:tc>
          <w:tcPr>
            <w:tcW w:w="3091" w:type="dxa"/>
          </w:tcPr>
          <w:p w14:paraId="0EB0067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595961,66</w:t>
            </w:r>
          </w:p>
        </w:tc>
        <w:tc>
          <w:tcPr>
            <w:tcW w:w="3091" w:type="dxa"/>
          </w:tcPr>
          <w:p w14:paraId="3792463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4430135,68</w:t>
            </w:r>
          </w:p>
        </w:tc>
      </w:tr>
      <w:tr w14:paraId="7A6408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E2EAE5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н460У</w:t>
            </w:r>
          </w:p>
        </w:tc>
        <w:tc>
          <w:tcPr>
            <w:tcW w:w="3091" w:type="dxa"/>
          </w:tcPr>
          <w:p w14:paraId="3EEAE20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595978,83</w:t>
            </w:r>
          </w:p>
        </w:tc>
        <w:tc>
          <w:tcPr>
            <w:tcW w:w="3091" w:type="dxa"/>
          </w:tcPr>
          <w:p w14:paraId="20A76C9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4430126,17</w:t>
            </w:r>
          </w:p>
        </w:tc>
      </w:tr>
      <w:tr w14:paraId="4CD639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DA4C48D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379</w:t>
            </w:r>
          </w:p>
        </w:tc>
        <w:tc>
          <w:tcPr>
            <w:tcW w:w="3091" w:type="dxa"/>
          </w:tcPr>
          <w:p w14:paraId="5DB70231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595986,31</w:t>
            </w:r>
          </w:p>
        </w:tc>
        <w:tc>
          <w:tcPr>
            <w:tcW w:w="3091" w:type="dxa"/>
          </w:tcPr>
          <w:p w14:paraId="699E7552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4430117,20</w:t>
            </w:r>
          </w:p>
        </w:tc>
      </w:tr>
      <w:tr w14:paraId="673FA4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E1B621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н459У</w:t>
            </w:r>
          </w:p>
        </w:tc>
        <w:tc>
          <w:tcPr>
            <w:tcW w:w="3091" w:type="dxa"/>
          </w:tcPr>
          <w:p w14:paraId="68D503E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595990,92</w:t>
            </w:r>
          </w:p>
        </w:tc>
        <w:tc>
          <w:tcPr>
            <w:tcW w:w="3091" w:type="dxa"/>
          </w:tcPr>
          <w:p w14:paraId="0B2FB41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4430109,51</w:t>
            </w:r>
          </w:p>
        </w:tc>
      </w:tr>
      <w:tr w14:paraId="52AA4B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324C2F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н458У</w:t>
            </w:r>
          </w:p>
        </w:tc>
        <w:tc>
          <w:tcPr>
            <w:tcW w:w="3091" w:type="dxa"/>
          </w:tcPr>
          <w:p w14:paraId="0C375F5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595988,12</w:t>
            </w:r>
          </w:p>
        </w:tc>
        <w:tc>
          <w:tcPr>
            <w:tcW w:w="3091" w:type="dxa"/>
          </w:tcPr>
          <w:p w14:paraId="215B14E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4430093,75</w:t>
            </w:r>
          </w:p>
        </w:tc>
      </w:tr>
      <w:tr w14:paraId="3C5FC8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E36F1FE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н457У</w:t>
            </w:r>
          </w:p>
        </w:tc>
        <w:tc>
          <w:tcPr>
            <w:tcW w:w="3091" w:type="dxa"/>
          </w:tcPr>
          <w:p w14:paraId="75D017E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595983,64</w:t>
            </w:r>
          </w:p>
        </w:tc>
        <w:tc>
          <w:tcPr>
            <w:tcW w:w="3091" w:type="dxa"/>
          </w:tcPr>
          <w:p w14:paraId="33DB1E1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4430089,36</w:t>
            </w:r>
          </w:p>
        </w:tc>
      </w:tr>
      <w:tr w14:paraId="3CA91B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13E3CE5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378</w:t>
            </w:r>
          </w:p>
        </w:tc>
        <w:tc>
          <w:tcPr>
            <w:tcW w:w="3091" w:type="dxa"/>
          </w:tcPr>
          <w:p w14:paraId="58E83F0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595982,37</w:t>
            </w:r>
          </w:p>
        </w:tc>
        <w:tc>
          <w:tcPr>
            <w:tcW w:w="3091" w:type="dxa"/>
          </w:tcPr>
          <w:p w14:paraId="600EF7D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4430097,09</w:t>
            </w:r>
          </w:p>
        </w:tc>
      </w:tr>
      <w:tr w14:paraId="4544A7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84BC96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377</w:t>
            </w:r>
          </w:p>
        </w:tc>
        <w:tc>
          <w:tcPr>
            <w:tcW w:w="3091" w:type="dxa"/>
          </w:tcPr>
          <w:p w14:paraId="18213B8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595981,33</w:t>
            </w:r>
          </w:p>
        </w:tc>
        <w:tc>
          <w:tcPr>
            <w:tcW w:w="3091" w:type="dxa"/>
          </w:tcPr>
          <w:p w14:paraId="488FF86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4430106,62</w:t>
            </w:r>
          </w:p>
        </w:tc>
      </w:tr>
      <w:tr w14:paraId="7CC964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C98B611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376</w:t>
            </w:r>
          </w:p>
        </w:tc>
        <w:tc>
          <w:tcPr>
            <w:tcW w:w="3091" w:type="dxa"/>
          </w:tcPr>
          <w:p w14:paraId="3B9F915D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595958,29</w:t>
            </w:r>
          </w:p>
        </w:tc>
        <w:tc>
          <w:tcPr>
            <w:tcW w:w="3091" w:type="dxa"/>
          </w:tcPr>
          <w:p w14:paraId="37A98024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4430130,09</w:t>
            </w:r>
          </w:p>
        </w:tc>
      </w:tr>
      <w:tr w14:paraId="44165A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98B138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н456У</w:t>
            </w:r>
          </w:p>
        </w:tc>
        <w:tc>
          <w:tcPr>
            <w:tcW w:w="3091" w:type="dxa"/>
          </w:tcPr>
          <w:p w14:paraId="3BFCDFA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595936,63</w:t>
            </w:r>
          </w:p>
        </w:tc>
        <w:tc>
          <w:tcPr>
            <w:tcW w:w="3091" w:type="dxa"/>
          </w:tcPr>
          <w:p w14:paraId="14915BE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4430148,32</w:t>
            </w:r>
          </w:p>
        </w:tc>
      </w:tr>
      <w:tr w14:paraId="4FA283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0E61D9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н455У</w:t>
            </w:r>
          </w:p>
        </w:tc>
        <w:tc>
          <w:tcPr>
            <w:tcW w:w="3091" w:type="dxa"/>
          </w:tcPr>
          <w:p w14:paraId="1885ABE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595912,54</w:t>
            </w:r>
          </w:p>
        </w:tc>
        <w:tc>
          <w:tcPr>
            <w:tcW w:w="3091" w:type="dxa"/>
          </w:tcPr>
          <w:p w14:paraId="387876A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4430161,32</w:t>
            </w:r>
          </w:p>
        </w:tc>
      </w:tr>
      <w:tr w14:paraId="75F629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795C69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н454У</w:t>
            </w:r>
          </w:p>
        </w:tc>
        <w:tc>
          <w:tcPr>
            <w:tcW w:w="3091" w:type="dxa"/>
          </w:tcPr>
          <w:p w14:paraId="2CC1528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595888,45</w:t>
            </w:r>
          </w:p>
        </w:tc>
        <w:tc>
          <w:tcPr>
            <w:tcW w:w="3091" w:type="dxa"/>
          </w:tcPr>
          <w:p w14:paraId="3CD796E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4430164,75</w:t>
            </w:r>
          </w:p>
        </w:tc>
      </w:tr>
      <w:tr w14:paraId="693E27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1591A6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н453У</w:t>
            </w:r>
          </w:p>
        </w:tc>
        <w:tc>
          <w:tcPr>
            <w:tcW w:w="3091" w:type="dxa"/>
          </w:tcPr>
          <w:p w14:paraId="5FB9E92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595851,06</w:t>
            </w:r>
          </w:p>
        </w:tc>
        <w:tc>
          <w:tcPr>
            <w:tcW w:w="3091" w:type="dxa"/>
          </w:tcPr>
          <w:p w14:paraId="39E09B1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4430167,55</w:t>
            </w:r>
          </w:p>
        </w:tc>
      </w:tr>
      <w:tr w14:paraId="7566A8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6F5E241E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:ЗУ26</w:t>
            </w:r>
          </w:p>
        </w:tc>
      </w:tr>
      <w:tr w14:paraId="7A78F5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AB2D26B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284E2A37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D21BB78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AE37F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01434F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н423У</w:t>
            </w:r>
          </w:p>
        </w:tc>
        <w:tc>
          <w:tcPr>
            <w:tcW w:w="3091" w:type="dxa"/>
          </w:tcPr>
          <w:p w14:paraId="1208800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595767,02</w:t>
            </w:r>
          </w:p>
        </w:tc>
        <w:tc>
          <w:tcPr>
            <w:tcW w:w="3091" w:type="dxa"/>
          </w:tcPr>
          <w:p w14:paraId="1C48D07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4429893,13</w:t>
            </w:r>
          </w:p>
        </w:tc>
      </w:tr>
      <w:tr w14:paraId="1A1835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E1EA33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н448У</w:t>
            </w:r>
          </w:p>
        </w:tc>
        <w:tc>
          <w:tcPr>
            <w:tcW w:w="3091" w:type="dxa"/>
          </w:tcPr>
          <w:p w14:paraId="449E2AF3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595774,33</w:t>
            </w:r>
          </w:p>
        </w:tc>
        <w:tc>
          <w:tcPr>
            <w:tcW w:w="3091" w:type="dxa"/>
          </w:tcPr>
          <w:p w14:paraId="56D4344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4429904,52</w:t>
            </w:r>
          </w:p>
        </w:tc>
      </w:tr>
      <w:tr w14:paraId="75D251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58E2A3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н447У</w:t>
            </w:r>
          </w:p>
        </w:tc>
        <w:tc>
          <w:tcPr>
            <w:tcW w:w="3091" w:type="dxa"/>
          </w:tcPr>
          <w:p w14:paraId="7DE0C25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595796,10</w:t>
            </w:r>
          </w:p>
        </w:tc>
        <w:tc>
          <w:tcPr>
            <w:tcW w:w="3091" w:type="dxa"/>
          </w:tcPr>
          <w:p w14:paraId="5A63BE8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4429899,70</w:t>
            </w:r>
          </w:p>
        </w:tc>
      </w:tr>
      <w:tr w14:paraId="04196D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99BA39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н446У</w:t>
            </w:r>
          </w:p>
        </w:tc>
        <w:tc>
          <w:tcPr>
            <w:tcW w:w="3091" w:type="dxa"/>
          </w:tcPr>
          <w:p w14:paraId="56F6A73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595802,50</w:t>
            </w:r>
          </w:p>
        </w:tc>
        <w:tc>
          <w:tcPr>
            <w:tcW w:w="3091" w:type="dxa"/>
          </w:tcPr>
          <w:p w14:paraId="5A626A9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4429897,54</w:t>
            </w:r>
          </w:p>
        </w:tc>
      </w:tr>
      <w:tr w14:paraId="017663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493139E0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372</w:t>
            </w:r>
          </w:p>
        </w:tc>
        <w:tc>
          <w:tcPr>
            <w:tcW w:w="3091" w:type="dxa"/>
          </w:tcPr>
          <w:p w14:paraId="069CC31A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595803,25</w:t>
            </w:r>
          </w:p>
        </w:tc>
        <w:tc>
          <w:tcPr>
            <w:tcW w:w="3091" w:type="dxa"/>
          </w:tcPr>
          <w:p w14:paraId="60D624DD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4429899,75</w:t>
            </w:r>
          </w:p>
        </w:tc>
      </w:tr>
      <w:tr w14:paraId="6239A8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0B525C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371</w:t>
            </w:r>
          </w:p>
        </w:tc>
        <w:tc>
          <w:tcPr>
            <w:tcW w:w="3091" w:type="dxa"/>
          </w:tcPr>
          <w:p w14:paraId="489303D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595826,89</w:t>
            </w:r>
          </w:p>
        </w:tc>
        <w:tc>
          <w:tcPr>
            <w:tcW w:w="3091" w:type="dxa"/>
          </w:tcPr>
          <w:p w14:paraId="0BB07A5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4429891,59</w:t>
            </w:r>
          </w:p>
        </w:tc>
      </w:tr>
      <w:tr w14:paraId="4C15F1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EA2A40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н445У</w:t>
            </w:r>
          </w:p>
        </w:tc>
        <w:tc>
          <w:tcPr>
            <w:tcW w:w="3091" w:type="dxa"/>
          </w:tcPr>
          <w:p w14:paraId="7BDED4F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595838,23</w:t>
            </w:r>
          </w:p>
        </w:tc>
        <w:tc>
          <w:tcPr>
            <w:tcW w:w="3091" w:type="dxa"/>
          </w:tcPr>
          <w:p w14:paraId="022C3DD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4429887,69</w:t>
            </w:r>
          </w:p>
        </w:tc>
      </w:tr>
      <w:tr w14:paraId="7A12F1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2C8981A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н444У</w:t>
            </w:r>
          </w:p>
        </w:tc>
        <w:tc>
          <w:tcPr>
            <w:tcW w:w="3091" w:type="dxa"/>
          </w:tcPr>
          <w:p w14:paraId="186FA15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595848,24</w:t>
            </w:r>
          </w:p>
        </w:tc>
        <w:tc>
          <w:tcPr>
            <w:tcW w:w="3091" w:type="dxa"/>
          </w:tcPr>
          <w:p w14:paraId="04964E2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4429926,65</w:t>
            </w:r>
          </w:p>
        </w:tc>
      </w:tr>
      <w:tr w14:paraId="186A99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5C2C0F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н443У</w:t>
            </w:r>
          </w:p>
        </w:tc>
        <w:tc>
          <w:tcPr>
            <w:tcW w:w="3091" w:type="dxa"/>
          </w:tcPr>
          <w:p w14:paraId="530138D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595852,90</w:t>
            </w:r>
          </w:p>
        </w:tc>
        <w:tc>
          <w:tcPr>
            <w:tcW w:w="3091" w:type="dxa"/>
          </w:tcPr>
          <w:p w14:paraId="3348E57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4429925,48</w:t>
            </w:r>
          </w:p>
        </w:tc>
      </w:tr>
      <w:tr w14:paraId="35718B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A78CC5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н442У</w:t>
            </w:r>
          </w:p>
        </w:tc>
        <w:tc>
          <w:tcPr>
            <w:tcW w:w="3091" w:type="dxa"/>
          </w:tcPr>
          <w:p w14:paraId="4A7B309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595842,57</w:t>
            </w:r>
          </w:p>
        </w:tc>
        <w:tc>
          <w:tcPr>
            <w:tcW w:w="3091" w:type="dxa"/>
          </w:tcPr>
          <w:p w14:paraId="4E53024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4429886,20</w:t>
            </w:r>
          </w:p>
        </w:tc>
      </w:tr>
      <w:tr w14:paraId="149FAC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BD7AB2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н441У</w:t>
            </w:r>
          </w:p>
        </w:tc>
        <w:tc>
          <w:tcPr>
            <w:tcW w:w="3091" w:type="dxa"/>
          </w:tcPr>
          <w:p w14:paraId="5163D65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595843,11</w:t>
            </w:r>
          </w:p>
        </w:tc>
        <w:tc>
          <w:tcPr>
            <w:tcW w:w="3091" w:type="dxa"/>
          </w:tcPr>
          <w:p w14:paraId="63CA614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4429886,02</w:t>
            </w:r>
          </w:p>
        </w:tc>
      </w:tr>
      <w:tr w14:paraId="0797AD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552591D1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н440У</w:t>
            </w:r>
          </w:p>
        </w:tc>
        <w:tc>
          <w:tcPr>
            <w:tcW w:w="3091" w:type="dxa"/>
          </w:tcPr>
          <w:p w14:paraId="6BD8BCF9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595868,89</w:t>
            </w:r>
          </w:p>
        </w:tc>
        <w:tc>
          <w:tcPr>
            <w:tcW w:w="3091" w:type="dxa"/>
          </w:tcPr>
          <w:p w14:paraId="163205B9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4429867,45</w:t>
            </w:r>
          </w:p>
        </w:tc>
      </w:tr>
      <w:tr w14:paraId="1DA946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8FDA23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н116У</w:t>
            </w:r>
          </w:p>
        </w:tc>
        <w:tc>
          <w:tcPr>
            <w:tcW w:w="3091" w:type="dxa"/>
          </w:tcPr>
          <w:p w14:paraId="24391BF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595875,42</w:t>
            </w:r>
          </w:p>
        </w:tc>
        <w:tc>
          <w:tcPr>
            <w:tcW w:w="3091" w:type="dxa"/>
          </w:tcPr>
          <w:p w14:paraId="284166B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4429862,55</w:t>
            </w:r>
          </w:p>
        </w:tc>
      </w:tr>
      <w:tr w14:paraId="018968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91E3488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н117У</w:t>
            </w:r>
          </w:p>
        </w:tc>
        <w:tc>
          <w:tcPr>
            <w:tcW w:w="3091" w:type="dxa"/>
          </w:tcPr>
          <w:p w14:paraId="49C3ECB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595900,28</w:t>
            </w:r>
          </w:p>
        </w:tc>
        <w:tc>
          <w:tcPr>
            <w:tcW w:w="3091" w:type="dxa"/>
          </w:tcPr>
          <w:p w14:paraId="55DDE61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4429859,91</w:t>
            </w:r>
          </w:p>
        </w:tc>
      </w:tr>
      <w:tr w14:paraId="00FDB3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C74B46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н439У</w:t>
            </w:r>
          </w:p>
        </w:tc>
        <w:tc>
          <w:tcPr>
            <w:tcW w:w="3091" w:type="dxa"/>
          </w:tcPr>
          <w:p w14:paraId="1102EAE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595928,25</w:t>
            </w:r>
          </w:p>
        </w:tc>
        <w:tc>
          <w:tcPr>
            <w:tcW w:w="3091" w:type="dxa"/>
          </w:tcPr>
          <w:p w14:paraId="3F8198C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4429855,39</w:t>
            </w:r>
          </w:p>
        </w:tc>
      </w:tr>
      <w:tr w14:paraId="1BBBA1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88B7C03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н438У</w:t>
            </w:r>
          </w:p>
        </w:tc>
        <w:tc>
          <w:tcPr>
            <w:tcW w:w="3091" w:type="dxa"/>
          </w:tcPr>
          <w:p w14:paraId="17811137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595927,11</w:t>
            </w:r>
          </w:p>
        </w:tc>
        <w:tc>
          <w:tcPr>
            <w:tcW w:w="3091" w:type="dxa"/>
          </w:tcPr>
          <w:p w14:paraId="041AF8B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4429851,52</w:t>
            </w:r>
          </w:p>
        </w:tc>
      </w:tr>
      <w:tr w14:paraId="7A1BEE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E68DA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н437У</w:t>
            </w:r>
          </w:p>
        </w:tc>
        <w:tc>
          <w:tcPr>
            <w:tcW w:w="3091" w:type="dxa"/>
          </w:tcPr>
          <w:p w14:paraId="08D8FE7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595929,59</w:t>
            </w:r>
          </w:p>
        </w:tc>
        <w:tc>
          <w:tcPr>
            <w:tcW w:w="3091" w:type="dxa"/>
          </w:tcPr>
          <w:p w14:paraId="18768EC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4429846,18</w:t>
            </w:r>
          </w:p>
        </w:tc>
      </w:tr>
      <w:tr w14:paraId="17ACF6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E3FA06E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н51У</w:t>
            </w:r>
          </w:p>
        </w:tc>
        <w:tc>
          <w:tcPr>
            <w:tcW w:w="3091" w:type="dxa"/>
          </w:tcPr>
          <w:p w14:paraId="7BDBC7E9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595913,69</w:t>
            </w:r>
          </w:p>
        </w:tc>
        <w:tc>
          <w:tcPr>
            <w:tcW w:w="3091" w:type="dxa"/>
          </w:tcPr>
          <w:p w14:paraId="75BCC191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4429848,40</w:t>
            </w:r>
          </w:p>
        </w:tc>
      </w:tr>
      <w:tr w14:paraId="5AFB38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289BEFE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н52У</w:t>
            </w:r>
          </w:p>
        </w:tc>
        <w:tc>
          <w:tcPr>
            <w:tcW w:w="3091" w:type="dxa"/>
          </w:tcPr>
          <w:p w14:paraId="722CDB2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595876,18</w:t>
            </w:r>
          </w:p>
        </w:tc>
        <w:tc>
          <w:tcPr>
            <w:tcW w:w="3091" w:type="dxa"/>
          </w:tcPr>
          <w:p w14:paraId="7EF7A82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4429852,83</w:t>
            </w:r>
          </w:p>
        </w:tc>
      </w:tr>
      <w:tr w14:paraId="337C36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7DAE936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н53У</w:t>
            </w:r>
          </w:p>
        </w:tc>
        <w:tc>
          <w:tcPr>
            <w:tcW w:w="3091" w:type="dxa"/>
          </w:tcPr>
          <w:p w14:paraId="6D31DDD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595873,72</w:t>
            </w:r>
          </w:p>
        </w:tc>
        <w:tc>
          <w:tcPr>
            <w:tcW w:w="3091" w:type="dxa"/>
          </w:tcPr>
          <w:p w14:paraId="73B6F9C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4429852,41</w:t>
            </w:r>
          </w:p>
        </w:tc>
      </w:tr>
      <w:tr w14:paraId="48018F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6283942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3091" w:type="dxa"/>
          </w:tcPr>
          <w:p w14:paraId="24DBD33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595869,37</w:t>
            </w:r>
          </w:p>
        </w:tc>
        <w:tc>
          <w:tcPr>
            <w:tcW w:w="3091" w:type="dxa"/>
          </w:tcPr>
          <w:p w14:paraId="3818BAF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4429840,66</w:t>
            </w:r>
          </w:p>
        </w:tc>
      </w:tr>
      <w:tr w14:paraId="2B1596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A0599B8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370</w:t>
            </w:r>
          </w:p>
        </w:tc>
        <w:tc>
          <w:tcPr>
            <w:tcW w:w="3091" w:type="dxa"/>
          </w:tcPr>
          <w:p w14:paraId="128EDEB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595858,12</w:t>
            </w:r>
          </w:p>
        </w:tc>
        <w:tc>
          <w:tcPr>
            <w:tcW w:w="3091" w:type="dxa"/>
          </w:tcPr>
          <w:p w14:paraId="587AAC0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4429810,18</w:t>
            </w:r>
          </w:p>
        </w:tc>
      </w:tr>
      <w:tr w14:paraId="06251D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25640E5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н436У</w:t>
            </w:r>
          </w:p>
        </w:tc>
        <w:tc>
          <w:tcPr>
            <w:tcW w:w="3091" w:type="dxa"/>
          </w:tcPr>
          <w:p w14:paraId="03B4F7F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595853,37</w:t>
            </w:r>
          </w:p>
        </w:tc>
        <w:tc>
          <w:tcPr>
            <w:tcW w:w="3091" w:type="dxa"/>
          </w:tcPr>
          <w:p w14:paraId="149AFB3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4429806,08</w:t>
            </w:r>
          </w:p>
        </w:tc>
      </w:tr>
      <w:tr w14:paraId="78FBE5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AA0782C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н435У</w:t>
            </w:r>
          </w:p>
        </w:tc>
        <w:tc>
          <w:tcPr>
            <w:tcW w:w="3091" w:type="dxa"/>
          </w:tcPr>
          <w:p w14:paraId="382651F5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595848,28</w:t>
            </w:r>
          </w:p>
        </w:tc>
        <w:tc>
          <w:tcPr>
            <w:tcW w:w="3091" w:type="dxa"/>
          </w:tcPr>
          <w:p w14:paraId="3658D1B5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4429794,15</w:t>
            </w:r>
          </w:p>
        </w:tc>
      </w:tr>
      <w:tr w14:paraId="4C9703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FD1A1E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н239У</w:t>
            </w:r>
          </w:p>
        </w:tc>
        <w:tc>
          <w:tcPr>
            <w:tcW w:w="3091" w:type="dxa"/>
          </w:tcPr>
          <w:p w14:paraId="0A50814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595837,40</w:t>
            </w:r>
          </w:p>
        </w:tc>
        <w:tc>
          <w:tcPr>
            <w:tcW w:w="3091" w:type="dxa"/>
          </w:tcPr>
          <w:p w14:paraId="6B31311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4429792,74</w:t>
            </w:r>
          </w:p>
        </w:tc>
      </w:tr>
      <w:tr w14:paraId="680D22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DEBABD0">
            <w:pPr>
              <w:pStyle w:val="39"/>
              <w:spacing w:before="1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12FDA85B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00AC8431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20A81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60D7D9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н240У</w:t>
            </w:r>
          </w:p>
        </w:tc>
        <w:tc>
          <w:tcPr>
            <w:tcW w:w="3091" w:type="dxa"/>
          </w:tcPr>
          <w:p w14:paraId="721737F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595834,97</w:t>
            </w:r>
          </w:p>
        </w:tc>
        <w:tc>
          <w:tcPr>
            <w:tcW w:w="3091" w:type="dxa"/>
          </w:tcPr>
          <w:p w14:paraId="6513730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4429788,91</w:t>
            </w:r>
          </w:p>
        </w:tc>
      </w:tr>
      <w:tr w14:paraId="47EFCE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CA7A48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н241У</w:t>
            </w:r>
          </w:p>
        </w:tc>
        <w:tc>
          <w:tcPr>
            <w:tcW w:w="3091" w:type="dxa"/>
          </w:tcPr>
          <w:p w14:paraId="20F588F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595829,71</w:t>
            </w:r>
          </w:p>
        </w:tc>
        <w:tc>
          <w:tcPr>
            <w:tcW w:w="3091" w:type="dxa"/>
          </w:tcPr>
          <w:p w14:paraId="116CB7C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4429792,25</w:t>
            </w:r>
          </w:p>
        </w:tc>
      </w:tr>
      <w:tr w14:paraId="716A8E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4E225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н242У</w:t>
            </w:r>
          </w:p>
        </w:tc>
        <w:tc>
          <w:tcPr>
            <w:tcW w:w="3091" w:type="dxa"/>
          </w:tcPr>
          <w:p w14:paraId="148180A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595829,26</w:t>
            </w:r>
          </w:p>
        </w:tc>
        <w:tc>
          <w:tcPr>
            <w:tcW w:w="3091" w:type="dxa"/>
          </w:tcPr>
          <w:p w14:paraId="2A28C6A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4429791,55</w:t>
            </w:r>
          </w:p>
        </w:tc>
      </w:tr>
      <w:tr w14:paraId="154E49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15F64DBE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н243У</w:t>
            </w:r>
          </w:p>
        </w:tc>
        <w:tc>
          <w:tcPr>
            <w:tcW w:w="3091" w:type="dxa"/>
          </w:tcPr>
          <w:p w14:paraId="726763F0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595824,44</w:t>
            </w:r>
          </w:p>
        </w:tc>
        <w:tc>
          <w:tcPr>
            <w:tcW w:w="3091" w:type="dxa"/>
          </w:tcPr>
          <w:p w14:paraId="55F19326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4429790,48</w:t>
            </w:r>
          </w:p>
        </w:tc>
      </w:tr>
      <w:tr w14:paraId="251DAA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84A632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н244У</w:t>
            </w:r>
          </w:p>
        </w:tc>
        <w:tc>
          <w:tcPr>
            <w:tcW w:w="3091" w:type="dxa"/>
          </w:tcPr>
          <w:p w14:paraId="4AFBD81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595817,19</w:t>
            </w:r>
          </w:p>
        </w:tc>
        <w:tc>
          <w:tcPr>
            <w:tcW w:w="3091" w:type="dxa"/>
          </w:tcPr>
          <w:p w14:paraId="15B7BFE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4429787,67</w:t>
            </w:r>
          </w:p>
        </w:tc>
      </w:tr>
      <w:tr w14:paraId="3C9F26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2B0D3C5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н245У</w:t>
            </w:r>
          </w:p>
        </w:tc>
        <w:tc>
          <w:tcPr>
            <w:tcW w:w="3091" w:type="dxa"/>
          </w:tcPr>
          <w:p w14:paraId="169CE43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595807,01</w:t>
            </w:r>
          </w:p>
        </w:tc>
        <w:tc>
          <w:tcPr>
            <w:tcW w:w="3091" w:type="dxa"/>
          </w:tcPr>
          <w:p w14:paraId="761538F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4429773,29</w:t>
            </w:r>
          </w:p>
        </w:tc>
      </w:tr>
      <w:tr w14:paraId="3C0CD9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1216F06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н246У</w:t>
            </w:r>
          </w:p>
        </w:tc>
        <w:tc>
          <w:tcPr>
            <w:tcW w:w="3091" w:type="dxa"/>
          </w:tcPr>
          <w:p w14:paraId="2F1CD59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595801,20</w:t>
            </w:r>
          </w:p>
        </w:tc>
        <w:tc>
          <w:tcPr>
            <w:tcW w:w="3091" w:type="dxa"/>
          </w:tcPr>
          <w:p w14:paraId="297B50E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4429777,29</w:t>
            </w:r>
          </w:p>
        </w:tc>
      </w:tr>
      <w:tr w14:paraId="072156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FD3A01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н434У</w:t>
            </w:r>
          </w:p>
        </w:tc>
        <w:tc>
          <w:tcPr>
            <w:tcW w:w="3091" w:type="dxa"/>
          </w:tcPr>
          <w:p w14:paraId="24CFFBE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595813,72</w:t>
            </w:r>
          </w:p>
        </w:tc>
        <w:tc>
          <w:tcPr>
            <w:tcW w:w="3091" w:type="dxa"/>
          </w:tcPr>
          <w:p w14:paraId="4A60B3B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4429796,05</w:t>
            </w:r>
          </w:p>
        </w:tc>
      </w:tr>
      <w:tr w14:paraId="5040D1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49A3EEC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н433У</w:t>
            </w:r>
          </w:p>
        </w:tc>
        <w:tc>
          <w:tcPr>
            <w:tcW w:w="3091" w:type="dxa"/>
          </w:tcPr>
          <w:p w14:paraId="6F7FBBD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595844,37</w:t>
            </w:r>
          </w:p>
        </w:tc>
        <w:tc>
          <w:tcPr>
            <w:tcW w:w="3091" w:type="dxa"/>
          </w:tcPr>
          <w:p w14:paraId="2F3C4A8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4429802,88</w:t>
            </w:r>
          </w:p>
        </w:tc>
      </w:tr>
    </w:tbl>
    <w:p w14:paraId="28345499">
      <w:pPr>
        <w:spacing w:after="0" w:line="205" w:lineRule="exact"/>
        <w:rPr>
          <w:sz w:val="18"/>
        </w:rPr>
        <w:sectPr>
          <w:type w:val="continuous"/>
          <w:pgSz w:w="11900" w:h="16840"/>
          <w:pgMar w:top="1120" w:right="300" w:bottom="280" w:left="1480" w:header="720" w:footer="720" w:gutter="0"/>
          <w:cols w:space="720" w:num="1"/>
        </w:sectPr>
      </w:pPr>
    </w:p>
    <w:p w14:paraId="67F1D4A4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6DED69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66C2080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н432У</w:t>
            </w:r>
          </w:p>
        </w:tc>
        <w:tc>
          <w:tcPr>
            <w:tcW w:w="3091" w:type="dxa"/>
            <w:tcBorders>
              <w:top w:val="nil"/>
            </w:tcBorders>
          </w:tcPr>
          <w:p w14:paraId="38E390F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595852,99</w:t>
            </w:r>
          </w:p>
        </w:tc>
        <w:tc>
          <w:tcPr>
            <w:tcW w:w="3091" w:type="dxa"/>
            <w:tcBorders>
              <w:top w:val="nil"/>
            </w:tcBorders>
          </w:tcPr>
          <w:p w14:paraId="0B45C0C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4429826,03</w:t>
            </w:r>
          </w:p>
        </w:tc>
      </w:tr>
      <w:tr w14:paraId="4550C1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D8E6CB5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н431У</w:t>
            </w:r>
          </w:p>
        </w:tc>
        <w:tc>
          <w:tcPr>
            <w:tcW w:w="3091" w:type="dxa"/>
          </w:tcPr>
          <w:p w14:paraId="0E3B97B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595862,29</w:t>
            </w:r>
          </w:p>
        </w:tc>
        <w:tc>
          <w:tcPr>
            <w:tcW w:w="3091" w:type="dxa"/>
          </w:tcPr>
          <w:p w14:paraId="3E70828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4429850,18</w:t>
            </w:r>
          </w:p>
        </w:tc>
      </w:tr>
      <w:tr w14:paraId="6AE6E7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9283D1E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н225У</w:t>
            </w:r>
          </w:p>
        </w:tc>
        <w:tc>
          <w:tcPr>
            <w:tcW w:w="3091" w:type="dxa"/>
          </w:tcPr>
          <w:p w14:paraId="14CDFE52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595861,64</w:t>
            </w:r>
          </w:p>
        </w:tc>
        <w:tc>
          <w:tcPr>
            <w:tcW w:w="3091" w:type="dxa"/>
          </w:tcPr>
          <w:p w14:paraId="5E92246A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4429856,20</w:t>
            </w:r>
          </w:p>
        </w:tc>
      </w:tr>
      <w:tr w14:paraId="09FE36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08BE688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н226У</w:t>
            </w:r>
          </w:p>
        </w:tc>
        <w:tc>
          <w:tcPr>
            <w:tcW w:w="3091" w:type="dxa"/>
          </w:tcPr>
          <w:p w14:paraId="3BBF963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595859,27</w:t>
            </w:r>
          </w:p>
        </w:tc>
        <w:tc>
          <w:tcPr>
            <w:tcW w:w="3091" w:type="dxa"/>
          </w:tcPr>
          <w:p w14:paraId="469B212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4429862,20</w:t>
            </w:r>
          </w:p>
        </w:tc>
      </w:tr>
      <w:tr w14:paraId="4C1E5D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89902C9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н227У</w:t>
            </w:r>
          </w:p>
        </w:tc>
        <w:tc>
          <w:tcPr>
            <w:tcW w:w="3091" w:type="dxa"/>
          </w:tcPr>
          <w:p w14:paraId="7BACA8E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595842,92</w:t>
            </w:r>
          </w:p>
        </w:tc>
        <w:tc>
          <w:tcPr>
            <w:tcW w:w="3091" w:type="dxa"/>
          </w:tcPr>
          <w:p w14:paraId="494A5A0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4429876,63</w:t>
            </w:r>
          </w:p>
        </w:tc>
      </w:tr>
      <w:tr w14:paraId="57B2EC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18BD3F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н228У</w:t>
            </w:r>
          </w:p>
        </w:tc>
        <w:tc>
          <w:tcPr>
            <w:tcW w:w="3091" w:type="dxa"/>
          </w:tcPr>
          <w:p w14:paraId="015100C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595835,89</w:t>
            </w:r>
          </w:p>
        </w:tc>
        <w:tc>
          <w:tcPr>
            <w:tcW w:w="3091" w:type="dxa"/>
          </w:tcPr>
          <w:p w14:paraId="0D6B887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4429879,89</w:t>
            </w:r>
          </w:p>
        </w:tc>
      </w:tr>
      <w:tr w14:paraId="65442A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D399651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н229У</w:t>
            </w:r>
          </w:p>
        </w:tc>
        <w:tc>
          <w:tcPr>
            <w:tcW w:w="3091" w:type="dxa"/>
          </w:tcPr>
          <w:p w14:paraId="098D50C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595832,19</w:t>
            </w:r>
          </w:p>
        </w:tc>
        <w:tc>
          <w:tcPr>
            <w:tcW w:w="3091" w:type="dxa"/>
          </w:tcPr>
          <w:p w14:paraId="5FB8CA2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4429880,87</w:t>
            </w:r>
          </w:p>
        </w:tc>
      </w:tr>
      <w:tr w14:paraId="5E2FB4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C5690FA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н230У</w:t>
            </w:r>
          </w:p>
        </w:tc>
        <w:tc>
          <w:tcPr>
            <w:tcW w:w="3091" w:type="dxa"/>
          </w:tcPr>
          <w:p w14:paraId="53141D3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595828,87</w:t>
            </w:r>
          </w:p>
        </w:tc>
        <w:tc>
          <w:tcPr>
            <w:tcW w:w="3091" w:type="dxa"/>
          </w:tcPr>
          <w:p w14:paraId="2E5CCA1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4429878,67</w:t>
            </w:r>
          </w:p>
        </w:tc>
      </w:tr>
      <w:tr w14:paraId="5C7ABF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A6FF46C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н231У</w:t>
            </w:r>
          </w:p>
        </w:tc>
        <w:tc>
          <w:tcPr>
            <w:tcW w:w="3091" w:type="dxa"/>
          </w:tcPr>
          <w:p w14:paraId="4E3134FA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595827,20</w:t>
            </w:r>
          </w:p>
        </w:tc>
        <w:tc>
          <w:tcPr>
            <w:tcW w:w="3091" w:type="dxa"/>
          </w:tcPr>
          <w:p w14:paraId="2DB1E6D2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4429875,18</w:t>
            </w:r>
          </w:p>
        </w:tc>
      </w:tr>
      <w:tr w14:paraId="65C301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CC81DF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н232У</w:t>
            </w:r>
          </w:p>
        </w:tc>
        <w:tc>
          <w:tcPr>
            <w:tcW w:w="3091" w:type="dxa"/>
          </w:tcPr>
          <w:p w14:paraId="7895030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595825,72</w:t>
            </w:r>
          </w:p>
        </w:tc>
        <w:tc>
          <w:tcPr>
            <w:tcW w:w="3091" w:type="dxa"/>
          </w:tcPr>
          <w:p w14:paraId="53EAF46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4429867,21</w:t>
            </w:r>
          </w:p>
        </w:tc>
      </w:tr>
      <w:tr w14:paraId="0B079F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C4E901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н233У</w:t>
            </w:r>
          </w:p>
        </w:tc>
        <w:tc>
          <w:tcPr>
            <w:tcW w:w="3091" w:type="dxa"/>
          </w:tcPr>
          <w:p w14:paraId="4E20DB4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595824,89</w:t>
            </w:r>
          </w:p>
        </w:tc>
        <w:tc>
          <w:tcPr>
            <w:tcW w:w="3091" w:type="dxa"/>
          </w:tcPr>
          <w:p w14:paraId="78041C4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4429860,69</w:t>
            </w:r>
          </w:p>
        </w:tc>
      </w:tr>
      <w:tr w14:paraId="410DDF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86B6E64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н234У</w:t>
            </w:r>
          </w:p>
        </w:tc>
        <w:tc>
          <w:tcPr>
            <w:tcW w:w="3091" w:type="dxa"/>
          </w:tcPr>
          <w:p w14:paraId="34A0CB2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595824,89</w:t>
            </w:r>
          </w:p>
        </w:tc>
        <w:tc>
          <w:tcPr>
            <w:tcW w:w="3091" w:type="dxa"/>
          </w:tcPr>
          <w:p w14:paraId="748C9FE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4429851,41</w:t>
            </w:r>
          </w:p>
        </w:tc>
      </w:tr>
      <w:tr w14:paraId="7D7DF2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FD8F5C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н235У</w:t>
            </w:r>
          </w:p>
        </w:tc>
        <w:tc>
          <w:tcPr>
            <w:tcW w:w="3091" w:type="dxa"/>
          </w:tcPr>
          <w:p w14:paraId="70082CF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595825,81</w:t>
            </w:r>
          </w:p>
        </w:tc>
        <w:tc>
          <w:tcPr>
            <w:tcW w:w="3091" w:type="dxa"/>
          </w:tcPr>
          <w:p w14:paraId="1C19BE6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4429846,84</w:t>
            </w:r>
          </w:p>
        </w:tc>
      </w:tr>
      <w:tr w14:paraId="1707AC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1DB97D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н236У</w:t>
            </w:r>
          </w:p>
        </w:tc>
        <w:tc>
          <w:tcPr>
            <w:tcW w:w="3091" w:type="dxa"/>
          </w:tcPr>
          <w:p w14:paraId="144D37C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595827,31</w:t>
            </w:r>
          </w:p>
        </w:tc>
        <w:tc>
          <w:tcPr>
            <w:tcW w:w="3091" w:type="dxa"/>
          </w:tcPr>
          <w:p w14:paraId="78D2D31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4429843,89</w:t>
            </w:r>
          </w:p>
        </w:tc>
      </w:tr>
      <w:tr w14:paraId="659C72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4BB9D9E6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н430У</w:t>
            </w:r>
          </w:p>
        </w:tc>
        <w:tc>
          <w:tcPr>
            <w:tcW w:w="3091" w:type="dxa"/>
          </w:tcPr>
          <w:p w14:paraId="38B29C16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595824,21</w:t>
            </w:r>
          </w:p>
        </w:tc>
        <w:tc>
          <w:tcPr>
            <w:tcW w:w="3091" w:type="dxa"/>
          </w:tcPr>
          <w:p w14:paraId="5359983E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4429837,99</w:t>
            </w:r>
          </w:p>
        </w:tc>
      </w:tr>
      <w:tr w14:paraId="7A3982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94DAB3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н81У</w:t>
            </w:r>
          </w:p>
        </w:tc>
        <w:tc>
          <w:tcPr>
            <w:tcW w:w="3091" w:type="dxa"/>
          </w:tcPr>
          <w:p w14:paraId="48F422D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595815,23</w:t>
            </w:r>
          </w:p>
        </w:tc>
        <w:tc>
          <w:tcPr>
            <w:tcW w:w="3091" w:type="dxa"/>
          </w:tcPr>
          <w:p w14:paraId="2CD51F2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4429841,73</w:t>
            </w:r>
          </w:p>
        </w:tc>
      </w:tr>
      <w:tr w14:paraId="3B6FDE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3F642D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н82У</w:t>
            </w:r>
          </w:p>
        </w:tc>
        <w:tc>
          <w:tcPr>
            <w:tcW w:w="3091" w:type="dxa"/>
          </w:tcPr>
          <w:p w14:paraId="626E616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595814,22</w:t>
            </w:r>
          </w:p>
        </w:tc>
        <w:tc>
          <w:tcPr>
            <w:tcW w:w="3091" w:type="dxa"/>
          </w:tcPr>
          <w:p w14:paraId="0CF070B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4429846,63</w:t>
            </w:r>
          </w:p>
        </w:tc>
      </w:tr>
      <w:tr w14:paraId="0FFF97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CBC496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н429У</w:t>
            </w:r>
          </w:p>
        </w:tc>
        <w:tc>
          <w:tcPr>
            <w:tcW w:w="3091" w:type="dxa"/>
          </w:tcPr>
          <w:p w14:paraId="0182129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595816,63</w:t>
            </w:r>
          </w:p>
        </w:tc>
        <w:tc>
          <w:tcPr>
            <w:tcW w:w="3091" w:type="dxa"/>
          </w:tcPr>
          <w:p w14:paraId="457F6F7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4429848,16</w:t>
            </w:r>
          </w:p>
        </w:tc>
      </w:tr>
      <w:tr w14:paraId="01B378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7E84A13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н428У</w:t>
            </w:r>
          </w:p>
        </w:tc>
        <w:tc>
          <w:tcPr>
            <w:tcW w:w="3091" w:type="dxa"/>
          </w:tcPr>
          <w:p w14:paraId="08AD5633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595821,24</w:t>
            </w:r>
          </w:p>
        </w:tc>
        <w:tc>
          <w:tcPr>
            <w:tcW w:w="3091" w:type="dxa"/>
          </w:tcPr>
          <w:p w14:paraId="7BB4B5D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4429878,54</w:t>
            </w:r>
          </w:p>
        </w:tc>
      </w:tr>
      <w:tr w14:paraId="4FD7A6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42C02A7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н427У</w:t>
            </w:r>
          </w:p>
        </w:tc>
        <w:tc>
          <w:tcPr>
            <w:tcW w:w="3091" w:type="dxa"/>
          </w:tcPr>
          <w:p w14:paraId="2873784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595820,93</w:t>
            </w:r>
          </w:p>
        </w:tc>
        <w:tc>
          <w:tcPr>
            <w:tcW w:w="3091" w:type="dxa"/>
          </w:tcPr>
          <w:p w14:paraId="26066B5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4429883,12</w:t>
            </w:r>
          </w:p>
        </w:tc>
      </w:tr>
      <w:tr w14:paraId="6DA47A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FE6373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н426У</w:t>
            </w:r>
          </w:p>
        </w:tc>
        <w:tc>
          <w:tcPr>
            <w:tcW w:w="3091" w:type="dxa"/>
          </w:tcPr>
          <w:p w14:paraId="090C13B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595803,34</w:t>
            </w:r>
          </w:p>
        </w:tc>
        <w:tc>
          <w:tcPr>
            <w:tcW w:w="3091" w:type="dxa"/>
          </w:tcPr>
          <w:p w14:paraId="2D2CCE7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4429887,53</w:t>
            </w:r>
          </w:p>
        </w:tc>
      </w:tr>
      <w:tr w14:paraId="517640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4ECB553D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н425У</w:t>
            </w:r>
          </w:p>
        </w:tc>
        <w:tc>
          <w:tcPr>
            <w:tcW w:w="3091" w:type="dxa"/>
          </w:tcPr>
          <w:p w14:paraId="16B9F286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595784,81</w:t>
            </w:r>
          </w:p>
        </w:tc>
        <w:tc>
          <w:tcPr>
            <w:tcW w:w="3091" w:type="dxa"/>
          </w:tcPr>
          <w:p w14:paraId="4D6AD8E5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4429891,97</w:t>
            </w:r>
          </w:p>
        </w:tc>
      </w:tr>
      <w:tr w14:paraId="465829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908788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н424У</w:t>
            </w:r>
          </w:p>
        </w:tc>
        <w:tc>
          <w:tcPr>
            <w:tcW w:w="3091" w:type="dxa"/>
          </w:tcPr>
          <w:p w14:paraId="70B772F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595775,65</w:t>
            </w:r>
          </w:p>
        </w:tc>
        <w:tc>
          <w:tcPr>
            <w:tcW w:w="3091" w:type="dxa"/>
          </w:tcPr>
          <w:p w14:paraId="3FBAD24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4429892,67</w:t>
            </w:r>
          </w:p>
        </w:tc>
      </w:tr>
      <w:tr w14:paraId="72C70C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83254A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н423У</w:t>
            </w:r>
          </w:p>
        </w:tc>
        <w:tc>
          <w:tcPr>
            <w:tcW w:w="3091" w:type="dxa"/>
          </w:tcPr>
          <w:p w14:paraId="788CFEB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595767,02</w:t>
            </w:r>
          </w:p>
        </w:tc>
        <w:tc>
          <w:tcPr>
            <w:tcW w:w="3091" w:type="dxa"/>
          </w:tcPr>
          <w:p w14:paraId="31E7EEB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4429893,13</w:t>
            </w:r>
          </w:p>
        </w:tc>
      </w:tr>
      <w:tr w14:paraId="48D793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3BC92199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:ЗУ27</w:t>
            </w:r>
          </w:p>
        </w:tc>
      </w:tr>
      <w:tr w14:paraId="230341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330B42F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0E294E27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2B65DCFD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B7B9E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28F13F76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474</w:t>
            </w:r>
          </w:p>
        </w:tc>
        <w:tc>
          <w:tcPr>
            <w:tcW w:w="3091" w:type="dxa"/>
          </w:tcPr>
          <w:p w14:paraId="530A117D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597052,64</w:t>
            </w:r>
          </w:p>
        </w:tc>
        <w:tc>
          <w:tcPr>
            <w:tcW w:w="3091" w:type="dxa"/>
          </w:tcPr>
          <w:p w14:paraId="19F4618D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4429847,15</w:t>
            </w:r>
          </w:p>
        </w:tc>
      </w:tr>
      <w:tr w14:paraId="710446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922D8C7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473</w:t>
            </w:r>
          </w:p>
        </w:tc>
        <w:tc>
          <w:tcPr>
            <w:tcW w:w="3091" w:type="dxa"/>
          </w:tcPr>
          <w:p w14:paraId="2EBD470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597050,81</w:t>
            </w:r>
          </w:p>
        </w:tc>
        <w:tc>
          <w:tcPr>
            <w:tcW w:w="3091" w:type="dxa"/>
          </w:tcPr>
          <w:p w14:paraId="2676C14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4429848,58</w:t>
            </w:r>
          </w:p>
        </w:tc>
      </w:tr>
      <w:tr w14:paraId="5B5D7C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0A606F6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н523У</w:t>
            </w:r>
          </w:p>
        </w:tc>
        <w:tc>
          <w:tcPr>
            <w:tcW w:w="3091" w:type="dxa"/>
          </w:tcPr>
          <w:p w14:paraId="62CD17D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597043,37</w:t>
            </w:r>
          </w:p>
        </w:tc>
        <w:tc>
          <w:tcPr>
            <w:tcW w:w="3091" w:type="dxa"/>
          </w:tcPr>
          <w:p w14:paraId="25A515D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4429854,76</w:t>
            </w:r>
          </w:p>
        </w:tc>
      </w:tr>
      <w:tr w14:paraId="5104E6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A782427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н522У</w:t>
            </w:r>
          </w:p>
        </w:tc>
        <w:tc>
          <w:tcPr>
            <w:tcW w:w="3091" w:type="dxa"/>
          </w:tcPr>
          <w:p w14:paraId="1D4755A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597032,98</w:t>
            </w:r>
          </w:p>
        </w:tc>
        <w:tc>
          <w:tcPr>
            <w:tcW w:w="3091" w:type="dxa"/>
          </w:tcPr>
          <w:p w14:paraId="684BE9B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4429862,80</w:t>
            </w:r>
          </w:p>
        </w:tc>
      </w:tr>
      <w:tr w14:paraId="4AFB10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FB80D3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472</w:t>
            </w:r>
          </w:p>
        </w:tc>
        <w:tc>
          <w:tcPr>
            <w:tcW w:w="3091" w:type="dxa"/>
          </w:tcPr>
          <w:p w14:paraId="680F96F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597032,48</w:t>
            </w:r>
          </w:p>
        </w:tc>
        <w:tc>
          <w:tcPr>
            <w:tcW w:w="3091" w:type="dxa"/>
          </w:tcPr>
          <w:p w14:paraId="5770B3D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4429862,08</w:t>
            </w:r>
          </w:p>
        </w:tc>
      </w:tr>
      <w:tr w14:paraId="3FE4A5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1F5EF9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554</w:t>
            </w:r>
          </w:p>
        </w:tc>
        <w:tc>
          <w:tcPr>
            <w:tcW w:w="3091" w:type="dxa"/>
          </w:tcPr>
          <w:p w14:paraId="24110A2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597029,45</w:t>
            </w:r>
          </w:p>
        </w:tc>
        <w:tc>
          <w:tcPr>
            <w:tcW w:w="3091" w:type="dxa"/>
          </w:tcPr>
          <w:p w14:paraId="3E82EB5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4429858,38</w:t>
            </w:r>
          </w:p>
        </w:tc>
      </w:tr>
      <w:tr w14:paraId="6E72ED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05FD0A4A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555</w:t>
            </w:r>
          </w:p>
        </w:tc>
        <w:tc>
          <w:tcPr>
            <w:tcW w:w="3091" w:type="dxa"/>
          </w:tcPr>
          <w:p w14:paraId="18A0F213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597027,80</w:t>
            </w:r>
          </w:p>
        </w:tc>
        <w:tc>
          <w:tcPr>
            <w:tcW w:w="3091" w:type="dxa"/>
          </w:tcPr>
          <w:p w14:paraId="23511A7B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4429855,91</w:t>
            </w:r>
          </w:p>
        </w:tc>
      </w:tr>
      <w:tr w14:paraId="26BB2E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89E8271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556</w:t>
            </w:r>
          </w:p>
        </w:tc>
        <w:tc>
          <w:tcPr>
            <w:tcW w:w="3091" w:type="dxa"/>
          </w:tcPr>
          <w:p w14:paraId="4C794F6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597004,81</w:t>
            </w:r>
          </w:p>
        </w:tc>
        <w:tc>
          <w:tcPr>
            <w:tcW w:w="3091" w:type="dxa"/>
          </w:tcPr>
          <w:p w14:paraId="3AB9593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4429822,84</w:t>
            </w:r>
          </w:p>
        </w:tc>
      </w:tr>
      <w:tr w14:paraId="793C4B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0BED7A7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н600У</w:t>
            </w:r>
          </w:p>
        </w:tc>
        <w:tc>
          <w:tcPr>
            <w:tcW w:w="3091" w:type="dxa"/>
          </w:tcPr>
          <w:p w14:paraId="3274CBB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597005,63</w:t>
            </w:r>
          </w:p>
        </w:tc>
        <w:tc>
          <w:tcPr>
            <w:tcW w:w="3091" w:type="dxa"/>
          </w:tcPr>
          <w:p w14:paraId="0C983EF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4429821,72</w:t>
            </w:r>
          </w:p>
        </w:tc>
      </w:tr>
      <w:tr w14:paraId="5DEA34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8629CF9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н601У</w:t>
            </w:r>
          </w:p>
        </w:tc>
        <w:tc>
          <w:tcPr>
            <w:tcW w:w="3091" w:type="dxa"/>
          </w:tcPr>
          <w:p w14:paraId="462C08F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597009,05</w:t>
            </w:r>
          </w:p>
        </w:tc>
        <w:tc>
          <w:tcPr>
            <w:tcW w:w="3091" w:type="dxa"/>
          </w:tcPr>
          <w:p w14:paraId="03F8366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4429817,31</w:t>
            </w:r>
          </w:p>
        </w:tc>
      </w:tr>
      <w:tr w14:paraId="11B667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7A89513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557</w:t>
            </w:r>
          </w:p>
        </w:tc>
        <w:tc>
          <w:tcPr>
            <w:tcW w:w="3091" w:type="dxa"/>
          </w:tcPr>
          <w:p w14:paraId="28B9455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597030,28</w:t>
            </w:r>
          </w:p>
        </w:tc>
        <w:tc>
          <w:tcPr>
            <w:tcW w:w="3091" w:type="dxa"/>
          </w:tcPr>
          <w:p w14:paraId="60A7090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4429807,35</w:t>
            </w:r>
          </w:p>
        </w:tc>
      </w:tr>
      <w:tr w14:paraId="79F423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B27CF2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474</w:t>
            </w:r>
          </w:p>
        </w:tc>
        <w:tc>
          <w:tcPr>
            <w:tcW w:w="3091" w:type="dxa"/>
          </w:tcPr>
          <w:p w14:paraId="393AF7E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597052,64</w:t>
            </w:r>
          </w:p>
        </w:tc>
        <w:tc>
          <w:tcPr>
            <w:tcW w:w="3091" w:type="dxa"/>
          </w:tcPr>
          <w:p w14:paraId="690AD55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4429847,15</w:t>
            </w:r>
          </w:p>
        </w:tc>
      </w:tr>
      <w:tr w14:paraId="7F4C3E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7F7FE099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:ЗУ28</w:t>
            </w:r>
          </w:p>
        </w:tc>
      </w:tr>
      <w:tr w14:paraId="56195D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37FEB34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E93EABE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17B3DFA9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F1F57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F3DCB52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558</w:t>
            </w:r>
          </w:p>
        </w:tc>
        <w:tc>
          <w:tcPr>
            <w:tcW w:w="3091" w:type="dxa"/>
          </w:tcPr>
          <w:p w14:paraId="552439D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596735,32</w:t>
            </w:r>
          </w:p>
        </w:tc>
        <w:tc>
          <w:tcPr>
            <w:tcW w:w="3091" w:type="dxa"/>
          </w:tcPr>
          <w:p w14:paraId="1A6BA03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4430503,17</w:t>
            </w:r>
          </w:p>
        </w:tc>
      </w:tr>
      <w:tr w14:paraId="07D02C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2414D92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559</w:t>
            </w:r>
          </w:p>
        </w:tc>
        <w:tc>
          <w:tcPr>
            <w:tcW w:w="3091" w:type="dxa"/>
          </w:tcPr>
          <w:p w14:paraId="260C6DF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596738,73</w:t>
            </w:r>
          </w:p>
        </w:tc>
        <w:tc>
          <w:tcPr>
            <w:tcW w:w="3091" w:type="dxa"/>
          </w:tcPr>
          <w:p w14:paraId="5144AB9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4430510,44</w:t>
            </w:r>
          </w:p>
        </w:tc>
      </w:tr>
      <w:tr w14:paraId="3DED9F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09AF24A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560</w:t>
            </w:r>
          </w:p>
        </w:tc>
        <w:tc>
          <w:tcPr>
            <w:tcW w:w="3091" w:type="dxa"/>
          </w:tcPr>
          <w:p w14:paraId="777EE72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596745,55</w:t>
            </w:r>
          </w:p>
        </w:tc>
        <w:tc>
          <w:tcPr>
            <w:tcW w:w="3091" w:type="dxa"/>
          </w:tcPr>
          <w:p w14:paraId="125A15B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4430532,51</w:t>
            </w:r>
          </w:p>
        </w:tc>
      </w:tr>
      <w:tr w14:paraId="32C75D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F1E4BB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н602У</w:t>
            </w:r>
          </w:p>
        </w:tc>
        <w:tc>
          <w:tcPr>
            <w:tcW w:w="3091" w:type="dxa"/>
          </w:tcPr>
          <w:p w14:paraId="30116A5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596747,33</w:t>
            </w:r>
          </w:p>
        </w:tc>
        <w:tc>
          <w:tcPr>
            <w:tcW w:w="3091" w:type="dxa"/>
          </w:tcPr>
          <w:p w14:paraId="0CC29EF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4430538,28</w:t>
            </w:r>
          </w:p>
        </w:tc>
      </w:tr>
      <w:tr w14:paraId="105714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E843F20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н603У</w:t>
            </w:r>
          </w:p>
        </w:tc>
        <w:tc>
          <w:tcPr>
            <w:tcW w:w="3091" w:type="dxa"/>
          </w:tcPr>
          <w:p w14:paraId="6BB1A660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596747,33</w:t>
            </w:r>
          </w:p>
        </w:tc>
        <w:tc>
          <w:tcPr>
            <w:tcW w:w="3091" w:type="dxa"/>
          </w:tcPr>
          <w:p w14:paraId="6E80D2E4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4430541,94</w:t>
            </w:r>
          </w:p>
        </w:tc>
      </w:tr>
      <w:tr w14:paraId="74FD87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35B9229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н604У</w:t>
            </w:r>
          </w:p>
        </w:tc>
        <w:tc>
          <w:tcPr>
            <w:tcW w:w="3091" w:type="dxa"/>
          </w:tcPr>
          <w:p w14:paraId="6E3B6E1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596693,12</w:t>
            </w:r>
          </w:p>
        </w:tc>
        <w:tc>
          <w:tcPr>
            <w:tcW w:w="3091" w:type="dxa"/>
          </w:tcPr>
          <w:p w14:paraId="30FB978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4430564,75</w:t>
            </w:r>
          </w:p>
        </w:tc>
      </w:tr>
      <w:tr w14:paraId="07F7C7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B2BADE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н605У</w:t>
            </w:r>
          </w:p>
        </w:tc>
        <w:tc>
          <w:tcPr>
            <w:tcW w:w="3091" w:type="dxa"/>
          </w:tcPr>
          <w:p w14:paraId="21BB354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596689,92</w:t>
            </w:r>
          </w:p>
        </w:tc>
        <w:tc>
          <w:tcPr>
            <w:tcW w:w="3091" w:type="dxa"/>
          </w:tcPr>
          <w:p w14:paraId="023DE8A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4430564,94</w:t>
            </w:r>
          </w:p>
        </w:tc>
      </w:tr>
      <w:tr w14:paraId="510B9E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4C4FAAA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н606У</w:t>
            </w:r>
          </w:p>
        </w:tc>
        <w:tc>
          <w:tcPr>
            <w:tcW w:w="3091" w:type="dxa"/>
          </w:tcPr>
          <w:p w14:paraId="7026F6F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596687,10</w:t>
            </w:r>
          </w:p>
        </w:tc>
        <w:tc>
          <w:tcPr>
            <w:tcW w:w="3091" w:type="dxa"/>
          </w:tcPr>
          <w:p w14:paraId="49FFDE5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4430563,52</w:t>
            </w:r>
          </w:p>
        </w:tc>
      </w:tr>
      <w:tr w14:paraId="4478E4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89C933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н607У</w:t>
            </w:r>
          </w:p>
        </w:tc>
        <w:tc>
          <w:tcPr>
            <w:tcW w:w="3091" w:type="dxa"/>
          </w:tcPr>
          <w:p w14:paraId="34A1786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596683,73</w:t>
            </w:r>
          </w:p>
        </w:tc>
        <w:tc>
          <w:tcPr>
            <w:tcW w:w="3091" w:type="dxa"/>
          </w:tcPr>
          <w:p w14:paraId="2346E01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4430551,80</w:t>
            </w:r>
          </w:p>
        </w:tc>
      </w:tr>
      <w:tr w14:paraId="5162C8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D5AB454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н608У</w:t>
            </w:r>
          </w:p>
        </w:tc>
        <w:tc>
          <w:tcPr>
            <w:tcW w:w="3091" w:type="dxa"/>
          </w:tcPr>
          <w:p w14:paraId="6A99846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596681,20</w:t>
            </w:r>
          </w:p>
        </w:tc>
        <w:tc>
          <w:tcPr>
            <w:tcW w:w="3091" w:type="dxa"/>
          </w:tcPr>
          <w:p w14:paraId="0F6B149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4430552,42</w:t>
            </w:r>
          </w:p>
        </w:tc>
      </w:tr>
      <w:tr w14:paraId="6F2CA9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090100A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н346У</w:t>
            </w:r>
          </w:p>
        </w:tc>
        <w:tc>
          <w:tcPr>
            <w:tcW w:w="3091" w:type="dxa"/>
          </w:tcPr>
          <w:p w14:paraId="6FB7CCC2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596680,03</w:t>
            </w:r>
          </w:p>
        </w:tc>
        <w:tc>
          <w:tcPr>
            <w:tcW w:w="3091" w:type="dxa"/>
          </w:tcPr>
          <w:p w14:paraId="0212B5BB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4430546,93</w:t>
            </w:r>
          </w:p>
        </w:tc>
      </w:tr>
      <w:tr w14:paraId="1E5864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91798B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н345У</w:t>
            </w:r>
          </w:p>
        </w:tc>
        <w:tc>
          <w:tcPr>
            <w:tcW w:w="3091" w:type="dxa"/>
          </w:tcPr>
          <w:p w14:paraId="2BB758E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596682,97</w:t>
            </w:r>
          </w:p>
        </w:tc>
        <w:tc>
          <w:tcPr>
            <w:tcW w:w="3091" w:type="dxa"/>
          </w:tcPr>
          <w:p w14:paraId="5019B1B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4430546,30</w:t>
            </w:r>
          </w:p>
        </w:tc>
      </w:tr>
      <w:tr w14:paraId="50F31F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8727473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н344У</w:t>
            </w:r>
          </w:p>
        </w:tc>
        <w:tc>
          <w:tcPr>
            <w:tcW w:w="3091" w:type="dxa"/>
          </w:tcPr>
          <w:p w14:paraId="06EFD0C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596680,16</w:t>
            </w:r>
          </w:p>
        </w:tc>
        <w:tc>
          <w:tcPr>
            <w:tcW w:w="3091" w:type="dxa"/>
          </w:tcPr>
          <w:p w14:paraId="15CA547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4430533,20</w:t>
            </w:r>
          </w:p>
        </w:tc>
      </w:tr>
      <w:tr w14:paraId="4195C8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C25813C">
            <w:pPr>
              <w:pStyle w:val="39"/>
              <w:spacing w:line="205" w:lineRule="exact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02022BB0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146BC173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8109A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F7AFB5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н343У</w:t>
            </w:r>
          </w:p>
        </w:tc>
        <w:tc>
          <w:tcPr>
            <w:tcW w:w="3091" w:type="dxa"/>
          </w:tcPr>
          <w:p w14:paraId="52D4466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596684,23</w:t>
            </w:r>
          </w:p>
        </w:tc>
        <w:tc>
          <w:tcPr>
            <w:tcW w:w="3091" w:type="dxa"/>
          </w:tcPr>
          <w:p w14:paraId="4894880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4430532,33</w:t>
            </w:r>
          </w:p>
        </w:tc>
      </w:tr>
      <w:tr w14:paraId="654E64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5B7A80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н342У</w:t>
            </w:r>
          </w:p>
        </w:tc>
        <w:tc>
          <w:tcPr>
            <w:tcW w:w="3091" w:type="dxa"/>
          </w:tcPr>
          <w:p w14:paraId="066E0A9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596681,46</w:t>
            </w:r>
          </w:p>
        </w:tc>
        <w:tc>
          <w:tcPr>
            <w:tcW w:w="3091" w:type="dxa"/>
          </w:tcPr>
          <w:p w14:paraId="79537BA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4430521,35</w:t>
            </w:r>
          </w:p>
        </w:tc>
      </w:tr>
    </w:tbl>
    <w:p w14:paraId="060CD643">
      <w:pPr>
        <w:spacing w:after="0" w:line="205" w:lineRule="exact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2E80D82C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63A907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82" w:type="dxa"/>
            <w:tcBorders>
              <w:top w:val="nil"/>
            </w:tcBorders>
          </w:tcPr>
          <w:p w14:paraId="6BBB3F53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561</w:t>
            </w:r>
          </w:p>
        </w:tc>
        <w:tc>
          <w:tcPr>
            <w:tcW w:w="3091" w:type="dxa"/>
            <w:tcBorders>
              <w:top w:val="nil"/>
            </w:tcBorders>
          </w:tcPr>
          <w:p w14:paraId="51D221C3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596689,72</w:t>
            </w:r>
          </w:p>
        </w:tc>
        <w:tc>
          <w:tcPr>
            <w:tcW w:w="3091" w:type="dxa"/>
            <w:tcBorders>
              <w:top w:val="nil"/>
            </w:tcBorders>
          </w:tcPr>
          <w:p w14:paraId="786FBFE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4430519,52</w:t>
            </w:r>
          </w:p>
        </w:tc>
      </w:tr>
      <w:tr w14:paraId="4CC2FC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AC3971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562</w:t>
            </w:r>
          </w:p>
        </w:tc>
        <w:tc>
          <w:tcPr>
            <w:tcW w:w="3091" w:type="dxa"/>
          </w:tcPr>
          <w:p w14:paraId="2B4561B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596691,94</w:t>
            </w:r>
          </w:p>
        </w:tc>
        <w:tc>
          <w:tcPr>
            <w:tcW w:w="3091" w:type="dxa"/>
          </w:tcPr>
          <w:p w14:paraId="031D971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4430518,10</w:t>
            </w:r>
          </w:p>
        </w:tc>
      </w:tr>
      <w:tr w14:paraId="24DBF3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A64EA00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563</w:t>
            </w:r>
          </w:p>
        </w:tc>
        <w:tc>
          <w:tcPr>
            <w:tcW w:w="3091" w:type="dxa"/>
          </w:tcPr>
          <w:p w14:paraId="5DEF10B4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596697,77</w:t>
            </w:r>
          </w:p>
        </w:tc>
        <w:tc>
          <w:tcPr>
            <w:tcW w:w="3091" w:type="dxa"/>
          </w:tcPr>
          <w:p w14:paraId="070166EA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4430515,46</w:t>
            </w:r>
          </w:p>
        </w:tc>
      </w:tr>
      <w:tr w14:paraId="7504FF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5143D82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564</w:t>
            </w:r>
          </w:p>
        </w:tc>
        <w:tc>
          <w:tcPr>
            <w:tcW w:w="3091" w:type="dxa"/>
          </w:tcPr>
          <w:p w14:paraId="44E54F9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596730,84</w:t>
            </w:r>
          </w:p>
        </w:tc>
        <w:tc>
          <w:tcPr>
            <w:tcW w:w="3091" w:type="dxa"/>
          </w:tcPr>
          <w:p w14:paraId="29487AB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4430505,46</w:t>
            </w:r>
          </w:p>
        </w:tc>
      </w:tr>
      <w:tr w14:paraId="7D2333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E80247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565</w:t>
            </w:r>
          </w:p>
        </w:tc>
        <w:tc>
          <w:tcPr>
            <w:tcW w:w="3091" w:type="dxa"/>
          </w:tcPr>
          <w:p w14:paraId="2F07801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596731,48</w:t>
            </w:r>
          </w:p>
        </w:tc>
        <w:tc>
          <w:tcPr>
            <w:tcW w:w="3091" w:type="dxa"/>
          </w:tcPr>
          <w:p w14:paraId="18FAA2F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4430505,16</w:t>
            </w:r>
          </w:p>
        </w:tc>
      </w:tr>
      <w:tr w14:paraId="65E692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734B75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566</w:t>
            </w:r>
          </w:p>
        </w:tc>
        <w:tc>
          <w:tcPr>
            <w:tcW w:w="3091" w:type="dxa"/>
          </w:tcPr>
          <w:p w14:paraId="723395A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596731,41</w:t>
            </w:r>
          </w:p>
        </w:tc>
        <w:tc>
          <w:tcPr>
            <w:tcW w:w="3091" w:type="dxa"/>
          </w:tcPr>
          <w:p w14:paraId="6FD6BBA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4430505,00</w:t>
            </w:r>
          </w:p>
        </w:tc>
      </w:tr>
      <w:tr w14:paraId="3BDD5F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D38D1D7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558</w:t>
            </w:r>
          </w:p>
        </w:tc>
        <w:tc>
          <w:tcPr>
            <w:tcW w:w="3091" w:type="dxa"/>
          </w:tcPr>
          <w:p w14:paraId="18EFF1B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596735,32</w:t>
            </w:r>
          </w:p>
        </w:tc>
        <w:tc>
          <w:tcPr>
            <w:tcW w:w="3091" w:type="dxa"/>
          </w:tcPr>
          <w:p w14:paraId="3BADB7A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4430503,17</w:t>
            </w:r>
          </w:p>
        </w:tc>
      </w:tr>
      <w:tr w14:paraId="6D00D1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4" w:type="dxa"/>
            <w:gridSpan w:val="3"/>
          </w:tcPr>
          <w:p w14:paraId="567B1D96">
            <w:pPr>
              <w:pStyle w:val="39"/>
              <w:tabs>
                <w:tab w:val="left" w:pos="4984"/>
              </w:tabs>
              <w:spacing w:before="28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:ЗУ29</w:t>
            </w:r>
          </w:p>
        </w:tc>
      </w:tr>
      <w:tr w14:paraId="3CDF6D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74641E5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AD69413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2CE6C798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509F8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9AB56BF">
            <w:pPr>
              <w:pStyle w:val="39"/>
              <w:spacing w:before="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3091" w:type="dxa"/>
          </w:tcPr>
          <w:p w14:paraId="52629E0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595806,25</w:t>
            </w:r>
          </w:p>
        </w:tc>
        <w:tc>
          <w:tcPr>
            <w:tcW w:w="3091" w:type="dxa"/>
          </w:tcPr>
          <w:p w14:paraId="7337F83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4429849,32</w:t>
            </w:r>
          </w:p>
        </w:tc>
      </w:tr>
      <w:tr w14:paraId="1C0FFB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1B5E76B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н82У</w:t>
            </w:r>
          </w:p>
        </w:tc>
        <w:tc>
          <w:tcPr>
            <w:tcW w:w="3091" w:type="dxa"/>
          </w:tcPr>
          <w:p w14:paraId="6043A03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595814,22</w:t>
            </w:r>
          </w:p>
        </w:tc>
        <w:tc>
          <w:tcPr>
            <w:tcW w:w="3091" w:type="dxa"/>
          </w:tcPr>
          <w:p w14:paraId="5EBBF67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4429846,63</w:t>
            </w:r>
          </w:p>
        </w:tc>
      </w:tr>
      <w:tr w14:paraId="1720D4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BC1A69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н429У</w:t>
            </w:r>
          </w:p>
        </w:tc>
        <w:tc>
          <w:tcPr>
            <w:tcW w:w="3091" w:type="dxa"/>
          </w:tcPr>
          <w:p w14:paraId="11380DE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595816,63</w:t>
            </w:r>
          </w:p>
        </w:tc>
        <w:tc>
          <w:tcPr>
            <w:tcW w:w="3091" w:type="dxa"/>
          </w:tcPr>
          <w:p w14:paraId="7EA8BD9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4429848,16</w:t>
            </w:r>
          </w:p>
        </w:tc>
      </w:tr>
      <w:tr w14:paraId="54D169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ED866E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н428У</w:t>
            </w:r>
          </w:p>
        </w:tc>
        <w:tc>
          <w:tcPr>
            <w:tcW w:w="3091" w:type="dxa"/>
          </w:tcPr>
          <w:p w14:paraId="46570AA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595821,24</w:t>
            </w:r>
          </w:p>
        </w:tc>
        <w:tc>
          <w:tcPr>
            <w:tcW w:w="3091" w:type="dxa"/>
          </w:tcPr>
          <w:p w14:paraId="13DA015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4429878,54</w:t>
            </w:r>
          </w:p>
        </w:tc>
      </w:tr>
      <w:tr w14:paraId="74D925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03580FA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н427У</w:t>
            </w:r>
          </w:p>
        </w:tc>
        <w:tc>
          <w:tcPr>
            <w:tcW w:w="3091" w:type="dxa"/>
          </w:tcPr>
          <w:p w14:paraId="27C3E4D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595820,93</w:t>
            </w:r>
          </w:p>
        </w:tc>
        <w:tc>
          <w:tcPr>
            <w:tcW w:w="3091" w:type="dxa"/>
          </w:tcPr>
          <w:p w14:paraId="7FE12BA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4429883,12</w:t>
            </w:r>
          </w:p>
        </w:tc>
      </w:tr>
      <w:tr w14:paraId="071E13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7B50750E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н426У</w:t>
            </w:r>
          </w:p>
        </w:tc>
        <w:tc>
          <w:tcPr>
            <w:tcW w:w="3091" w:type="dxa"/>
          </w:tcPr>
          <w:p w14:paraId="5661E4FD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595803,34</w:t>
            </w:r>
          </w:p>
        </w:tc>
        <w:tc>
          <w:tcPr>
            <w:tcW w:w="3091" w:type="dxa"/>
          </w:tcPr>
          <w:p w14:paraId="4D849AFA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4429887,53</w:t>
            </w:r>
          </w:p>
        </w:tc>
      </w:tr>
      <w:tr w14:paraId="5D3822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7B00D1E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567</w:t>
            </w:r>
          </w:p>
        </w:tc>
        <w:tc>
          <w:tcPr>
            <w:tcW w:w="3091" w:type="dxa"/>
          </w:tcPr>
          <w:p w14:paraId="6E4035F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595800,11</w:t>
            </w:r>
          </w:p>
        </w:tc>
        <w:tc>
          <w:tcPr>
            <w:tcW w:w="3091" w:type="dxa"/>
          </w:tcPr>
          <w:p w14:paraId="17CBC40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4429880,47</w:t>
            </w:r>
          </w:p>
        </w:tc>
      </w:tr>
      <w:tr w14:paraId="2921A6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2B05311">
            <w:pPr>
              <w:pStyle w:val="39"/>
              <w:spacing w:before="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3091" w:type="dxa"/>
          </w:tcPr>
          <w:p w14:paraId="3D8D9C0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595788,55</w:t>
            </w:r>
          </w:p>
        </w:tc>
        <w:tc>
          <w:tcPr>
            <w:tcW w:w="3091" w:type="dxa"/>
          </w:tcPr>
          <w:p w14:paraId="10439AF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4429855,06</w:t>
            </w:r>
          </w:p>
        </w:tc>
      </w:tr>
      <w:tr w14:paraId="3016FF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7662FB3">
            <w:pPr>
              <w:pStyle w:val="39"/>
              <w:spacing w:before="1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3091" w:type="dxa"/>
          </w:tcPr>
          <w:p w14:paraId="2A15AFB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595806,25</w:t>
            </w:r>
          </w:p>
        </w:tc>
        <w:tc>
          <w:tcPr>
            <w:tcW w:w="3091" w:type="dxa"/>
          </w:tcPr>
          <w:p w14:paraId="1EAD970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4429849,32</w:t>
            </w:r>
          </w:p>
        </w:tc>
      </w:tr>
      <w:tr w14:paraId="7C0C26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29F56668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:ЗУ30</w:t>
            </w:r>
          </w:p>
        </w:tc>
      </w:tr>
      <w:tr w14:paraId="05E7DE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7637057">
            <w:pPr>
              <w:pStyle w:val="3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5E7F12CD">
            <w:pPr>
              <w:pStyle w:val="3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1C37337">
            <w:pPr>
              <w:pStyle w:val="3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BE7B4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600773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н683У</w:t>
            </w:r>
          </w:p>
        </w:tc>
        <w:tc>
          <w:tcPr>
            <w:tcW w:w="3091" w:type="dxa"/>
          </w:tcPr>
          <w:p w14:paraId="23E81E7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596967,86</w:t>
            </w:r>
          </w:p>
        </w:tc>
        <w:tc>
          <w:tcPr>
            <w:tcW w:w="3091" w:type="dxa"/>
          </w:tcPr>
          <w:p w14:paraId="21CC490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4430151,51</w:t>
            </w:r>
          </w:p>
        </w:tc>
      </w:tr>
      <w:tr w14:paraId="415E92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54E663B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н310У</w:t>
            </w:r>
          </w:p>
        </w:tc>
        <w:tc>
          <w:tcPr>
            <w:tcW w:w="3091" w:type="dxa"/>
          </w:tcPr>
          <w:p w14:paraId="1DC0820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596965,72</w:t>
            </w:r>
          </w:p>
        </w:tc>
        <w:tc>
          <w:tcPr>
            <w:tcW w:w="3091" w:type="dxa"/>
          </w:tcPr>
          <w:p w14:paraId="1B87FF17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4430169,73</w:t>
            </w:r>
          </w:p>
        </w:tc>
      </w:tr>
      <w:tr w14:paraId="3E5571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EB1CB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н309У</w:t>
            </w:r>
          </w:p>
        </w:tc>
        <w:tc>
          <w:tcPr>
            <w:tcW w:w="3091" w:type="dxa"/>
          </w:tcPr>
          <w:p w14:paraId="55ADC39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596952,16</w:t>
            </w:r>
          </w:p>
        </w:tc>
        <w:tc>
          <w:tcPr>
            <w:tcW w:w="3091" w:type="dxa"/>
          </w:tcPr>
          <w:p w14:paraId="595D0D0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4430168,14</w:t>
            </w:r>
          </w:p>
        </w:tc>
      </w:tr>
      <w:tr w14:paraId="5DA846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0F277B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н684У</w:t>
            </w:r>
          </w:p>
        </w:tc>
        <w:tc>
          <w:tcPr>
            <w:tcW w:w="3091" w:type="dxa"/>
          </w:tcPr>
          <w:p w14:paraId="17642FF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596954,30</w:t>
            </w:r>
          </w:p>
        </w:tc>
        <w:tc>
          <w:tcPr>
            <w:tcW w:w="3091" w:type="dxa"/>
          </w:tcPr>
          <w:p w14:paraId="4D7D12E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4430149,92</w:t>
            </w:r>
          </w:p>
        </w:tc>
      </w:tr>
      <w:tr w14:paraId="1E6706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35F7CA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н683У</w:t>
            </w:r>
          </w:p>
        </w:tc>
        <w:tc>
          <w:tcPr>
            <w:tcW w:w="3091" w:type="dxa"/>
          </w:tcPr>
          <w:p w14:paraId="3E5BA87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596967,86</w:t>
            </w:r>
          </w:p>
        </w:tc>
        <w:tc>
          <w:tcPr>
            <w:tcW w:w="3091" w:type="dxa"/>
          </w:tcPr>
          <w:p w14:paraId="5F66043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4430151,51</w:t>
            </w:r>
          </w:p>
        </w:tc>
      </w:tr>
      <w:tr w14:paraId="67A7B4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6AD78ED7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:ЗУ31</w:t>
            </w:r>
          </w:p>
        </w:tc>
      </w:tr>
      <w:tr w14:paraId="2A5874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4261CB2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877647A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044D9997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00D94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A2C7A38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н433У</w:t>
            </w:r>
          </w:p>
        </w:tc>
        <w:tc>
          <w:tcPr>
            <w:tcW w:w="3091" w:type="dxa"/>
          </w:tcPr>
          <w:p w14:paraId="01EA523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595844,37</w:t>
            </w:r>
          </w:p>
        </w:tc>
        <w:tc>
          <w:tcPr>
            <w:tcW w:w="3091" w:type="dxa"/>
          </w:tcPr>
          <w:p w14:paraId="36AC6ED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4429802,88</w:t>
            </w:r>
          </w:p>
        </w:tc>
      </w:tr>
      <w:tr w14:paraId="052460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C722C8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н432У</w:t>
            </w:r>
          </w:p>
        </w:tc>
        <w:tc>
          <w:tcPr>
            <w:tcW w:w="3091" w:type="dxa"/>
          </w:tcPr>
          <w:p w14:paraId="5EAB2D7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595852,99</w:t>
            </w:r>
          </w:p>
        </w:tc>
        <w:tc>
          <w:tcPr>
            <w:tcW w:w="3091" w:type="dxa"/>
          </w:tcPr>
          <w:p w14:paraId="5A2EBED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4429826,03</w:t>
            </w:r>
          </w:p>
        </w:tc>
      </w:tr>
      <w:tr w14:paraId="2FD36E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AB4DC7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н430У</w:t>
            </w:r>
          </w:p>
        </w:tc>
        <w:tc>
          <w:tcPr>
            <w:tcW w:w="3091" w:type="dxa"/>
          </w:tcPr>
          <w:p w14:paraId="1710F91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595824,21</w:t>
            </w:r>
          </w:p>
        </w:tc>
        <w:tc>
          <w:tcPr>
            <w:tcW w:w="3091" w:type="dxa"/>
          </w:tcPr>
          <w:p w14:paraId="1C95C0E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4429837,99</w:t>
            </w:r>
          </w:p>
        </w:tc>
      </w:tr>
      <w:tr w14:paraId="074285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CE1DC57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н81У</w:t>
            </w:r>
          </w:p>
        </w:tc>
        <w:tc>
          <w:tcPr>
            <w:tcW w:w="3091" w:type="dxa"/>
          </w:tcPr>
          <w:p w14:paraId="2146335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595815,23</w:t>
            </w:r>
          </w:p>
        </w:tc>
        <w:tc>
          <w:tcPr>
            <w:tcW w:w="3091" w:type="dxa"/>
          </w:tcPr>
          <w:p w14:paraId="5A56AAB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4429841,73</w:t>
            </w:r>
          </w:p>
        </w:tc>
      </w:tr>
      <w:tr w14:paraId="6D9544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0227979D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н80У</w:t>
            </w:r>
          </w:p>
        </w:tc>
        <w:tc>
          <w:tcPr>
            <w:tcW w:w="3091" w:type="dxa"/>
          </w:tcPr>
          <w:p w14:paraId="716E5C15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595812,37</w:t>
            </w:r>
          </w:p>
        </w:tc>
        <w:tc>
          <w:tcPr>
            <w:tcW w:w="3091" w:type="dxa"/>
          </w:tcPr>
          <w:p w14:paraId="00B5D2F0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4429840,66</w:t>
            </w:r>
          </w:p>
        </w:tc>
      </w:tr>
      <w:tr w14:paraId="0C760C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262354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н79У</w:t>
            </w:r>
          </w:p>
        </w:tc>
        <w:tc>
          <w:tcPr>
            <w:tcW w:w="3091" w:type="dxa"/>
          </w:tcPr>
          <w:p w14:paraId="3273410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595803,53</w:t>
            </w:r>
          </w:p>
        </w:tc>
        <w:tc>
          <w:tcPr>
            <w:tcW w:w="3091" w:type="dxa"/>
          </w:tcPr>
          <w:p w14:paraId="2D3652A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4429812,10</w:t>
            </w:r>
          </w:p>
        </w:tc>
      </w:tr>
      <w:tr w14:paraId="5EAE2C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9AB639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н433У</w:t>
            </w:r>
          </w:p>
        </w:tc>
        <w:tc>
          <w:tcPr>
            <w:tcW w:w="3091" w:type="dxa"/>
          </w:tcPr>
          <w:p w14:paraId="7563E67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595844,37</w:t>
            </w:r>
          </w:p>
        </w:tc>
        <w:tc>
          <w:tcPr>
            <w:tcW w:w="3091" w:type="dxa"/>
          </w:tcPr>
          <w:p w14:paraId="6F92D61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4429802,88</w:t>
            </w:r>
          </w:p>
        </w:tc>
      </w:tr>
      <w:tr w14:paraId="518D91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4" w:type="dxa"/>
            <w:gridSpan w:val="3"/>
          </w:tcPr>
          <w:p w14:paraId="1EA1AB1D">
            <w:pPr>
              <w:pStyle w:val="39"/>
              <w:tabs>
                <w:tab w:val="left" w:pos="4984"/>
              </w:tabs>
              <w:spacing w:before="28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:ЗУ32</w:t>
            </w:r>
          </w:p>
        </w:tc>
      </w:tr>
      <w:tr w14:paraId="76CB0F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4B764ED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2D6AE860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1C3E564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5DA649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8AABE54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н150У</w:t>
            </w:r>
          </w:p>
        </w:tc>
        <w:tc>
          <w:tcPr>
            <w:tcW w:w="3091" w:type="dxa"/>
          </w:tcPr>
          <w:p w14:paraId="2CE12163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596700,28</w:t>
            </w:r>
          </w:p>
        </w:tc>
        <w:tc>
          <w:tcPr>
            <w:tcW w:w="3091" w:type="dxa"/>
          </w:tcPr>
          <w:p w14:paraId="1656735D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4430218,60</w:t>
            </w:r>
          </w:p>
        </w:tc>
      </w:tr>
      <w:tr w14:paraId="3C8AC6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A82AA0D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н641У</w:t>
            </w:r>
          </w:p>
        </w:tc>
        <w:tc>
          <w:tcPr>
            <w:tcW w:w="3091" w:type="dxa"/>
          </w:tcPr>
          <w:p w14:paraId="6EF21A2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596751,83</w:t>
            </w:r>
          </w:p>
        </w:tc>
        <w:tc>
          <w:tcPr>
            <w:tcW w:w="3091" w:type="dxa"/>
          </w:tcPr>
          <w:p w14:paraId="1E4F432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4430218,90</w:t>
            </w:r>
          </w:p>
        </w:tc>
      </w:tr>
      <w:tr w14:paraId="029DD6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E89D7DC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н642У</w:t>
            </w:r>
          </w:p>
        </w:tc>
        <w:tc>
          <w:tcPr>
            <w:tcW w:w="3091" w:type="dxa"/>
          </w:tcPr>
          <w:p w14:paraId="4276466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596781,21</w:t>
            </w:r>
          </w:p>
        </w:tc>
        <w:tc>
          <w:tcPr>
            <w:tcW w:w="3091" w:type="dxa"/>
          </w:tcPr>
          <w:p w14:paraId="46518DA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4430276,99</w:t>
            </w:r>
          </w:p>
        </w:tc>
      </w:tr>
      <w:tr w14:paraId="4C2BC7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AE98A9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н504У</w:t>
            </w:r>
          </w:p>
        </w:tc>
        <w:tc>
          <w:tcPr>
            <w:tcW w:w="3091" w:type="dxa"/>
          </w:tcPr>
          <w:p w14:paraId="51E817C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596775,04</w:t>
            </w:r>
          </w:p>
        </w:tc>
        <w:tc>
          <w:tcPr>
            <w:tcW w:w="3091" w:type="dxa"/>
          </w:tcPr>
          <w:p w14:paraId="5991481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4430280,11</w:t>
            </w:r>
          </w:p>
        </w:tc>
      </w:tr>
      <w:tr w14:paraId="724223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7FF562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н503У</w:t>
            </w:r>
          </w:p>
        </w:tc>
        <w:tc>
          <w:tcPr>
            <w:tcW w:w="3091" w:type="dxa"/>
          </w:tcPr>
          <w:p w14:paraId="6C75475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596763,65</w:t>
            </w:r>
          </w:p>
        </w:tc>
        <w:tc>
          <w:tcPr>
            <w:tcW w:w="3091" w:type="dxa"/>
          </w:tcPr>
          <w:p w14:paraId="06B5DF8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4430270,51</w:t>
            </w:r>
          </w:p>
        </w:tc>
      </w:tr>
      <w:tr w14:paraId="748E7D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6007052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н643У</w:t>
            </w:r>
          </w:p>
        </w:tc>
        <w:tc>
          <w:tcPr>
            <w:tcW w:w="3091" w:type="dxa"/>
          </w:tcPr>
          <w:p w14:paraId="17DF20B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596754,99</w:t>
            </w:r>
          </w:p>
        </w:tc>
        <w:tc>
          <w:tcPr>
            <w:tcW w:w="3091" w:type="dxa"/>
          </w:tcPr>
          <w:p w14:paraId="3172D98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4430263,19</w:t>
            </w:r>
          </w:p>
        </w:tc>
      </w:tr>
      <w:tr w14:paraId="4E0E8E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9783DB7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н644У</w:t>
            </w:r>
          </w:p>
        </w:tc>
        <w:tc>
          <w:tcPr>
            <w:tcW w:w="3091" w:type="dxa"/>
          </w:tcPr>
          <w:p w14:paraId="0E2A2FF9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596716,10</w:t>
            </w:r>
          </w:p>
        </w:tc>
        <w:tc>
          <w:tcPr>
            <w:tcW w:w="3091" w:type="dxa"/>
          </w:tcPr>
          <w:p w14:paraId="5FFA9997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4430255,50</w:t>
            </w:r>
          </w:p>
        </w:tc>
      </w:tr>
      <w:tr w14:paraId="5922C9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B9A506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н153У</w:t>
            </w:r>
          </w:p>
        </w:tc>
        <w:tc>
          <w:tcPr>
            <w:tcW w:w="3091" w:type="dxa"/>
          </w:tcPr>
          <w:p w14:paraId="7A374A7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596707,68</w:t>
            </w:r>
          </w:p>
        </w:tc>
        <w:tc>
          <w:tcPr>
            <w:tcW w:w="3091" w:type="dxa"/>
          </w:tcPr>
          <w:p w14:paraId="08DA393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4430242,19</w:t>
            </w:r>
          </w:p>
        </w:tc>
      </w:tr>
      <w:tr w14:paraId="1159E7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9710B2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н152У</w:t>
            </w:r>
          </w:p>
        </w:tc>
        <w:tc>
          <w:tcPr>
            <w:tcW w:w="3091" w:type="dxa"/>
          </w:tcPr>
          <w:p w14:paraId="07C4E65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596709,97</w:t>
            </w:r>
          </w:p>
        </w:tc>
        <w:tc>
          <w:tcPr>
            <w:tcW w:w="3091" w:type="dxa"/>
          </w:tcPr>
          <w:p w14:paraId="7B18A5B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4430241,36</w:t>
            </w:r>
          </w:p>
        </w:tc>
      </w:tr>
      <w:tr w14:paraId="33808B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94763AE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н151У</w:t>
            </w:r>
          </w:p>
        </w:tc>
        <w:tc>
          <w:tcPr>
            <w:tcW w:w="3091" w:type="dxa"/>
          </w:tcPr>
          <w:p w14:paraId="10DCE9B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596700,11</w:t>
            </w:r>
          </w:p>
        </w:tc>
        <w:tc>
          <w:tcPr>
            <w:tcW w:w="3091" w:type="dxa"/>
          </w:tcPr>
          <w:p w14:paraId="0EF40B2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4430226,40</w:t>
            </w:r>
          </w:p>
        </w:tc>
      </w:tr>
      <w:tr w14:paraId="40E821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2BE412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н150У</w:t>
            </w:r>
          </w:p>
        </w:tc>
        <w:tc>
          <w:tcPr>
            <w:tcW w:w="3091" w:type="dxa"/>
          </w:tcPr>
          <w:p w14:paraId="7C3DD22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596700,28</w:t>
            </w:r>
          </w:p>
        </w:tc>
        <w:tc>
          <w:tcPr>
            <w:tcW w:w="3091" w:type="dxa"/>
          </w:tcPr>
          <w:p w14:paraId="1F969B0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4430218,60</w:t>
            </w:r>
          </w:p>
        </w:tc>
      </w:tr>
      <w:tr w14:paraId="78B977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24F0019C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:ЗУ33</w:t>
            </w:r>
          </w:p>
        </w:tc>
      </w:tr>
      <w:tr w14:paraId="13722A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B6316A6">
            <w:pPr>
              <w:pStyle w:val="39"/>
              <w:spacing w:before="23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28E2A854">
            <w:pPr>
              <w:pStyle w:val="39"/>
              <w:spacing w:before="23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487D65D0">
            <w:pPr>
              <w:pStyle w:val="39"/>
              <w:spacing w:before="23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92067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BA24D1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420</w:t>
            </w:r>
          </w:p>
        </w:tc>
        <w:tc>
          <w:tcPr>
            <w:tcW w:w="3091" w:type="dxa"/>
          </w:tcPr>
          <w:p w14:paraId="170FCE1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596562,56</w:t>
            </w:r>
          </w:p>
        </w:tc>
        <w:tc>
          <w:tcPr>
            <w:tcW w:w="3091" w:type="dxa"/>
          </w:tcPr>
          <w:p w14:paraId="5D7224F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4430316,59</w:t>
            </w:r>
          </w:p>
        </w:tc>
      </w:tr>
      <w:tr w14:paraId="77AAA0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FE70BC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н498У</w:t>
            </w:r>
          </w:p>
        </w:tc>
        <w:tc>
          <w:tcPr>
            <w:tcW w:w="3091" w:type="dxa"/>
          </w:tcPr>
          <w:p w14:paraId="396B5F6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596569,64</w:t>
            </w:r>
          </w:p>
        </w:tc>
        <w:tc>
          <w:tcPr>
            <w:tcW w:w="3091" w:type="dxa"/>
          </w:tcPr>
          <w:p w14:paraId="13F0FF9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4430317,14</w:t>
            </w:r>
          </w:p>
        </w:tc>
      </w:tr>
      <w:tr w14:paraId="44FD63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895534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н497У</w:t>
            </w:r>
          </w:p>
        </w:tc>
        <w:tc>
          <w:tcPr>
            <w:tcW w:w="3091" w:type="dxa"/>
          </w:tcPr>
          <w:p w14:paraId="3B6E4E0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596586,24</w:t>
            </w:r>
          </w:p>
        </w:tc>
        <w:tc>
          <w:tcPr>
            <w:tcW w:w="3091" w:type="dxa"/>
          </w:tcPr>
          <w:p w14:paraId="62A32AC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4430326,05</w:t>
            </w:r>
          </w:p>
        </w:tc>
      </w:tr>
      <w:tr w14:paraId="089862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9524A9A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н496У</w:t>
            </w:r>
          </w:p>
        </w:tc>
        <w:tc>
          <w:tcPr>
            <w:tcW w:w="3091" w:type="dxa"/>
          </w:tcPr>
          <w:p w14:paraId="14387AA7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596586,98</w:t>
            </w:r>
          </w:p>
        </w:tc>
        <w:tc>
          <w:tcPr>
            <w:tcW w:w="3091" w:type="dxa"/>
          </w:tcPr>
          <w:p w14:paraId="2AC7B2D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4430339,37</w:t>
            </w:r>
          </w:p>
        </w:tc>
      </w:tr>
      <w:tr w14:paraId="2A783F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2C8DDB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3091" w:type="dxa"/>
          </w:tcPr>
          <w:p w14:paraId="7B9CFF2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596573,37</w:t>
            </w:r>
          </w:p>
        </w:tc>
        <w:tc>
          <w:tcPr>
            <w:tcW w:w="3091" w:type="dxa"/>
          </w:tcPr>
          <w:p w14:paraId="4BA1AB0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4430369,93</w:t>
            </w:r>
          </w:p>
        </w:tc>
      </w:tr>
      <w:tr w14:paraId="0F748A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B6661EE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287</w:t>
            </w:r>
          </w:p>
        </w:tc>
        <w:tc>
          <w:tcPr>
            <w:tcW w:w="3091" w:type="dxa"/>
          </w:tcPr>
          <w:p w14:paraId="372655D1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596569,07</w:t>
            </w:r>
          </w:p>
        </w:tc>
        <w:tc>
          <w:tcPr>
            <w:tcW w:w="3091" w:type="dxa"/>
          </w:tcPr>
          <w:p w14:paraId="64CAC679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4430368,04</w:t>
            </w:r>
          </w:p>
        </w:tc>
      </w:tr>
    </w:tbl>
    <w:p w14:paraId="433CB9FA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0E5EEE75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5E3FB2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82" w:type="dxa"/>
            <w:tcBorders>
              <w:top w:val="nil"/>
            </w:tcBorders>
          </w:tcPr>
          <w:p w14:paraId="0DA5E8E9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н645У</w:t>
            </w:r>
          </w:p>
        </w:tc>
        <w:tc>
          <w:tcPr>
            <w:tcW w:w="3091" w:type="dxa"/>
            <w:tcBorders>
              <w:top w:val="nil"/>
            </w:tcBorders>
          </w:tcPr>
          <w:p w14:paraId="13D003F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596544,43</w:t>
            </w:r>
          </w:p>
        </w:tc>
        <w:tc>
          <w:tcPr>
            <w:tcW w:w="3091" w:type="dxa"/>
            <w:tcBorders>
              <w:top w:val="nil"/>
            </w:tcBorders>
          </w:tcPr>
          <w:p w14:paraId="5A1E476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4430353,40</w:t>
            </w:r>
          </w:p>
        </w:tc>
      </w:tr>
      <w:tr w14:paraId="6F2D7F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AA01BA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687</w:t>
            </w:r>
          </w:p>
        </w:tc>
        <w:tc>
          <w:tcPr>
            <w:tcW w:w="3091" w:type="dxa"/>
          </w:tcPr>
          <w:p w14:paraId="3BE5F34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596549,03</w:t>
            </w:r>
          </w:p>
        </w:tc>
        <w:tc>
          <w:tcPr>
            <w:tcW w:w="3091" w:type="dxa"/>
          </w:tcPr>
          <w:p w14:paraId="1CA4638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4430344,04</w:t>
            </w:r>
          </w:p>
        </w:tc>
      </w:tr>
      <w:tr w14:paraId="29A2DF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DB873EF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420</w:t>
            </w:r>
          </w:p>
        </w:tc>
        <w:tc>
          <w:tcPr>
            <w:tcW w:w="3091" w:type="dxa"/>
          </w:tcPr>
          <w:p w14:paraId="748B4793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596562,56</w:t>
            </w:r>
          </w:p>
        </w:tc>
        <w:tc>
          <w:tcPr>
            <w:tcW w:w="3091" w:type="dxa"/>
          </w:tcPr>
          <w:p w14:paraId="1752270F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4430316,59</w:t>
            </w:r>
          </w:p>
        </w:tc>
      </w:tr>
      <w:tr w14:paraId="3C079C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6E9C49BD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:ЗУ34</w:t>
            </w:r>
          </w:p>
        </w:tc>
      </w:tr>
      <w:tr w14:paraId="2D92E3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6047FB7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24F8166E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6593CA3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A2F26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4AE1CB1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5067F7B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517FAF0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8B072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390601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3091" w:type="dxa"/>
          </w:tcPr>
          <w:p w14:paraId="441F6FC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596553,27</w:t>
            </w:r>
          </w:p>
        </w:tc>
        <w:tc>
          <w:tcPr>
            <w:tcW w:w="3091" w:type="dxa"/>
          </w:tcPr>
          <w:p w14:paraId="7BFB018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4430382,63</w:t>
            </w:r>
          </w:p>
        </w:tc>
      </w:tr>
      <w:tr w14:paraId="043BFE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851EE12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н495У</w:t>
            </w:r>
          </w:p>
        </w:tc>
        <w:tc>
          <w:tcPr>
            <w:tcW w:w="3091" w:type="dxa"/>
          </w:tcPr>
          <w:p w14:paraId="46531562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596566,93</w:t>
            </w:r>
          </w:p>
        </w:tc>
        <w:tc>
          <w:tcPr>
            <w:tcW w:w="3091" w:type="dxa"/>
          </w:tcPr>
          <w:p w14:paraId="36390AB1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4430390,73</w:t>
            </w:r>
          </w:p>
        </w:tc>
      </w:tr>
      <w:tr w14:paraId="23265F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FAA98A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н494У</w:t>
            </w:r>
          </w:p>
        </w:tc>
        <w:tc>
          <w:tcPr>
            <w:tcW w:w="3091" w:type="dxa"/>
          </w:tcPr>
          <w:p w14:paraId="1CA4599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596573,15</w:t>
            </w:r>
          </w:p>
        </w:tc>
        <w:tc>
          <w:tcPr>
            <w:tcW w:w="3091" w:type="dxa"/>
          </w:tcPr>
          <w:p w14:paraId="4AB71F3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4430398,49</w:t>
            </w:r>
          </w:p>
        </w:tc>
      </w:tr>
      <w:tr w14:paraId="24A93D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6907C51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н493У</w:t>
            </w:r>
          </w:p>
        </w:tc>
        <w:tc>
          <w:tcPr>
            <w:tcW w:w="3091" w:type="dxa"/>
          </w:tcPr>
          <w:p w14:paraId="2411D7E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596574,29</w:t>
            </w:r>
          </w:p>
        </w:tc>
        <w:tc>
          <w:tcPr>
            <w:tcW w:w="3091" w:type="dxa"/>
          </w:tcPr>
          <w:p w14:paraId="1752A5A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4430405,34</w:t>
            </w:r>
          </w:p>
        </w:tc>
      </w:tr>
      <w:tr w14:paraId="1FCAB1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528A1D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н492У</w:t>
            </w:r>
          </w:p>
        </w:tc>
        <w:tc>
          <w:tcPr>
            <w:tcW w:w="3091" w:type="dxa"/>
          </w:tcPr>
          <w:p w14:paraId="38EFD96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596570,55</w:t>
            </w:r>
          </w:p>
        </w:tc>
        <w:tc>
          <w:tcPr>
            <w:tcW w:w="3091" w:type="dxa"/>
          </w:tcPr>
          <w:p w14:paraId="5EE9A8C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4430405,34</w:t>
            </w:r>
          </w:p>
        </w:tc>
      </w:tr>
      <w:tr w14:paraId="58D420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11EE6D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н491У</w:t>
            </w:r>
          </w:p>
        </w:tc>
        <w:tc>
          <w:tcPr>
            <w:tcW w:w="3091" w:type="dxa"/>
          </w:tcPr>
          <w:p w14:paraId="29EA045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596562,69</w:t>
            </w:r>
          </w:p>
        </w:tc>
        <w:tc>
          <w:tcPr>
            <w:tcW w:w="3091" w:type="dxa"/>
          </w:tcPr>
          <w:p w14:paraId="0EAF92D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4430411,53</w:t>
            </w:r>
          </w:p>
        </w:tc>
      </w:tr>
      <w:tr w14:paraId="424C81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35C368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н181У</w:t>
            </w:r>
          </w:p>
        </w:tc>
        <w:tc>
          <w:tcPr>
            <w:tcW w:w="3091" w:type="dxa"/>
          </w:tcPr>
          <w:p w14:paraId="23EA6C7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596531,28</w:t>
            </w:r>
          </w:p>
        </w:tc>
        <w:tc>
          <w:tcPr>
            <w:tcW w:w="3091" w:type="dxa"/>
          </w:tcPr>
          <w:p w14:paraId="47849D4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4430430,29</w:t>
            </w:r>
          </w:p>
        </w:tc>
      </w:tr>
      <w:tr w14:paraId="76C6B8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AD270CA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н180У</w:t>
            </w:r>
          </w:p>
        </w:tc>
        <w:tc>
          <w:tcPr>
            <w:tcW w:w="3091" w:type="dxa"/>
          </w:tcPr>
          <w:p w14:paraId="4A8B881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596529,12</w:t>
            </w:r>
          </w:p>
        </w:tc>
        <w:tc>
          <w:tcPr>
            <w:tcW w:w="3091" w:type="dxa"/>
          </w:tcPr>
          <w:p w14:paraId="76903C7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4430423,46</w:t>
            </w:r>
          </w:p>
        </w:tc>
      </w:tr>
      <w:tr w14:paraId="30570C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10D6A1A7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н179У</w:t>
            </w:r>
          </w:p>
        </w:tc>
        <w:tc>
          <w:tcPr>
            <w:tcW w:w="3091" w:type="dxa"/>
          </w:tcPr>
          <w:p w14:paraId="5DB9AF9A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596527,34</w:t>
            </w:r>
          </w:p>
        </w:tc>
        <w:tc>
          <w:tcPr>
            <w:tcW w:w="3091" w:type="dxa"/>
          </w:tcPr>
          <w:p w14:paraId="6B40F472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4430406,33</w:t>
            </w:r>
          </w:p>
        </w:tc>
      </w:tr>
      <w:tr w14:paraId="4DEDAC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B92CB6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3091" w:type="dxa"/>
          </w:tcPr>
          <w:p w14:paraId="28C2C88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596534,69</w:t>
            </w:r>
          </w:p>
        </w:tc>
        <w:tc>
          <w:tcPr>
            <w:tcW w:w="3091" w:type="dxa"/>
          </w:tcPr>
          <w:p w14:paraId="6E82ED2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4430393,57</w:t>
            </w:r>
          </w:p>
        </w:tc>
      </w:tr>
      <w:tr w14:paraId="1A5927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E2ACBDB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283</w:t>
            </w:r>
          </w:p>
        </w:tc>
        <w:tc>
          <w:tcPr>
            <w:tcW w:w="3091" w:type="dxa"/>
          </w:tcPr>
          <w:p w14:paraId="3937933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596537,88</w:t>
            </w:r>
          </w:p>
        </w:tc>
        <w:tc>
          <w:tcPr>
            <w:tcW w:w="3091" w:type="dxa"/>
          </w:tcPr>
          <w:p w14:paraId="3A55169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4430388,30</w:t>
            </w:r>
          </w:p>
        </w:tc>
      </w:tr>
      <w:tr w14:paraId="7335A0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0C2DA9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282</w:t>
            </w:r>
          </w:p>
        </w:tc>
        <w:tc>
          <w:tcPr>
            <w:tcW w:w="3091" w:type="dxa"/>
          </w:tcPr>
          <w:p w14:paraId="1B18262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596539,93</w:t>
            </w:r>
          </w:p>
        </w:tc>
        <w:tc>
          <w:tcPr>
            <w:tcW w:w="3091" w:type="dxa"/>
          </w:tcPr>
          <w:p w14:paraId="64D0055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4430383,46</w:t>
            </w:r>
          </w:p>
        </w:tc>
      </w:tr>
      <w:tr w14:paraId="50DBCC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AD09EDE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281</w:t>
            </w:r>
          </w:p>
        </w:tc>
        <w:tc>
          <w:tcPr>
            <w:tcW w:w="3091" w:type="dxa"/>
          </w:tcPr>
          <w:p w14:paraId="5FA704E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596548,94</w:t>
            </w:r>
          </w:p>
        </w:tc>
        <w:tc>
          <w:tcPr>
            <w:tcW w:w="3091" w:type="dxa"/>
          </w:tcPr>
          <w:p w14:paraId="5A091C7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4430385,02</w:t>
            </w:r>
          </w:p>
        </w:tc>
      </w:tr>
      <w:tr w14:paraId="0E8E9F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572B095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3091" w:type="dxa"/>
          </w:tcPr>
          <w:p w14:paraId="0C9111F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596553,27</w:t>
            </w:r>
          </w:p>
        </w:tc>
        <w:tc>
          <w:tcPr>
            <w:tcW w:w="3091" w:type="dxa"/>
          </w:tcPr>
          <w:p w14:paraId="0E08506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4430382,63</w:t>
            </w:r>
          </w:p>
        </w:tc>
      </w:tr>
      <w:tr w14:paraId="554171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5FD056F0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:ЗУ35</w:t>
            </w:r>
          </w:p>
        </w:tc>
      </w:tr>
      <w:tr w14:paraId="13CD73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8158257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CF716C8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AFD66AA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443DA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A34732A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н646У</w:t>
            </w:r>
          </w:p>
        </w:tc>
        <w:tc>
          <w:tcPr>
            <w:tcW w:w="3091" w:type="dxa"/>
          </w:tcPr>
          <w:p w14:paraId="58EB60E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595917,07</w:t>
            </w:r>
          </w:p>
        </w:tc>
        <w:tc>
          <w:tcPr>
            <w:tcW w:w="3091" w:type="dxa"/>
          </w:tcPr>
          <w:p w14:paraId="5E4518E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4429932,01</w:t>
            </w:r>
          </w:p>
        </w:tc>
      </w:tr>
      <w:tr w14:paraId="48B422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B775EC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н647У</w:t>
            </w:r>
          </w:p>
        </w:tc>
        <w:tc>
          <w:tcPr>
            <w:tcW w:w="3091" w:type="dxa"/>
          </w:tcPr>
          <w:p w14:paraId="06FE1D8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595910,60</w:t>
            </w:r>
          </w:p>
        </w:tc>
        <w:tc>
          <w:tcPr>
            <w:tcW w:w="3091" w:type="dxa"/>
          </w:tcPr>
          <w:p w14:paraId="27F87F0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4429933,40</w:t>
            </w:r>
          </w:p>
        </w:tc>
      </w:tr>
      <w:tr w14:paraId="1188F3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C708A3E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н648У</w:t>
            </w:r>
          </w:p>
        </w:tc>
        <w:tc>
          <w:tcPr>
            <w:tcW w:w="3091" w:type="dxa"/>
          </w:tcPr>
          <w:p w14:paraId="0086DA2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595884,30</w:t>
            </w:r>
          </w:p>
        </w:tc>
        <w:tc>
          <w:tcPr>
            <w:tcW w:w="3091" w:type="dxa"/>
          </w:tcPr>
          <w:p w14:paraId="2E569F76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4429935,39</w:t>
            </w:r>
          </w:p>
        </w:tc>
      </w:tr>
      <w:tr w14:paraId="09EE10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7CFC89A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н649У</w:t>
            </w:r>
          </w:p>
        </w:tc>
        <w:tc>
          <w:tcPr>
            <w:tcW w:w="3091" w:type="dxa"/>
          </w:tcPr>
          <w:p w14:paraId="1964D8E4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595870,59</w:t>
            </w:r>
          </w:p>
        </w:tc>
        <w:tc>
          <w:tcPr>
            <w:tcW w:w="3091" w:type="dxa"/>
          </w:tcPr>
          <w:p w14:paraId="17E1F463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4429930,03</w:t>
            </w:r>
          </w:p>
        </w:tc>
      </w:tr>
      <w:tr w14:paraId="545C9F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0F44AD9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н650У</w:t>
            </w:r>
          </w:p>
        </w:tc>
        <w:tc>
          <w:tcPr>
            <w:tcW w:w="3091" w:type="dxa"/>
          </w:tcPr>
          <w:p w14:paraId="42F262A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595872,70</w:t>
            </w:r>
          </w:p>
        </w:tc>
        <w:tc>
          <w:tcPr>
            <w:tcW w:w="3091" w:type="dxa"/>
          </w:tcPr>
          <w:p w14:paraId="14FDDD6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4429915,15</w:t>
            </w:r>
          </w:p>
        </w:tc>
      </w:tr>
      <w:tr w14:paraId="3DF718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04F33FD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н651У</w:t>
            </w:r>
          </w:p>
        </w:tc>
        <w:tc>
          <w:tcPr>
            <w:tcW w:w="3091" w:type="dxa"/>
          </w:tcPr>
          <w:p w14:paraId="44A0D8A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595877,22</w:t>
            </w:r>
          </w:p>
        </w:tc>
        <w:tc>
          <w:tcPr>
            <w:tcW w:w="3091" w:type="dxa"/>
          </w:tcPr>
          <w:p w14:paraId="0D1480B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4429907,01</w:t>
            </w:r>
          </w:p>
        </w:tc>
      </w:tr>
      <w:tr w14:paraId="55E8CC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47040F5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н652У</w:t>
            </w:r>
          </w:p>
        </w:tc>
        <w:tc>
          <w:tcPr>
            <w:tcW w:w="3091" w:type="dxa"/>
          </w:tcPr>
          <w:p w14:paraId="459D1A1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595881,52</w:t>
            </w:r>
          </w:p>
        </w:tc>
        <w:tc>
          <w:tcPr>
            <w:tcW w:w="3091" w:type="dxa"/>
          </w:tcPr>
          <w:p w14:paraId="259A434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4429906,18</w:t>
            </w:r>
          </w:p>
        </w:tc>
      </w:tr>
      <w:tr w14:paraId="4C0E46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462DAF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н653У</w:t>
            </w:r>
          </w:p>
        </w:tc>
        <w:tc>
          <w:tcPr>
            <w:tcW w:w="3091" w:type="dxa"/>
          </w:tcPr>
          <w:p w14:paraId="6F811AB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595879,91</w:t>
            </w:r>
          </w:p>
        </w:tc>
        <w:tc>
          <w:tcPr>
            <w:tcW w:w="3091" w:type="dxa"/>
          </w:tcPr>
          <w:p w14:paraId="5C374C3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4429894,16</w:t>
            </w:r>
          </w:p>
        </w:tc>
      </w:tr>
      <w:tr w14:paraId="58DF8D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48C76A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н654У</w:t>
            </w:r>
          </w:p>
        </w:tc>
        <w:tc>
          <w:tcPr>
            <w:tcW w:w="3091" w:type="dxa"/>
          </w:tcPr>
          <w:p w14:paraId="281A8051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595898,46</w:t>
            </w:r>
          </w:p>
        </w:tc>
        <w:tc>
          <w:tcPr>
            <w:tcW w:w="3091" w:type="dxa"/>
          </w:tcPr>
          <w:p w14:paraId="58B377B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4429890,33</w:t>
            </w:r>
          </w:p>
        </w:tc>
      </w:tr>
      <w:tr w14:paraId="4D012B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078762E5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н655У</w:t>
            </w:r>
          </w:p>
        </w:tc>
        <w:tc>
          <w:tcPr>
            <w:tcW w:w="3091" w:type="dxa"/>
          </w:tcPr>
          <w:p w14:paraId="49018041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595904,43</w:t>
            </w:r>
          </w:p>
        </w:tc>
        <w:tc>
          <w:tcPr>
            <w:tcW w:w="3091" w:type="dxa"/>
          </w:tcPr>
          <w:p w14:paraId="0D163C96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4429890,58</w:t>
            </w:r>
          </w:p>
        </w:tc>
      </w:tr>
      <w:tr w14:paraId="34E973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BC192F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н656У</w:t>
            </w:r>
          </w:p>
        </w:tc>
        <w:tc>
          <w:tcPr>
            <w:tcW w:w="3091" w:type="dxa"/>
          </w:tcPr>
          <w:p w14:paraId="30C0C58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595916,22</w:t>
            </w:r>
          </w:p>
        </w:tc>
        <w:tc>
          <w:tcPr>
            <w:tcW w:w="3091" w:type="dxa"/>
          </w:tcPr>
          <w:p w14:paraId="09DABF6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4429927,65</w:t>
            </w:r>
          </w:p>
        </w:tc>
      </w:tr>
      <w:tr w14:paraId="387759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CFC5FDC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н646У</w:t>
            </w:r>
          </w:p>
        </w:tc>
        <w:tc>
          <w:tcPr>
            <w:tcW w:w="3091" w:type="dxa"/>
          </w:tcPr>
          <w:p w14:paraId="2C30A4C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595917,07</w:t>
            </w:r>
          </w:p>
        </w:tc>
        <w:tc>
          <w:tcPr>
            <w:tcW w:w="3091" w:type="dxa"/>
          </w:tcPr>
          <w:p w14:paraId="70FF901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4429932,01</w:t>
            </w:r>
          </w:p>
        </w:tc>
      </w:tr>
      <w:tr w14:paraId="578EAD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5BED3678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:ЗУ36</w:t>
            </w:r>
          </w:p>
        </w:tc>
      </w:tr>
      <w:tr w14:paraId="3312A1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B3B5D61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1735775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4201851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54175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0581229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3091" w:type="dxa"/>
          </w:tcPr>
          <w:p w14:paraId="4BA1DEF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595788,55</w:t>
            </w:r>
          </w:p>
        </w:tc>
        <w:tc>
          <w:tcPr>
            <w:tcW w:w="3091" w:type="dxa"/>
          </w:tcPr>
          <w:p w14:paraId="0319C44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4429855,06</w:t>
            </w:r>
          </w:p>
        </w:tc>
      </w:tr>
      <w:tr w14:paraId="26B1AA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167A96A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567</w:t>
            </w:r>
          </w:p>
        </w:tc>
        <w:tc>
          <w:tcPr>
            <w:tcW w:w="3091" w:type="dxa"/>
          </w:tcPr>
          <w:p w14:paraId="205125F9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595800,11</w:t>
            </w:r>
          </w:p>
        </w:tc>
        <w:tc>
          <w:tcPr>
            <w:tcW w:w="3091" w:type="dxa"/>
          </w:tcPr>
          <w:p w14:paraId="2E826676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4429880,47</w:t>
            </w:r>
          </w:p>
        </w:tc>
      </w:tr>
      <w:tr w14:paraId="2AC1A8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364587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н426У</w:t>
            </w:r>
          </w:p>
        </w:tc>
        <w:tc>
          <w:tcPr>
            <w:tcW w:w="3091" w:type="dxa"/>
          </w:tcPr>
          <w:p w14:paraId="7E001C3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595803,34</w:t>
            </w:r>
          </w:p>
        </w:tc>
        <w:tc>
          <w:tcPr>
            <w:tcW w:w="3091" w:type="dxa"/>
          </w:tcPr>
          <w:p w14:paraId="64F74D4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4429887,53</w:t>
            </w:r>
          </w:p>
        </w:tc>
      </w:tr>
      <w:tr w14:paraId="218DA5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09DF1D7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н425У</w:t>
            </w:r>
          </w:p>
        </w:tc>
        <w:tc>
          <w:tcPr>
            <w:tcW w:w="3091" w:type="dxa"/>
          </w:tcPr>
          <w:p w14:paraId="79CA718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595784,81</w:t>
            </w:r>
          </w:p>
        </w:tc>
        <w:tc>
          <w:tcPr>
            <w:tcW w:w="3091" w:type="dxa"/>
          </w:tcPr>
          <w:p w14:paraId="0D883E3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4429891,97</w:t>
            </w:r>
          </w:p>
        </w:tc>
      </w:tr>
      <w:tr w14:paraId="51489A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0C696A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н424У</w:t>
            </w:r>
          </w:p>
        </w:tc>
        <w:tc>
          <w:tcPr>
            <w:tcW w:w="3091" w:type="dxa"/>
          </w:tcPr>
          <w:p w14:paraId="5A92230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595775,65</w:t>
            </w:r>
          </w:p>
        </w:tc>
        <w:tc>
          <w:tcPr>
            <w:tcW w:w="3091" w:type="dxa"/>
          </w:tcPr>
          <w:p w14:paraId="2AAF2AF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4429892,67</w:t>
            </w:r>
          </w:p>
        </w:tc>
      </w:tr>
      <w:tr w14:paraId="587C34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DDB2D5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н657У</w:t>
            </w:r>
          </w:p>
        </w:tc>
        <w:tc>
          <w:tcPr>
            <w:tcW w:w="3091" w:type="dxa"/>
          </w:tcPr>
          <w:p w14:paraId="6581675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595771,71</w:t>
            </w:r>
          </w:p>
        </w:tc>
        <w:tc>
          <w:tcPr>
            <w:tcW w:w="3091" w:type="dxa"/>
          </w:tcPr>
          <w:p w14:paraId="26B8FD1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4429883,40</w:t>
            </w:r>
          </w:p>
        </w:tc>
      </w:tr>
      <w:tr w14:paraId="0B448E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9671385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н658У</w:t>
            </w:r>
          </w:p>
        </w:tc>
        <w:tc>
          <w:tcPr>
            <w:tcW w:w="3091" w:type="dxa"/>
          </w:tcPr>
          <w:p w14:paraId="3D4AAAC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595765,35</w:t>
            </w:r>
          </w:p>
        </w:tc>
        <w:tc>
          <w:tcPr>
            <w:tcW w:w="3091" w:type="dxa"/>
          </w:tcPr>
          <w:p w14:paraId="762D81D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4429865,20</w:t>
            </w:r>
          </w:p>
        </w:tc>
      </w:tr>
      <w:tr w14:paraId="1CB100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11EE6E9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н659У</w:t>
            </w:r>
          </w:p>
        </w:tc>
        <w:tc>
          <w:tcPr>
            <w:tcW w:w="3091" w:type="dxa"/>
          </w:tcPr>
          <w:p w14:paraId="7DDCE5D8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595769,21</w:t>
            </w:r>
          </w:p>
        </w:tc>
        <w:tc>
          <w:tcPr>
            <w:tcW w:w="3091" w:type="dxa"/>
          </w:tcPr>
          <w:p w14:paraId="612F47F1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4429862,12</w:t>
            </w:r>
          </w:p>
        </w:tc>
      </w:tr>
      <w:tr w14:paraId="5FC702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032C9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н660У</w:t>
            </w:r>
          </w:p>
        </w:tc>
        <w:tc>
          <w:tcPr>
            <w:tcW w:w="3091" w:type="dxa"/>
          </w:tcPr>
          <w:p w14:paraId="3D90E97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595777,82</w:t>
            </w:r>
          </w:p>
        </w:tc>
        <w:tc>
          <w:tcPr>
            <w:tcW w:w="3091" w:type="dxa"/>
          </w:tcPr>
          <w:p w14:paraId="76D4C6B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4429858,59</w:t>
            </w:r>
          </w:p>
        </w:tc>
      </w:tr>
      <w:tr w14:paraId="7A869B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94261F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н83У</w:t>
            </w:r>
          </w:p>
        </w:tc>
        <w:tc>
          <w:tcPr>
            <w:tcW w:w="3091" w:type="dxa"/>
          </w:tcPr>
          <w:p w14:paraId="1A81DEF1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595784,21</w:t>
            </w:r>
          </w:p>
        </w:tc>
        <w:tc>
          <w:tcPr>
            <w:tcW w:w="3091" w:type="dxa"/>
          </w:tcPr>
          <w:p w14:paraId="5A93CC1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4429856,47</w:t>
            </w:r>
          </w:p>
        </w:tc>
      </w:tr>
      <w:tr w14:paraId="505791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16186D5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3091" w:type="dxa"/>
          </w:tcPr>
          <w:p w14:paraId="1EDDBDA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595788,55</w:t>
            </w:r>
          </w:p>
        </w:tc>
        <w:tc>
          <w:tcPr>
            <w:tcW w:w="3091" w:type="dxa"/>
          </w:tcPr>
          <w:p w14:paraId="7555011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4429855,06</w:t>
            </w:r>
          </w:p>
        </w:tc>
      </w:tr>
      <w:tr w14:paraId="0563E8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25C1051B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:ЗУ37</w:t>
            </w:r>
          </w:p>
        </w:tc>
      </w:tr>
      <w:tr w14:paraId="5B784B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824844D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5F1B9F1E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8C999DA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90820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38BB64E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688</w:t>
            </w:r>
          </w:p>
        </w:tc>
        <w:tc>
          <w:tcPr>
            <w:tcW w:w="3091" w:type="dxa"/>
          </w:tcPr>
          <w:p w14:paraId="1B961962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596380,66</w:t>
            </w:r>
          </w:p>
        </w:tc>
        <w:tc>
          <w:tcPr>
            <w:tcW w:w="3091" w:type="dxa"/>
          </w:tcPr>
          <w:p w14:paraId="2ACD5123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4430342,12</w:t>
            </w:r>
          </w:p>
        </w:tc>
      </w:tr>
      <w:tr w14:paraId="17AC15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46DDE95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689</w:t>
            </w:r>
          </w:p>
        </w:tc>
        <w:tc>
          <w:tcPr>
            <w:tcW w:w="3091" w:type="dxa"/>
          </w:tcPr>
          <w:p w14:paraId="4A0FC90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596378,81</w:t>
            </w:r>
          </w:p>
        </w:tc>
        <w:tc>
          <w:tcPr>
            <w:tcW w:w="3091" w:type="dxa"/>
          </w:tcPr>
          <w:p w14:paraId="4300F88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4430341,90</w:t>
            </w:r>
          </w:p>
        </w:tc>
      </w:tr>
      <w:tr w14:paraId="7EE23E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4122F8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690</w:t>
            </w:r>
          </w:p>
        </w:tc>
        <w:tc>
          <w:tcPr>
            <w:tcW w:w="3091" w:type="dxa"/>
          </w:tcPr>
          <w:p w14:paraId="74ACC85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596375,94</w:t>
            </w:r>
          </w:p>
        </w:tc>
        <w:tc>
          <w:tcPr>
            <w:tcW w:w="3091" w:type="dxa"/>
          </w:tcPr>
          <w:p w14:paraId="3F78147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4430341,49</w:t>
            </w:r>
          </w:p>
        </w:tc>
      </w:tr>
      <w:tr w14:paraId="4E7AF4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C422270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691</w:t>
            </w:r>
          </w:p>
        </w:tc>
        <w:tc>
          <w:tcPr>
            <w:tcW w:w="3091" w:type="dxa"/>
          </w:tcPr>
          <w:p w14:paraId="5CB79B5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596375,49</w:t>
            </w:r>
          </w:p>
        </w:tc>
        <w:tc>
          <w:tcPr>
            <w:tcW w:w="3091" w:type="dxa"/>
          </w:tcPr>
          <w:p w14:paraId="22E2A13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4430340,28</w:t>
            </w:r>
          </w:p>
        </w:tc>
      </w:tr>
      <w:tr w14:paraId="2D71AC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7423A00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692</w:t>
            </w:r>
          </w:p>
        </w:tc>
        <w:tc>
          <w:tcPr>
            <w:tcW w:w="3091" w:type="dxa"/>
          </w:tcPr>
          <w:p w14:paraId="7949C0F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596380,22</w:t>
            </w:r>
          </w:p>
        </w:tc>
        <w:tc>
          <w:tcPr>
            <w:tcW w:w="3091" w:type="dxa"/>
          </w:tcPr>
          <w:p w14:paraId="25B58EB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4430340,66</w:t>
            </w:r>
          </w:p>
        </w:tc>
      </w:tr>
      <w:tr w14:paraId="7C522D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EF593D6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3091" w:type="dxa"/>
          </w:tcPr>
          <w:p w14:paraId="2949EB0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596382,40</w:t>
            </w:r>
          </w:p>
        </w:tc>
        <w:tc>
          <w:tcPr>
            <w:tcW w:w="3091" w:type="dxa"/>
          </w:tcPr>
          <w:p w14:paraId="08BAD20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4430337,24</w:t>
            </w:r>
          </w:p>
        </w:tc>
      </w:tr>
      <w:tr w14:paraId="09D74C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0D7FF49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н23У</w:t>
            </w:r>
          </w:p>
        </w:tc>
        <w:tc>
          <w:tcPr>
            <w:tcW w:w="3091" w:type="dxa"/>
          </w:tcPr>
          <w:p w14:paraId="021E27CB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596397,52</w:t>
            </w:r>
          </w:p>
        </w:tc>
        <w:tc>
          <w:tcPr>
            <w:tcW w:w="3091" w:type="dxa"/>
          </w:tcPr>
          <w:p w14:paraId="001947A7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4430342,24</w:t>
            </w:r>
          </w:p>
        </w:tc>
      </w:tr>
    </w:tbl>
    <w:p w14:paraId="6B51A88A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266C0927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45DCB4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82" w:type="dxa"/>
            <w:tcBorders>
              <w:top w:val="nil"/>
            </w:tcBorders>
          </w:tcPr>
          <w:p w14:paraId="3C33A157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н22У</w:t>
            </w:r>
          </w:p>
        </w:tc>
        <w:tc>
          <w:tcPr>
            <w:tcW w:w="3091" w:type="dxa"/>
            <w:tcBorders>
              <w:top w:val="nil"/>
            </w:tcBorders>
          </w:tcPr>
          <w:p w14:paraId="0AFFF16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596395,65</w:t>
            </w:r>
          </w:p>
        </w:tc>
        <w:tc>
          <w:tcPr>
            <w:tcW w:w="3091" w:type="dxa"/>
            <w:tcBorders>
              <w:top w:val="nil"/>
            </w:tcBorders>
          </w:tcPr>
          <w:p w14:paraId="59238B2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4430349,33</w:t>
            </w:r>
          </w:p>
        </w:tc>
      </w:tr>
      <w:tr w14:paraId="03F315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085E87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н21У</w:t>
            </w:r>
          </w:p>
        </w:tc>
        <w:tc>
          <w:tcPr>
            <w:tcW w:w="3091" w:type="dxa"/>
          </w:tcPr>
          <w:p w14:paraId="03780AE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596398,89</w:t>
            </w:r>
          </w:p>
        </w:tc>
        <w:tc>
          <w:tcPr>
            <w:tcW w:w="3091" w:type="dxa"/>
          </w:tcPr>
          <w:p w14:paraId="7ACDD8A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4430350,00</w:t>
            </w:r>
          </w:p>
        </w:tc>
      </w:tr>
      <w:tr w14:paraId="453DFE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37A036A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н20У</w:t>
            </w:r>
          </w:p>
        </w:tc>
        <w:tc>
          <w:tcPr>
            <w:tcW w:w="3091" w:type="dxa"/>
          </w:tcPr>
          <w:p w14:paraId="48D9B413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596398,48</w:t>
            </w:r>
          </w:p>
        </w:tc>
        <w:tc>
          <w:tcPr>
            <w:tcW w:w="3091" w:type="dxa"/>
          </w:tcPr>
          <w:p w14:paraId="7E0770EF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4430352,52</w:t>
            </w:r>
          </w:p>
        </w:tc>
      </w:tr>
      <w:tr w14:paraId="257C94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9B7D6F7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н19У</w:t>
            </w:r>
          </w:p>
        </w:tc>
        <w:tc>
          <w:tcPr>
            <w:tcW w:w="3091" w:type="dxa"/>
          </w:tcPr>
          <w:p w14:paraId="5B9D760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596404,05</w:t>
            </w:r>
          </w:p>
        </w:tc>
        <w:tc>
          <w:tcPr>
            <w:tcW w:w="3091" w:type="dxa"/>
          </w:tcPr>
          <w:p w14:paraId="74B7828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4430353,48</w:t>
            </w:r>
          </w:p>
        </w:tc>
      </w:tr>
      <w:tr w14:paraId="0578E1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C9B734D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682</w:t>
            </w:r>
          </w:p>
        </w:tc>
        <w:tc>
          <w:tcPr>
            <w:tcW w:w="3091" w:type="dxa"/>
          </w:tcPr>
          <w:p w14:paraId="61FCB8F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596402,57</w:t>
            </w:r>
          </w:p>
        </w:tc>
        <w:tc>
          <w:tcPr>
            <w:tcW w:w="3091" w:type="dxa"/>
          </w:tcPr>
          <w:p w14:paraId="448A364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4430370,48</w:t>
            </w:r>
          </w:p>
        </w:tc>
      </w:tr>
      <w:tr w14:paraId="34D864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BC8F811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681</w:t>
            </w:r>
          </w:p>
        </w:tc>
        <w:tc>
          <w:tcPr>
            <w:tcW w:w="3091" w:type="dxa"/>
          </w:tcPr>
          <w:p w14:paraId="120841D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596401,05</w:t>
            </w:r>
          </w:p>
        </w:tc>
        <w:tc>
          <w:tcPr>
            <w:tcW w:w="3091" w:type="dxa"/>
          </w:tcPr>
          <w:p w14:paraId="2092FE1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4430375,93</w:t>
            </w:r>
          </w:p>
        </w:tc>
      </w:tr>
      <w:tr w14:paraId="50FCDF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DD033F2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680</w:t>
            </w:r>
          </w:p>
        </w:tc>
        <w:tc>
          <w:tcPr>
            <w:tcW w:w="3091" w:type="dxa"/>
          </w:tcPr>
          <w:p w14:paraId="4246412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596398,82</w:t>
            </w:r>
          </w:p>
        </w:tc>
        <w:tc>
          <w:tcPr>
            <w:tcW w:w="3091" w:type="dxa"/>
          </w:tcPr>
          <w:p w14:paraId="2F59302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4430375,45</w:t>
            </w:r>
          </w:p>
        </w:tc>
      </w:tr>
      <w:tr w14:paraId="15E0D2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2EC67B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679</w:t>
            </w:r>
          </w:p>
        </w:tc>
        <w:tc>
          <w:tcPr>
            <w:tcW w:w="3091" w:type="dxa"/>
          </w:tcPr>
          <w:p w14:paraId="46819E0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596394,76</w:t>
            </w:r>
          </w:p>
        </w:tc>
        <w:tc>
          <w:tcPr>
            <w:tcW w:w="3091" w:type="dxa"/>
          </w:tcPr>
          <w:p w14:paraId="49E3CC7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4430387,85</w:t>
            </w:r>
          </w:p>
        </w:tc>
      </w:tr>
      <w:tr w14:paraId="2CA6D6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3BF515F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678</w:t>
            </w:r>
          </w:p>
        </w:tc>
        <w:tc>
          <w:tcPr>
            <w:tcW w:w="3091" w:type="dxa"/>
          </w:tcPr>
          <w:p w14:paraId="372578C3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596393,68</w:t>
            </w:r>
          </w:p>
        </w:tc>
        <w:tc>
          <w:tcPr>
            <w:tcW w:w="3091" w:type="dxa"/>
          </w:tcPr>
          <w:p w14:paraId="21689C17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4430392,52</w:t>
            </w:r>
          </w:p>
        </w:tc>
      </w:tr>
      <w:tr w14:paraId="068586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81DA29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н278У</w:t>
            </w:r>
          </w:p>
        </w:tc>
        <w:tc>
          <w:tcPr>
            <w:tcW w:w="3091" w:type="dxa"/>
          </w:tcPr>
          <w:p w14:paraId="44C9605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596392,23</w:t>
            </w:r>
          </w:p>
        </w:tc>
        <w:tc>
          <w:tcPr>
            <w:tcW w:w="3091" w:type="dxa"/>
          </w:tcPr>
          <w:p w14:paraId="1E91242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4430397,62</w:t>
            </w:r>
          </w:p>
        </w:tc>
      </w:tr>
      <w:tr w14:paraId="72D106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6701632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н284У</w:t>
            </w:r>
          </w:p>
        </w:tc>
        <w:tc>
          <w:tcPr>
            <w:tcW w:w="3091" w:type="dxa"/>
          </w:tcPr>
          <w:p w14:paraId="5F98247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596356,19</w:t>
            </w:r>
          </w:p>
        </w:tc>
        <w:tc>
          <w:tcPr>
            <w:tcW w:w="3091" w:type="dxa"/>
          </w:tcPr>
          <w:p w14:paraId="731A394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4430389,57</w:t>
            </w:r>
          </w:p>
        </w:tc>
      </w:tr>
      <w:tr w14:paraId="202711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336D65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н283У</w:t>
            </w:r>
          </w:p>
        </w:tc>
        <w:tc>
          <w:tcPr>
            <w:tcW w:w="3091" w:type="dxa"/>
          </w:tcPr>
          <w:p w14:paraId="4662697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596349,16</w:t>
            </w:r>
          </w:p>
        </w:tc>
        <w:tc>
          <w:tcPr>
            <w:tcW w:w="3091" w:type="dxa"/>
          </w:tcPr>
          <w:p w14:paraId="2424723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4430402,91</w:t>
            </w:r>
          </w:p>
        </w:tc>
      </w:tr>
      <w:tr w14:paraId="49D9EB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1EA1F6F">
            <w:pPr>
              <w:pStyle w:val="39"/>
              <w:spacing w:line="205" w:lineRule="exact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B2D1FED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AAA0083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5F3A3C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A084D0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н489У</w:t>
            </w:r>
          </w:p>
        </w:tc>
        <w:tc>
          <w:tcPr>
            <w:tcW w:w="3091" w:type="dxa"/>
          </w:tcPr>
          <w:p w14:paraId="064E3D33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596347,35</w:t>
            </w:r>
          </w:p>
        </w:tc>
        <w:tc>
          <w:tcPr>
            <w:tcW w:w="3091" w:type="dxa"/>
          </w:tcPr>
          <w:p w14:paraId="1B2D055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4430387,24</w:t>
            </w:r>
          </w:p>
        </w:tc>
      </w:tr>
      <w:tr w14:paraId="5D61CB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FBB2A01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409</w:t>
            </w:r>
          </w:p>
        </w:tc>
        <w:tc>
          <w:tcPr>
            <w:tcW w:w="3091" w:type="dxa"/>
          </w:tcPr>
          <w:p w14:paraId="5D459F92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596348,92</w:t>
            </w:r>
          </w:p>
        </w:tc>
        <w:tc>
          <w:tcPr>
            <w:tcW w:w="3091" w:type="dxa"/>
          </w:tcPr>
          <w:p w14:paraId="7AE5E024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4430365,12</w:t>
            </w:r>
          </w:p>
        </w:tc>
      </w:tr>
      <w:tr w14:paraId="29CDF9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79478F3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3091" w:type="dxa"/>
          </w:tcPr>
          <w:p w14:paraId="1B1B01D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596378,12</w:t>
            </w:r>
          </w:p>
        </w:tc>
        <w:tc>
          <w:tcPr>
            <w:tcW w:w="3091" w:type="dxa"/>
          </w:tcPr>
          <w:p w14:paraId="424DFC3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4430367,55</w:t>
            </w:r>
          </w:p>
        </w:tc>
      </w:tr>
      <w:tr w14:paraId="4D02EC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1EDF54E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688</w:t>
            </w:r>
          </w:p>
        </w:tc>
        <w:tc>
          <w:tcPr>
            <w:tcW w:w="3091" w:type="dxa"/>
          </w:tcPr>
          <w:p w14:paraId="63DBE40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596380,66</w:t>
            </w:r>
          </w:p>
        </w:tc>
        <w:tc>
          <w:tcPr>
            <w:tcW w:w="3091" w:type="dxa"/>
          </w:tcPr>
          <w:p w14:paraId="78AD1EB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4430342,12</w:t>
            </w:r>
          </w:p>
        </w:tc>
      </w:tr>
      <w:tr w14:paraId="434C03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4" w:type="dxa"/>
            <w:gridSpan w:val="3"/>
          </w:tcPr>
          <w:p w14:paraId="594C0948">
            <w:pPr>
              <w:pStyle w:val="39"/>
              <w:tabs>
                <w:tab w:val="left" w:pos="4984"/>
              </w:tabs>
              <w:spacing w:before="28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:ЗУ38</w:t>
            </w:r>
          </w:p>
        </w:tc>
      </w:tr>
      <w:tr w14:paraId="25EC7A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1738E4E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0F5B90B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960EDA6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2CE03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616D16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н472У</w:t>
            </w:r>
          </w:p>
        </w:tc>
        <w:tc>
          <w:tcPr>
            <w:tcW w:w="3091" w:type="dxa"/>
          </w:tcPr>
          <w:p w14:paraId="47F4024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596021,39</w:t>
            </w:r>
          </w:p>
        </w:tc>
        <w:tc>
          <w:tcPr>
            <w:tcW w:w="3091" w:type="dxa"/>
          </w:tcPr>
          <w:p w14:paraId="339AFC3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4430243,82</w:t>
            </w:r>
          </w:p>
        </w:tc>
      </w:tr>
      <w:tr w14:paraId="66DBE3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053E6608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н471У</w:t>
            </w:r>
          </w:p>
        </w:tc>
        <w:tc>
          <w:tcPr>
            <w:tcW w:w="3091" w:type="dxa"/>
          </w:tcPr>
          <w:p w14:paraId="3762DD9D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596035,93</w:t>
            </w:r>
          </w:p>
        </w:tc>
        <w:tc>
          <w:tcPr>
            <w:tcW w:w="3091" w:type="dxa"/>
          </w:tcPr>
          <w:p w14:paraId="70469A86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4430288,88</w:t>
            </w:r>
          </w:p>
        </w:tc>
      </w:tr>
      <w:tr w14:paraId="4638BD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23D808D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н470У</w:t>
            </w:r>
          </w:p>
        </w:tc>
        <w:tc>
          <w:tcPr>
            <w:tcW w:w="3091" w:type="dxa"/>
          </w:tcPr>
          <w:p w14:paraId="627569D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596037,86</w:t>
            </w:r>
          </w:p>
        </w:tc>
        <w:tc>
          <w:tcPr>
            <w:tcW w:w="3091" w:type="dxa"/>
          </w:tcPr>
          <w:p w14:paraId="1E25315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4430300,26</w:t>
            </w:r>
          </w:p>
        </w:tc>
      </w:tr>
      <w:tr w14:paraId="4E8D7E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E0C40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н469У</w:t>
            </w:r>
          </w:p>
        </w:tc>
        <w:tc>
          <w:tcPr>
            <w:tcW w:w="3091" w:type="dxa"/>
          </w:tcPr>
          <w:p w14:paraId="41A1B13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596029,45</w:t>
            </w:r>
          </w:p>
        </w:tc>
        <w:tc>
          <w:tcPr>
            <w:tcW w:w="3091" w:type="dxa"/>
          </w:tcPr>
          <w:p w14:paraId="155E565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4430308,29</w:t>
            </w:r>
          </w:p>
        </w:tc>
      </w:tr>
      <w:tr w14:paraId="3948DB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8178EA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н468У</w:t>
            </w:r>
          </w:p>
        </w:tc>
        <w:tc>
          <w:tcPr>
            <w:tcW w:w="3091" w:type="dxa"/>
          </w:tcPr>
          <w:p w14:paraId="55F80D4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596025,95</w:t>
            </w:r>
          </w:p>
        </w:tc>
        <w:tc>
          <w:tcPr>
            <w:tcW w:w="3091" w:type="dxa"/>
          </w:tcPr>
          <w:p w14:paraId="4E281D1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4430310,72</w:t>
            </w:r>
          </w:p>
        </w:tc>
      </w:tr>
      <w:tr w14:paraId="0E9DD2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ED7A26A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н467У</w:t>
            </w:r>
          </w:p>
        </w:tc>
        <w:tc>
          <w:tcPr>
            <w:tcW w:w="3091" w:type="dxa"/>
          </w:tcPr>
          <w:p w14:paraId="4801E0D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596008,12</w:t>
            </w:r>
          </w:p>
        </w:tc>
        <w:tc>
          <w:tcPr>
            <w:tcW w:w="3091" w:type="dxa"/>
          </w:tcPr>
          <w:p w14:paraId="14C1D7D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4430318,02</w:t>
            </w:r>
          </w:p>
        </w:tc>
      </w:tr>
      <w:tr w14:paraId="60A7A4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730B2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694</w:t>
            </w:r>
          </w:p>
        </w:tc>
        <w:tc>
          <w:tcPr>
            <w:tcW w:w="3091" w:type="dxa"/>
          </w:tcPr>
          <w:p w14:paraId="3B2C5D1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595997,56</w:t>
            </w:r>
          </w:p>
        </w:tc>
        <w:tc>
          <w:tcPr>
            <w:tcW w:w="3091" w:type="dxa"/>
          </w:tcPr>
          <w:p w14:paraId="1472C8C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4430304,50</w:t>
            </w:r>
          </w:p>
        </w:tc>
      </w:tr>
      <w:tr w14:paraId="0F6F4B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3835C1F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695</w:t>
            </w:r>
          </w:p>
        </w:tc>
        <w:tc>
          <w:tcPr>
            <w:tcW w:w="3091" w:type="dxa"/>
          </w:tcPr>
          <w:p w14:paraId="3E7F88E7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595995,76</w:t>
            </w:r>
          </w:p>
        </w:tc>
        <w:tc>
          <w:tcPr>
            <w:tcW w:w="3091" w:type="dxa"/>
          </w:tcPr>
          <w:p w14:paraId="36396B0C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4430303,13</w:t>
            </w:r>
          </w:p>
        </w:tc>
      </w:tr>
      <w:tr w14:paraId="728181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7D4B0FC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696</w:t>
            </w:r>
          </w:p>
        </w:tc>
        <w:tc>
          <w:tcPr>
            <w:tcW w:w="3091" w:type="dxa"/>
          </w:tcPr>
          <w:p w14:paraId="63B59AB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595992,54</w:t>
            </w:r>
          </w:p>
        </w:tc>
        <w:tc>
          <w:tcPr>
            <w:tcW w:w="3091" w:type="dxa"/>
          </w:tcPr>
          <w:p w14:paraId="19B0C9D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4430291,56</w:t>
            </w:r>
          </w:p>
        </w:tc>
      </w:tr>
      <w:tr w14:paraId="018948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16A8050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697</w:t>
            </w:r>
          </w:p>
        </w:tc>
        <w:tc>
          <w:tcPr>
            <w:tcW w:w="3091" w:type="dxa"/>
          </w:tcPr>
          <w:p w14:paraId="5CD4927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595993,53</w:t>
            </w:r>
          </w:p>
        </w:tc>
        <w:tc>
          <w:tcPr>
            <w:tcW w:w="3091" w:type="dxa"/>
          </w:tcPr>
          <w:p w14:paraId="65EFA29C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4430289,39</w:t>
            </w:r>
          </w:p>
        </w:tc>
      </w:tr>
      <w:tr w14:paraId="4D5E1A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997848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698</w:t>
            </w:r>
          </w:p>
        </w:tc>
        <w:tc>
          <w:tcPr>
            <w:tcW w:w="3091" w:type="dxa"/>
          </w:tcPr>
          <w:p w14:paraId="7D14A3A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595989,72</w:t>
            </w:r>
          </w:p>
        </w:tc>
        <w:tc>
          <w:tcPr>
            <w:tcW w:w="3091" w:type="dxa"/>
          </w:tcPr>
          <w:p w14:paraId="1207E10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4430287,30</w:t>
            </w:r>
          </w:p>
        </w:tc>
      </w:tr>
      <w:tr w14:paraId="193582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59DA3D0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699</w:t>
            </w:r>
          </w:p>
        </w:tc>
        <w:tc>
          <w:tcPr>
            <w:tcW w:w="3091" w:type="dxa"/>
          </w:tcPr>
          <w:p w14:paraId="0F64FCF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595990,76</w:t>
            </w:r>
          </w:p>
        </w:tc>
        <w:tc>
          <w:tcPr>
            <w:tcW w:w="3091" w:type="dxa"/>
          </w:tcPr>
          <w:p w14:paraId="4B4D7B4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4430283,35</w:t>
            </w:r>
          </w:p>
        </w:tc>
      </w:tr>
      <w:tr w14:paraId="6CD2AA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FF7E23E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700</w:t>
            </w:r>
          </w:p>
        </w:tc>
        <w:tc>
          <w:tcPr>
            <w:tcW w:w="3091" w:type="dxa"/>
          </w:tcPr>
          <w:p w14:paraId="49CB566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595991,85</w:t>
            </w:r>
          </w:p>
        </w:tc>
        <w:tc>
          <w:tcPr>
            <w:tcW w:w="3091" w:type="dxa"/>
          </w:tcPr>
          <w:p w14:paraId="011F0BC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4430278,35</w:t>
            </w:r>
          </w:p>
        </w:tc>
      </w:tr>
      <w:tr w14:paraId="1C63A0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5773F31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701</w:t>
            </w:r>
          </w:p>
        </w:tc>
        <w:tc>
          <w:tcPr>
            <w:tcW w:w="3091" w:type="dxa"/>
          </w:tcPr>
          <w:p w14:paraId="3C4040A3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595996,81</w:t>
            </w:r>
          </w:p>
        </w:tc>
        <w:tc>
          <w:tcPr>
            <w:tcW w:w="3091" w:type="dxa"/>
          </w:tcPr>
          <w:p w14:paraId="03D0AE8E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4430246,69</w:t>
            </w:r>
          </w:p>
        </w:tc>
      </w:tr>
      <w:tr w14:paraId="29AF61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C8DA56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н472У</w:t>
            </w:r>
          </w:p>
        </w:tc>
        <w:tc>
          <w:tcPr>
            <w:tcW w:w="3091" w:type="dxa"/>
          </w:tcPr>
          <w:p w14:paraId="1C604C0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596021,39</w:t>
            </w:r>
          </w:p>
        </w:tc>
        <w:tc>
          <w:tcPr>
            <w:tcW w:w="3091" w:type="dxa"/>
          </w:tcPr>
          <w:p w14:paraId="61E98CF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4430243,82</w:t>
            </w:r>
          </w:p>
        </w:tc>
      </w:tr>
      <w:tr w14:paraId="4F364B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4" w:type="dxa"/>
            <w:gridSpan w:val="3"/>
          </w:tcPr>
          <w:p w14:paraId="38E16C71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:ЗУ39</w:t>
            </w:r>
          </w:p>
        </w:tc>
      </w:tr>
      <w:tr w14:paraId="3D3D9F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6E803E7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1532662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348F9E02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75412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5CE7A41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н661У</w:t>
            </w:r>
          </w:p>
        </w:tc>
        <w:tc>
          <w:tcPr>
            <w:tcW w:w="3091" w:type="dxa"/>
          </w:tcPr>
          <w:p w14:paraId="2ECB7A6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597121,36</w:t>
            </w:r>
          </w:p>
        </w:tc>
        <w:tc>
          <w:tcPr>
            <w:tcW w:w="3091" w:type="dxa"/>
          </w:tcPr>
          <w:p w14:paraId="4150E08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4430113,70</w:t>
            </w:r>
          </w:p>
        </w:tc>
      </w:tr>
      <w:tr w14:paraId="014A64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667ECE1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н662У</w:t>
            </w:r>
          </w:p>
        </w:tc>
        <w:tc>
          <w:tcPr>
            <w:tcW w:w="3091" w:type="dxa"/>
          </w:tcPr>
          <w:p w14:paraId="520A46B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597151,74</w:t>
            </w:r>
          </w:p>
        </w:tc>
        <w:tc>
          <w:tcPr>
            <w:tcW w:w="3091" w:type="dxa"/>
          </w:tcPr>
          <w:p w14:paraId="74712AC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4430169,19</w:t>
            </w:r>
          </w:p>
        </w:tc>
      </w:tr>
      <w:tr w14:paraId="59CAA6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22E5333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н663У</w:t>
            </w:r>
          </w:p>
        </w:tc>
        <w:tc>
          <w:tcPr>
            <w:tcW w:w="3091" w:type="dxa"/>
          </w:tcPr>
          <w:p w14:paraId="5CEAA852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597127,58</w:t>
            </w:r>
          </w:p>
        </w:tc>
        <w:tc>
          <w:tcPr>
            <w:tcW w:w="3091" w:type="dxa"/>
          </w:tcPr>
          <w:p w14:paraId="63695E0E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4430191,43</w:t>
            </w:r>
          </w:p>
        </w:tc>
      </w:tr>
      <w:tr w14:paraId="5C910F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418BBD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н664У</w:t>
            </w:r>
          </w:p>
        </w:tc>
        <w:tc>
          <w:tcPr>
            <w:tcW w:w="3091" w:type="dxa"/>
          </w:tcPr>
          <w:p w14:paraId="25D9A0C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597099,25</w:t>
            </w:r>
          </w:p>
        </w:tc>
        <w:tc>
          <w:tcPr>
            <w:tcW w:w="3091" w:type="dxa"/>
          </w:tcPr>
          <w:p w14:paraId="135934C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4430131,85</w:t>
            </w:r>
          </w:p>
        </w:tc>
      </w:tr>
      <w:tr w14:paraId="6260D8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8863008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н661У</w:t>
            </w:r>
          </w:p>
        </w:tc>
        <w:tc>
          <w:tcPr>
            <w:tcW w:w="3091" w:type="dxa"/>
          </w:tcPr>
          <w:p w14:paraId="7C4D71E8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597121,36</w:t>
            </w:r>
          </w:p>
        </w:tc>
        <w:tc>
          <w:tcPr>
            <w:tcW w:w="3091" w:type="dxa"/>
          </w:tcPr>
          <w:p w14:paraId="359F397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4430113,70</w:t>
            </w:r>
          </w:p>
        </w:tc>
      </w:tr>
      <w:tr w14:paraId="2358BF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4" w:type="dxa"/>
            <w:gridSpan w:val="3"/>
          </w:tcPr>
          <w:p w14:paraId="16361700">
            <w:pPr>
              <w:pStyle w:val="39"/>
              <w:tabs>
                <w:tab w:val="left" w:pos="4984"/>
              </w:tabs>
              <w:spacing w:before="28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:ЗУ40</w:t>
            </w:r>
          </w:p>
        </w:tc>
      </w:tr>
      <w:tr w14:paraId="3887FF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AE8E468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11B6BE66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2C1AAF2B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72972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846786D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н662У</w:t>
            </w:r>
          </w:p>
        </w:tc>
        <w:tc>
          <w:tcPr>
            <w:tcW w:w="3091" w:type="dxa"/>
          </w:tcPr>
          <w:p w14:paraId="5E2FF16E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597151,74</w:t>
            </w:r>
          </w:p>
        </w:tc>
        <w:tc>
          <w:tcPr>
            <w:tcW w:w="3091" w:type="dxa"/>
          </w:tcPr>
          <w:p w14:paraId="50CDD974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4430169,19</w:t>
            </w:r>
          </w:p>
        </w:tc>
      </w:tr>
      <w:tr w14:paraId="62BA58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BB9F71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н665У</w:t>
            </w:r>
          </w:p>
        </w:tc>
        <w:tc>
          <w:tcPr>
            <w:tcW w:w="3091" w:type="dxa"/>
          </w:tcPr>
          <w:p w14:paraId="2B4DF75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597170,86</w:t>
            </w:r>
          </w:p>
        </w:tc>
        <w:tc>
          <w:tcPr>
            <w:tcW w:w="3091" w:type="dxa"/>
          </w:tcPr>
          <w:p w14:paraId="397EFDD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4430188,13</w:t>
            </w:r>
          </w:p>
        </w:tc>
      </w:tr>
      <w:tr w14:paraId="7C2516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9EC3D6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н666У</w:t>
            </w:r>
          </w:p>
        </w:tc>
        <w:tc>
          <w:tcPr>
            <w:tcW w:w="3091" w:type="dxa"/>
          </w:tcPr>
          <w:p w14:paraId="78B86E6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597133,31</w:t>
            </w:r>
          </w:p>
        </w:tc>
        <w:tc>
          <w:tcPr>
            <w:tcW w:w="3091" w:type="dxa"/>
          </w:tcPr>
          <w:p w14:paraId="49514E4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4430218,42</w:t>
            </w:r>
          </w:p>
        </w:tc>
      </w:tr>
      <w:tr w14:paraId="0A13B3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8D1E21E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н667У</w:t>
            </w:r>
          </w:p>
        </w:tc>
        <w:tc>
          <w:tcPr>
            <w:tcW w:w="3091" w:type="dxa"/>
          </w:tcPr>
          <w:p w14:paraId="12B4647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597118,36</w:t>
            </w:r>
          </w:p>
        </w:tc>
        <w:tc>
          <w:tcPr>
            <w:tcW w:w="3091" w:type="dxa"/>
          </w:tcPr>
          <w:p w14:paraId="6A0AF17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4430199,47</w:t>
            </w:r>
          </w:p>
        </w:tc>
      </w:tr>
      <w:tr w14:paraId="76368A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50999B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н663У</w:t>
            </w:r>
          </w:p>
        </w:tc>
        <w:tc>
          <w:tcPr>
            <w:tcW w:w="3091" w:type="dxa"/>
          </w:tcPr>
          <w:p w14:paraId="5FC990D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597127,58</w:t>
            </w:r>
          </w:p>
        </w:tc>
        <w:tc>
          <w:tcPr>
            <w:tcW w:w="3091" w:type="dxa"/>
          </w:tcPr>
          <w:p w14:paraId="610138F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4430191,43</w:t>
            </w:r>
          </w:p>
        </w:tc>
      </w:tr>
      <w:tr w14:paraId="7EA7F3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411E89E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н662У</w:t>
            </w:r>
          </w:p>
        </w:tc>
        <w:tc>
          <w:tcPr>
            <w:tcW w:w="3091" w:type="dxa"/>
          </w:tcPr>
          <w:p w14:paraId="7595994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597151,74</w:t>
            </w:r>
          </w:p>
        </w:tc>
        <w:tc>
          <w:tcPr>
            <w:tcW w:w="3091" w:type="dxa"/>
          </w:tcPr>
          <w:p w14:paraId="568AFE3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4430169,19</w:t>
            </w:r>
          </w:p>
        </w:tc>
      </w:tr>
      <w:tr w14:paraId="69E059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7D116B92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:ЗУ41</w:t>
            </w:r>
          </w:p>
        </w:tc>
      </w:tr>
      <w:tr w14:paraId="6042A3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F70D4E5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A5A7B61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2C92302F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566782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FBBF518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н665У</w:t>
            </w:r>
          </w:p>
        </w:tc>
        <w:tc>
          <w:tcPr>
            <w:tcW w:w="3091" w:type="dxa"/>
          </w:tcPr>
          <w:p w14:paraId="59C46A4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597170,86</w:t>
            </w:r>
          </w:p>
        </w:tc>
        <w:tc>
          <w:tcPr>
            <w:tcW w:w="3091" w:type="dxa"/>
          </w:tcPr>
          <w:p w14:paraId="2EDFCDA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4430188,13</w:t>
            </w:r>
          </w:p>
        </w:tc>
      </w:tr>
      <w:tr w14:paraId="6A92EE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B0966EC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н668У</w:t>
            </w:r>
          </w:p>
        </w:tc>
        <w:tc>
          <w:tcPr>
            <w:tcW w:w="3091" w:type="dxa"/>
          </w:tcPr>
          <w:p w14:paraId="6C7EE1B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597186,36</w:t>
            </w:r>
          </w:p>
        </w:tc>
        <w:tc>
          <w:tcPr>
            <w:tcW w:w="3091" w:type="dxa"/>
          </w:tcPr>
          <w:p w14:paraId="47B58ED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4430203,48</w:t>
            </w:r>
          </w:p>
        </w:tc>
      </w:tr>
      <w:tr w14:paraId="74A8A7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4BDC6D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н669У</w:t>
            </w:r>
          </w:p>
        </w:tc>
        <w:tc>
          <w:tcPr>
            <w:tcW w:w="3091" w:type="dxa"/>
          </w:tcPr>
          <w:p w14:paraId="1FB0095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597135,99</w:t>
            </w:r>
          </w:p>
        </w:tc>
        <w:tc>
          <w:tcPr>
            <w:tcW w:w="3091" w:type="dxa"/>
          </w:tcPr>
          <w:p w14:paraId="660CF80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4430246,00</w:t>
            </w:r>
          </w:p>
        </w:tc>
      </w:tr>
      <w:tr w14:paraId="086975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100D6EB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н670У</w:t>
            </w:r>
          </w:p>
        </w:tc>
        <w:tc>
          <w:tcPr>
            <w:tcW w:w="3091" w:type="dxa"/>
          </w:tcPr>
          <w:p w14:paraId="4C674A91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597121,10</w:t>
            </w:r>
          </w:p>
        </w:tc>
        <w:tc>
          <w:tcPr>
            <w:tcW w:w="3091" w:type="dxa"/>
          </w:tcPr>
          <w:p w14:paraId="6C4A3C22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4430228,25</w:t>
            </w:r>
          </w:p>
        </w:tc>
      </w:tr>
    </w:tbl>
    <w:p w14:paraId="4B2F0326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2C216638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4CD344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82" w:type="dxa"/>
            <w:tcBorders>
              <w:top w:val="nil"/>
            </w:tcBorders>
          </w:tcPr>
          <w:p w14:paraId="243F2F8C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н666У</w:t>
            </w:r>
          </w:p>
        </w:tc>
        <w:tc>
          <w:tcPr>
            <w:tcW w:w="3091" w:type="dxa"/>
            <w:tcBorders>
              <w:top w:val="nil"/>
            </w:tcBorders>
          </w:tcPr>
          <w:p w14:paraId="7341976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597133,31</w:t>
            </w:r>
          </w:p>
        </w:tc>
        <w:tc>
          <w:tcPr>
            <w:tcW w:w="3091" w:type="dxa"/>
            <w:tcBorders>
              <w:top w:val="nil"/>
            </w:tcBorders>
          </w:tcPr>
          <w:p w14:paraId="7A21993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4430218,42</w:t>
            </w:r>
          </w:p>
        </w:tc>
      </w:tr>
      <w:tr w14:paraId="583448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E63058A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н665У</w:t>
            </w:r>
          </w:p>
        </w:tc>
        <w:tc>
          <w:tcPr>
            <w:tcW w:w="3091" w:type="dxa"/>
          </w:tcPr>
          <w:p w14:paraId="40C95DD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597170,86</w:t>
            </w:r>
          </w:p>
        </w:tc>
        <w:tc>
          <w:tcPr>
            <w:tcW w:w="3091" w:type="dxa"/>
          </w:tcPr>
          <w:p w14:paraId="38EF195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4430188,13</w:t>
            </w:r>
          </w:p>
        </w:tc>
      </w:tr>
      <w:tr w14:paraId="6E6F01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1B00A2AE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:ЗУ42</w:t>
            </w:r>
          </w:p>
        </w:tc>
      </w:tr>
      <w:tr w14:paraId="76C732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0482975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800B6DF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0C28A563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9B4B9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9A9BDB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н440У</w:t>
            </w:r>
          </w:p>
        </w:tc>
        <w:tc>
          <w:tcPr>
            <w:tcW w:w="3091" w:type="dxa"/>
          </w:tcPr>
          <w:p w14:paraId="70C82EB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595868,89</w:t>
            </w:r>
          </w:p>
        </w:tc>
        <w:tc>
          <w:tcPr>
            <w:tcW w:w="3091" w:type="dxa"/>
          </w:tcPr>
          <w:p w14:paraId="77AD904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4429867,45</w:t>
            </w:r>
          </w:p>
        </w:tc>
      </w:tr>
      <w:tr w14:paraId="5D624B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65126C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н651У</w:t>
            </w:r>
          </w:p>
        </w:tc>
        <w:tc>
          <w:tcPr>
            <w:tcW w:w="3091" w:type="dxa"/>
          </w:tcPr>
          <w:p w14:paraId="3961C82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595877,22</w:t>
            </w:r>
          </w:p>
        </w:tc>
        <w:tc>
          <w:tcPr>
            <w:tcW w:w="3091" w:type="dxa"/>
          </w:tcPr>
          <w:p w14:paraId="6DAF838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4429907,01</w:t>
            </w:r>
          </w:p>
        </w:tc>
      </w:tr>
      <w:tr w14:paraId="0333CB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8B919A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н650У</w:t>
            </w:r>
          </w:p>
        </w:tc>
        <w:tc>
          <w:tcPr>
            <w:tcW w:w="3091" w:type="dxa"/>
          </w:tcPr>
          <w:p w14:paraId="0812F19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595872,70</w:t>
            </w:r>
          </w:p>
        </w:tc>
        <w:tc>
          <w:tcPr>
            <w:tcW w:w="3091" w:type="dxa"/>
          </w:tcPr>
          <w:p w14:paraId="752B891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4429915,15</w:t>
            </w:r>
          </w:p>
        </w:tc>
      </w:tr>
      <w:tr w14:paraId="4E239D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0FDDB4EC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н649У</w:t>
            </w:r>
          </w:p>
        </w:tc>
        <w:tc>
          <w:tcPr>
            <w:tcW w:w="3091" w:type="dxa"/>
          </w:tcPr>
          <w:p w14:paraId="612C1F1C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595870,59</w:t>
            </w:r>
          </w:p>
        </w:tc>
        <w:tc>
          <w:tcPr>
            <w:tcW w:w="3091" w:type="dxa"/>
          </w:tcPr>
          <w:p w14:paraId="0B3C065A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4429930,03</w:t>
            </w:r>
          </w:p>
        </w:tc>
      </w:tr>
      <w:tr w14:paraId="4B722D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BA9B1B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н443У</w:t>
            </w:r>
          </w:p>
        </w:tc>
        <w:tc>
          <w:tcPr>
            <w:tcW w:w="3091" w:type="dxa"/>
          </w:tcPr>
          <w:p w14:paraId="620EC28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595852,90</w:t>
            </w:r>
          </w:p>
        </w:tc>
        <w:tc>
          <w:tcPr>
            <w:tcW w:w="3091" w:type="dxa"/>
          </w:tcPr>
          <w:p w14:paraId="614F839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4429925,48</w:t>
            </w:r>
          </w:p>
        </w:tc>
      </w:tr>
      <w:tr w14:paraId="4C79AA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562412B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н442У</w:t>
            </w:r>
          </w:p>
        </w:tc>
        <w:tc>
          <w:tcPr>
            <w:tcW w:w="3091" w:type="dxa"/>
          </w:tcPr>
          <w:p w14:paraId="449DAD2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595842,57</w:t>
            </w:r>
          </w:p>
        </w:tc>
        <w:tc>
          <w:tcPr>
            <w:tcW w:w="3091" w:type="dxa"/>
          </w:tcPr>
          <w:p w14:paraId="17827917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4429886,20</w:t>
            </w:r>
          </w:p>
        </w:tc>
      </w:tr>
      <w:tr w14:paraId="412B13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4F23604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н441У</w:t>
            </w:r>
          </w:p>
        </w:tc>
        <w:tc>
          <w:tcPr>
            <w:tcW w:w="3091" w:type="dxa"/>
          </w:tcPr>
          <w:p w14:paraId="7A0CEB6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595843,11</w:t>
            </w:r>
          </w:p>
        </w:tc>
        <w:tc>
          <w:tcPr>
            <w:tcW w:w="3091" w:type="dxa"/>
          </w:tcPr>
          <w:p w14:paraId="2E879EF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4429886,02</w:t>
            </w:r>
          </w:p>
        </w:tc>
      </w:tr>
      <w:tr w14:paraId="69663B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015800D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н440У</w:t>
            </w:r>
          </w:p>
        </w:tc>
        <w:tc>
          <w:tcPr>
            <w:tcW w:w="3091" w:type="dxa"/>
          </w:tcPr>
          <w:p w14:paraId="17015FD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595868,89</w:t>
            </w:r>
          </w:p>
        </w:tc>
        <w:tc>
          <w:tcPr>
            <w:tcW w:w="3091" w:type="dxa"/>
          </w:tcPr>
          <w:p w14:paraId="29065B4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4429867,45</w:t>
            </w:r>
          </w:p>
        </w:tc>
      </w:tr>
      <w:tr w14:paraId="67A6BF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11419679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:ЗУ43</w:t>
            </w:r>
          </w:p>
        </w:tc>
      </w:tr>
      <w:tr w14:paraId="7E857A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B154033">
            <w:pPr>
              <w:pStyle w:val="3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1EED302">
            <w:pPr>
              <w:pStyle w:val="3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1A913974">
            <w:pPr>
              <w:pStyle w:val="3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D1727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DF92B41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н123У</w:t>
            </w:r>
          </w:p>
        </w:tc>
        <w:tc>
          <w:tcPr>
            <w:tcW w:w="3091" w:type="dxa"/>
          </w:tcPr>
          <w:p w14:paraId="775ABFF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596768,60</w:t>
            </w:r>
          </w:p>
        </w:tc>
        <w:tc>
          <w:tcPr>
            <w:tcW w:w="3091" w:type="dxa"/>
          </w:tcPr>
          <w:p w14:paraId="6628BC3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4430417,05</w:t>
            </w:r>
          </w:p>
        </w:tc>
      </w:tr>
      <w:tr w14:paraId="46578F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B3D79E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н124У</w:t>
            </w:r>
          </w:p>
        </w:tc>
        <w:tc>
          <w:tcPr>
            <w:tcW w:w="3091" w:type="dxa"/>
          </w:tcPr>
          <w:p w14:paraId="0968E811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596769,71</w:t>
            </w:r>
          </w:p>
        </w:tc>
        <w:tc>
          <w:tcPr>
            <w:tcW w:w="3091" w:type="dxa"/>
          </w:tcPr>
          <w:p w14:paraId="6212086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4430421,22</w:t>
            </w:r>
          </w:p>
        </w:tc>
      </w:tr>
      <w:tr w14:paraId="1626D4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9DD231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н125У</w:t>
            </w:r>
          </w:p>
        </w:tc>
        <w:tc>
          <w:tcPr>
            <w:tcW w:w="3091" w:type="dxa"/>
          </w:tcPr>
          <w:p w14:paraId="78B394F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596774,54</w:t>
            </w:r>
          </w:p>
        </w:tc>
        <w:tc>
          <w:tcPr>
            <w:tcW w:w="3091" w:type="dxa"/>
          </w:tcPr>
          <w:p w14:paraId="7ABE2F7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4430420,90</w:t>
            </w:r>
          </w:p>
        </w:tc>
      </w:tr>
      <w:tr w14:paraId="60CB03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6A11FDE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н126У</w:t>
            </w:r>
          </w:p>
        </w:tc>
        <w:tc>
          <w:tcPr>
            <w:tcW w:w="3091" w:type="dxa"/>
          </w:tcPr>
          <w:p w14:paraId="0793BC1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596781,65</w:t>
            </w:r>
          </w:p>
        </w:tc>
        <w:tc>
          <w:tcPr>
            <w:tcW w:w="3091" w:type="dxa"/>
          </w:tcPr>
          <w:p w14:paraId="1118E66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4430448,38</w:t>
            </w:r>
          </w:p>
        </w:tc>
      </w:tr>
      <w:tr w14:paraId="620C4F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E873662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357</w:t>
            </w:r>
          </w:p>
        </w:tc>
        <w:tc>
          <w:tcPr>
            <w:tcW w:w="3091" w:type="dxa"/>
          </w:tcPr>
          <w:p w14:paraId="1A7DC0C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596783,20</w:t>
            </w:r>
          </w:p>
        </w:tc>
        <w:tc>
          <w:tcPr>
            <w:tcW w:w="3091" w:type="dxa"/>
          </w:tcPr>
          <w:p w14:paraId="15E5633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4430454,39</w:t>
            </w:r>
          </w:p>
        </w:tc>
      </w:tr>
      <w:tr w14:paraId="58E740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6E70A8FB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705</w:t>
            </w:r>
          </w:p>
        </w:tc>
        <w:tc>
          <w:tcPr>
            <w:tcW w:w="3091" w:type="dxa"/>
          </w:tcPr>
          <w:p w14:paraId="12E5182A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596746,07</w:t>
            </w:r>
          </w:p>
        </w:tc>
        <w:tc>
          <w:tcPr>
            <w:tcW w:w="3091" w:type="dxa"/>
          </w:tcPr>
          <w:p w14:paraId="206A0A83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4430459,33</w:t>
            </w:r>
          </w:p>
        </w:tc>
      </w:tr>
      <w:tr w14:paraId="4F5E8B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D87E32D">
            <w:pPr>
              <w:pStyle w:val="39"/>
              <w:spacing w:before="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114B90BE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5DDD7596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E262C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A4CB666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706</w:t>
            </w:r>
          </w:p>
        </w:tc>
        <w:tc>
          <w:tcPr>
            <w:tcW w:w="3091" w:type="dxa"/>
          </w:tcPr>
          <w:p w14:paraId="3B93016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596741,72</w:t>
            </w:r>
          </w:p>
        </w:tc>
        <w:tc>
          <w:tcPr>
            <w:tcW w:w="3091" w:type="dxa"/>
          </w:tcPr>
          <w:p w14:paraId="7E07170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4430459,73</w:t>
            </w:r>
          </w:p>
        </w:tc>
      </w:tr>
      <w:tr w14:paraId="50CE5D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6A4F8B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707</w:t>
            </w:r>
          </w:p>
        </w:tc>
        <w:tc>
          <w:tcPr>
            <w:tcW w:w="3091" w:type="dxa"/>
          </w:tcPr>
          <w:p w14:paraId="49A6BA1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596730,69</w:t>
            </w:r>
          </w:p>
        </w:tc>
        <w:tc>
          <w:tcPr>
            <w:tcW w:w="3091" w:type="dxa"/>
          </w:tcPr>
          <w:p w14:paraId="09E0E32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4430461,54</w:t>
            </w:r>
          </w:p>
        </w:tc>
      </w:tr>
      <w:tr w14:paraId="509612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931C2B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708</w:t>
            </w:r>
          </w:p>
        </w:tc>
        <w:tc>
          <w:tcPr>
            <w:tcW w:w="3091" w:type="dxa"/>
          </w:tcPr>
          <w:p w14:paraId="3009787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596726,86</w:t>
            </w:r>
          </w:p>
        </w:tc>
        <w:tc>
          <w:tcPr>
            <w:tcW w:w="3091" w:type="dxa"/>
          </w:tcPr>
          <w:p w14:paraId="339D61D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4430462,55</w:t>
            </w:r>
          </w:p>
        </w:tc>
      </w:tr>
      <w:tr w14:paraId="669590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3B5B18E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709</w:t>
            </w:r>
          </w:p>
        </w:tc>
        <w:tc>
          <w:tcPr>
            <w:tcW w:w="3091" w:type="dxa"/>
          </w:tcPr>
          <w:p w14:paraId="36FE002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596726,40</w:t>
            </w:r>
          </w:p>
        </w:tc>
        <w:tc>
          <w:tcPr>
            <w:tcW w:w="3091" w:type="dxa"/>
          </w:tcPr>
          <w:p w14:paraId="45AA78A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4430460,56</w:t>
            </w:r>
          </w:p>
        </w:tc>
      </w:tr>
      <w:tr w14:paraId="3E4D31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3F04AD74">
            <w:pPr>
              <w:pStyle w:val="3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3091" w:type="dxa"/>
          </w:tcPr>
          <w:p w14:paraId="7B8AA0BE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596725,28</w:t>
            </w:r>
          </w:p>
        </w:tc>
        <w:tc>
          <w:tcPr>
            <w:tcW w:w="3091" w:type="dxa"/>
          </w:tcPr>
          <w:p w14:paraId="1811C387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4430450,70</w:t>
            </w:r>
          </w:p>
        </w:tc>
      </w:tr>
      <w:tr w14:paraId="49B276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1CF1FD9">
            <w:pPr>
              <w:pStyle w:val="39"/>
              <w:spacing w:before="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3091" w:type="dxa"/>
          </w:tcPr>
          <w:p w14:paraId="1CB47BF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596724,17</w:t>
            </w:r>
          </w:p>
        </w:tc>
        <w:tc>
          <w:tcPr>
            <w:tcW w:w="3091" w:type="dxa"/>
          </w:tcPr>
          <w:p w14:paraId="4ABBFD6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4430442,71</w:t>
            </w:r>
          </w:p>
        </w:tc>
      </w:tr>
      <w:tr w14:paraId="5E4673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63AA66D">
            <w:pPr>
              <w:pStyle w:val="39"/>
              <w:spacing w:before="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3091" w:type="dxa"/>
          </w:tcPr>
          <w:p w14:paraId="236654F8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596721,54</w:t>
            </w:r>
          </w:p>
        </w:tc>
        <w:tc>
          <w:tcPr>
            <w:tcW w:w="3091" w:type="dxa"/>
          </w:tcPr>
          <w:p w14:paraId="670DEE0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4430426,30</w:t>
            </w:r>
          </w:p>
        </w:tc>
      </w:tr>
      <w:tr w14:paraId="066724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2FC11B4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н128У</w:t>
            </w:r>
          </w:p>
        </w:tc>
        <w:tc>
          <w:tcPr>
            <w:tcW w:w="3091" w:type="dxa"/>
          </w:tcPr>
          <w:p w14:paraId="43FB924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596733,13</w:t>
            </w:r>
          </w:p>
        </w:tc>
        <w:tc>
          <w:tcPr>
            <w:tcW w:w="3091" w:type="dxa"/>
          </w:tcPr>
          <w:p w14:paraId="5BC66D0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4430423,82</w:t>
            </w:r>
          </w:p>
        </w:tc>
      </w:tr>
      <w:tr w14:paraId="5320A2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BEAECA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н129У</w:t>
            </w:r>
          </w:p>
        </w:tc>
        <w:tc>
          <w:tcPr>
            <w:tcW w:w="3091" w:type="dxa"/>
          </w:tcPr>
          <w:p w14:paraId="4170118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596743,75</w:t>
            </w:r>
          </w:p>
        </w:tc>
        <w:tc>
          <w:tcPr>
            <w:tcW w:w="3091" w:type="dxa"/>
          </w:tcPr>
          <w:p w14:paraId="2DA6C3C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4430422,66</w:t>
            </w:r>
          </w:p>
        </w:tc>
      </w:tr>
      <w:tr w14:paraId="2B39C4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37C1D0A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н123У</w:t>
            </w:r>
          </w:p>
        </w:tc>
        <w:tc>
          <w:tcPr>
            <w:tcW w:w="3091" w:type="dxa"/>
          </w:tcPr>
          <w:p w14:paraId="2936DA8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596768,60</w:t>
            </w:r>
          </w:p>
        </w:tc>
        <w:tc>
          <w:tcPr>
            <w:tcW w:w="3091" w:type="dxa"/>
          </w:tcPr>
          <w:p w14:paraId="2527698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4430417,05</w:t>
            </w:r>
          </w:p>
        </w:tc>
      </w:tr>
      <w:tr w14:paraId="3859C3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4" w:type="dxa"/>
            <w:gridSpan w:val="3"/>
          </w:tcPr>
          <w:p w14:paraId="11891C8C">
            <w:pPr>
              <w:pStyle w:val="39"/>
              <w:tabs>
                <w:tab w:val="left" w:pos="4984"/>
              </w:tabs>
              <w:spacing w:before="28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:ЗУ44</w:t>
            </w:r>
          </w:p>
        </w:tc>
      </w:tr>
      <w:tr w14:paraId="2E8159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5B09DE9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13B8B54F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4F5047DF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BCC85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9315F5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н138У</w:t>
            </w:r>
          </w:p>
        </w:tc>
        <w:tc>
          <w:tcPr>
            <w:tcW w:w="3091" w:type="dxa"/>
          </w:tcPr>
          <w:p w14:paraId="18C59BA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595389,93</w:t>
            </w:r>
          </w:p>
        </w:tc>
        <w:tc>
          <w:tcPr>
            <w:tcW w:w="3091" w:type="dxa"/>
          </w:tcPr>
          <w:p w14:paraId="47B7E1A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4429734,25</w:t>
            </w:r>
          </w:p>
        </w:tc>
      </w:tr>
      <w:tr w14:paraId="454E10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1971C87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н168У</w:t>
            </w:r>
          </w:p>
        </w:tc>
        <w:tc>
          <w:tcPr>
            <w:tcW w:w="3091" w:type="dxa"/>
          </w:tcPr>
          <w:p w14:paraId="76BC0E5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595398,05</w:t>
            </w:r>
          </w:p>
        </w:tc>
        <w:tc>
          <w:tcPr>
            <w:tcW w:w="3091" w:type="dxa"/>
          </w:tcPr>
          <w:p w14:paraId="277205F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4429736,90</w:t>
            </w:r>
          </w:p>
        </w:tc>
      </w:tr>
      <w:tr w14:paraId="3C90F3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792811D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н167У</w:t>
            </w:r>
          </w:p>
        </w:tc>
        <w:tc>
          <w:tcPr>
            <w:tcW w:w="3091" w:type="dxa"/>
          </w:tcPr>
          <w:p w14:paraId="6C6D559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595397,07</w:t>
            </w:r>
          </w:p>
        </w:tc>
        <w:tc>
          <w:tcPr>
            <w:tcW w:w="3091" w:type="dxa"/>
          </w:tcPr>
          <w:p w14:paraId="0B93351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4429756,91</w:t>
            </w:r>
          </w:p>
        </w:tc>
      </w:tr>
      <w:tr w14:paraId="6C29D5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DBB2B1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н166У</w:t>
            </w:r>
          </w:p>
        </w:tc>
        <w:tc>
          <w:tcPr>
            <w:tcW w:w="3091" w:type="dxa"/>
          </w:tcPr>
          <w:p w14:paraId="54B43AF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595394,87</w:t>
            </w:r>
          </w:p>
        </w:tc>
        <w:tc>
          <w:tcPr>
            <w:tcW w:w="3091" w:type="dxa"/>
          </w:tcPr>
          <w:p w14:paraId="5EFC3C0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4429769,22</w:t>
            </w:r>
          </w:p>
        </w:tc>
      </w:tr>
      <w:tr w14:paraId="3C8330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39F5226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н139У</w:t>
            </w:r>
          </w:p>
        </w:tc>
        <w:tc>
          <w:tcPr>
            <w:tcW w:w="3091" w:type="dxa"/>
          </w:tcPr>
          <w:p w14:paraId="7C2A009E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595382,29</w:t>
            </w:r>
          </w:p>
        </w:tc>
        <w:tc>
          <w:tcPr>
            <w:tcW w:w="3091" w:type="dxa"/>
          </w:tcPr>
          <w:p w14:paraId="78D2F063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4429767,66</w:t>
            </w:r>
          </w:p>
        </w:tc>
      </w:tr>
      <w:tr w14:paraId="0DE4B4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4B37D9C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н134У</w:t>
            </w:r>
          </w:p>
        </w:tc>
        <w:tc>
          <w:tcPr>
            <w:tcW w:w="3091" w:type="dxa"/>
          </w:tcPr>
          <w:p w14:paraId="4826498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595372,58</w:t>
            </w:r>
          </w:p>
        </w:tc>
        <w:tc>
          <w:tcPr>
            <w:tcW w:w="3091" w:type="dxa"/>
          </w:tcPr>
          <w:p w14:paraId="0258133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4429766,61</w:t>
            </w:r>
          </w:p>
        </w:tc>
      </w:tr>
      <w:tr w14:paraId="47A536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58F520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н135У</w:t>
            </w:r>
          </w:p>
        </w:tc>
        <w:tc>
          <w:tcPr>
            <w:tcW w:w="3091" w:type="dxa"/>
          </w:tcPr>
          <w:p w14:paraId="57C7C29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595349,30</w:t>
            </w:r>
          </w:p>
        </w:tc>
        <w:tc>
          <w:tcPr>
            <w:tcW w:w="3091" w:type="dxa"/>
          </w:tcPr>
          <w:p w14:paraId="0C400A8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4429761,14</w:t>
            </w:r>
          </w:p>
        </w:tc>
      </w:tr>
      <w:tr w14:paraId="33DD23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D54E16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н136У</w:t>
            </w:r>
          </w:p>
        </w:tc>
        <w:tc>
          <w:tcPr>
            <w:tcW w:w="3091" w:type="dxa"/>
          </w:tcPr>
          <w:p w14:paraId="58C616E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595355,82</w:t>
            </w:r>
          </w:p>
        </w:tc>
        <w:tc>
          <w:tcPr>
            <w:tcW w:w="3091" w:type="dxa"/>
          </w:tcPr>
          <w:p w14:paraId="6C99129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4429739,87</w:t>
            </w:r>
          </w:p>
        </w:tc>
      </w:tr>
      <w:tr w14:paraId="1C2E30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DD797F3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н137У</w:t>
            </w:r>
          </w:p>
        </w:tc>
        <w:tc>
          <w:tcPr>
            <w:tcW w:w="3091" w:type="dxa"/>
          </w:tcPr>
          <w:p w14:paraId="79ECB3E3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595370,22</w:t>
            </w:r>
          </w:p>
        </w:tc>
        <w:tc>
          <w:tcPr>
            <w:tcW w:w="3091" w:type="dxa"/>
          </w:tcPr>
          <w:p w14:paraId="0163C79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4429727,81</w:t>
            </w:r>
          </w:p>
        </w:tc>
      </w:tr>
      <w:tr w14:paraId="1D5ABE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74E7DA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н138У</w:t>
            </w:r>
          </w:p>
        </w:tc>
        <w:tc>
          <w:tcPr>
            <w:tcW w:w="3091" w:type="dxa"/>
          </w:tcPr>
          <w:p w14:paraId="4D34873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595389,93</w:t>
            </w:r>
          </w:p>
        </w:tc>
        <w:tc>
          <w:tcPr>
            <w:tcW w:w="3091" w:type="dxa"/>
          </w:tcPr>
          <w:p w14:paraId="139C90C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4429734,25</w:t>
            </w:r>
          </w:p>
        </w:tc>
      </w:tr>
      <w:tr w14:paraId="26B711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6F6A2167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:ЗУ45</w:t>
            </w:r>
          </w:p>
        </w:tc>
      </w:tr>
      <w:tr w14:paraId="477411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8F609EC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16047E50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9CA8CB3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1FE6A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197D539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288</w:t>
            </w:r>
          </w:p>
        </w:tc>
        <w:tc>
          <w:tcPr>
            <w:tcW w:w="3091" w:type="dxa"/>
          </w:tcPr>
          <w:p w14:paraId="5929767C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596812,65</w:t>
            </w:r>
          </w:p>
        </w:tc>
        <w:tc>
          <w:tcPr>
            <w:tcW w:w="3091" w:type="dxa"/>
          </w:tcPr>
          <w:p w14:paraId="0417B7B5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4430352,15</w:t>
            </w:r>
          </w:p>
        </w:tc>
      </w:tr>
      <w:tr w14:paraId="2BF3F1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35388E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н339У</w:t>
            </w:r>
          </w:p>
        </w:tc>
        <w:tc>
          <w:tcPr>
            <w:tcW w:w="3091" w:type="dxa"/>
          </w:tcPr>
          <w:p w14:paraId="5CF4B8A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596767,81</w:t>
            </w:r>
          </w:p>
        </w:tc>
        <w:tc>
          <w:tcPr>
            <w:tcW w:w="3091" w:type="dxa"/>
          </w:tcPr>
          <w:p w14:paraId="639C9EB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4430364,58</w:t>
            </w:r>
          </w:p>
        </w:tc>
      </w:tr>
      <w:tr w14:paraId="1A09D8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7D2CAD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н190У</w:t>
            </w:r>
          </w:p>
        </w:tc>
        <w:tc>
          <w:tcPr>
            <w:tcW w:w="3091" w:type="dxa"/>
          </w:tcPr>
          <w:p w14:paraId="678B346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596767,08</w:t>
            </w:r>
          </w:p>
        </w:tc>
        <w:tc>
          <w:tcPr>
            <w:tcW w:w="3091" w:type="dxa"/>
          </w:tcPr>
          <w:p w14:paraId="40EC8EF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4430356,14</w:t>
            </w:r>
          </w:p>
        </w:tc>
      </w:tr>
      <w:tr w14:paraId="39B24A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5D9DABB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н191У</w:t>
            </w:r>
          </w:p>
        </w:tc>
        <w:tc>
          <w:tcPr>
            <w:tcW w:w="3091" w:type="dxa"/>
          </w:tcPr>
          <w:p w14:paraId="23BAF388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596765,35</w:t>
            </w:r>
          </w:p>
        </w:tc>
        <w:tc>
          <w:tcPr>
            <w:tcW w:w="3091" w:type="dxa"/>
          </w:tcPr>
          <w:p w14:paraId="65A7E8DE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4430329,99</w:t>
            </w:r>
          </w:p>
        </w:tc>
      </w:tr>
      <w:tr w14:paraId="158ED6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1C9F55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н192У</w:t>
            </w:r>
          </w:p>
        </w:tc>
        <w:tc>
          <w:tcPr>
            <w:tcW w:w="3091" w:type="dxa"/>
          </w:tcPr>
          <w:p w14:paraId="7E4665C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596772,64</w:t>
            </w:r>
          </w:p>
        </w:tc>
        <w:tc>
          <w:tcPr>
            <w:tcW w:w="3091" w:type="dxa"/>
          </w:tcPr>
          <w:p w14:paraId="2ADB0C0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4430329,03</w:t>
            </w:r>
          </w:p>
        </w:tc>
      </w:tr>
      <w:tr w14:paraId="0C4904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214112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н193У</w:t>
            </w:r>
          </w:p>
        </w:tc>
        <w:tc>
          <w:tcPr>
            <w:tcW w:w="3091" w:type="dxa"/>
          </w:tcPr>
          <w:p w14:paraId="7593BF8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596816,71</w:t>
            </w:r>
          </w:p>
        </w:tc>
        <w:tc>
          <w:tcPr>
            <w:tcW w:w="3091" w:type="dxa"/>
          </w:tcPr>
          <w:p w14:paraId="0DCBED7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4430299,01</w:t>
            </w:r>
          </w:p>
        </w:tc>
      </w:tr>
      <w:tr w14:paraId="317E44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F225EE2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н186У</w:t>
            </w:r>
          </w:p>
        </w:tc>
        <w:tc>
          <w:tcPr>
            <w:tcW w:w="3091" w:type="dxa"/>
          </w:tcPr>
          <w:p w14:paraId="10167AD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596825,35</w:t>
            </w:r>
          </w:p>
        </w:tc>
        <w:tc>
          <w:tcPr>
            <w:tcW w:w="3091" w:type="dxa"/>
          </w:tcPr>
          <w:p w14:paraId="1CF02F4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4430316,98</w:t>
            </w:r>
          </w:p>
        </w:tc>
      </w:tr>
      <w:tr w14:paraId="6A0862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B9DB86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н187У</w:t>
            </w:r>
          </w:p>
        </w:tc>
        <w:tc>
          <w:tcPr>
            <w:tcW w:w="3091" w:type="dxa"/>
          </w:tcPr>
          <w:p w14:paraId="38AA7AA8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596830,32</w:t>
            </w:r>
          </w:p>
        </w:tc>
        <w:tc>
          <w:tcPr>
            <w:tcW w:w="3091" w:type="dxa"/>
          </w:tcPr>
          <w:p w14:paraId="7205E75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4430333,65</w:t>
            </w:r>
          </w:p>
        </w:tc>
      </w:tr>
      <w:tr w14:paraId="5A0650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3AC5F2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н671У</w:t>
            </w:r>
          </w:p>
        </w:tc>
        <w:tc>
          <w:tcPr>
            <w:tcW w:w="3091" w:type="dxa"/>
          </w:tcPr>
          <w:p w14:paraId="0F019E7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596832,46</w:t>
            </w:r>
          </w:p>
        </w:tc>
        <w:tc>
          <w:tcPr>
            <w:tcW w:w="3091" w:type="dxa"/>
          </w:tcPr>
          <w:p w14:paraId="124D07C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4430345,77</w:t>
            </w:r>
          </w:p>
        </w:tc>
      </w:tr>
      <w:tr w14:paraId="715447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21027171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288</w:t>
            </w:r>
          </w:p>
        </w:tc>
        <w:tc>
          <w:tcPr>
            <w:tcW w:w="3091" w:type="dxa"/>
          </w:tcPr>
          <w:p w14:paraId="5989A90B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596812,65</w:t>
            </w:r>
          </w:p>
        </w:tc>
        <w:tc>
          <w:tcPr>
            <w:tcW w:w="3091" w:type="dxa"/>
          </w:tcPr>
          <w:p w14:paraId="1CE0C6F4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4430352,15</w:t>
            </w:r>
          </w:p>
        </w:tc>
      </w:tr>
    </w:tbl>
    <w:p w14:paraId="6E888552">
      <w:pPr>
        <w:spacing w:after="0"/>
        <w:rPr>
          <w:sz w:val="18"/>
        </w:rPr>
        <w:sectPr>
          <w:pgSz w:w="11900" w:h="16840"/>
          <w:pgMar w:top="1100" w:right="300" w:bottom="1277" w:left="1480" w:header="720" w:footer="720" w:gutter="0"/>
          <w:cols w:space="720" w:num="1"/>
        </w:sect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7696E4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4" w:type="dxa"/>
            <w:gridSpan w:val="3"/>
          </w:tcPr>
          <w:p w14:paraId="42F593A8">
            <w:pPr>
              <w:pStyle w:val="39"/>
              <w:tabs>
                <w:tab w:val="left" w:pos="4984"/>
              </w:tabs>
              <w:spacing w:before="28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:ЗУ46</w:t>
            </w:r>
          </w:p>
        </w:tc>
      </w:tr>
      <w:tr w14:paraId="25BF2F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A61609C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027E7DE5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70974A78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9829C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B2A02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н140У</w:t>
            </w:r>
          </w:p>
        </w:tc>
        <w:tc>
          <w:tcPr>
            <w:tcW w:w="3091" w:type="dxa"/>
          </w:tcPr>
          <w:p w14:paraId="1F50761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596980,59</w:t>
            </w:r>
          </w:p>
        </w:tc>
        <w:tc>
          <w:tcPr>
            <w:tcW w:w="3091" w:type="dxa"/>
          </w:tcPr>
          <w:p w14:paraId="3E13453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4429971,16</w:t>
            </w:r>
          </w:p>
        </w:tc>
      </w:tr>
      <w:tr w14:paraId="5BAA23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EACB36E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н141У</w:t>
            </w:r>
          </w:p>
        </w:tc>
        <w:tc>
          <w:tcPr>
            <w:tcW w:w="3091" w:type="dxa"/>
          </w:tcPr>
          <w:p w14:paraId="2F5AA54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596985,76</w:t>
            </w:r>
          </w:p>
        </w:tc>
        <w:tc>
          <w:tcPr>
            <w:tcW w:w="3091" w:type="dxa"/>
          </w:tcPr>
          <w:p w14:paraId="12FBC0E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4429974,91</w:t>
            </w:r>
          </w:p>
        </w:tc>
      </w:tr>
      <w:tr w14:paraId="2656DF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0FC5AA0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н142У</w:t>
            </w:r>
          </w:p>
        </w:tc>
        <w:tc>
          <w:tcPr>
            <w:tcW w:w="3091" w:type="dxa"/>
          </w:tcPr>
          <w:p w14:paraId="35E6D27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596999,30</w:t>
            </w:r>
          </w:p>
        </w:tc>
        <w:tc>
          <w:tcPr>
            <w:tcW w:w="3091" w:type="dxa"/>
          </w:tcPr>
          <w:p w14:paraId="3D6172A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4429994,69</w:t>
            </w:r>
          </w:p>
        </w:tc>
      </w:tr>
      <w:tr w14:paraId="1E2F28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D8A16B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н211У</w:t>
            </w:r>
          </w:p>
        </w:tc>
        <w:tc>
          <w:tcPr>
            <w:tcW w:w="3091" w:type="dxa"/>
          </w:tcPr>
          <w:p w14:paraId="6E75259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597002,99</w:t>
            </w:r>
          </w:p>
        </w:tc>
        <w:tc>
          <w:tcPr>
            <w:tcW w:w="3091" w:type="dxa"/>
          </w:tcPr>
          <w:p w14:paraId="5F28BE4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4430000,07</w:t>
            </w:r>
          </w:p>
        </w:tc>
      </w:tr>
      <w:tr w14:paraId="48D560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BDCFB12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н516У</w:t>
            </w:r>
          </w:p>
        </w:tc>
        <w:tc>
          <w:tcPr>
            <w:tcW w:w="3091" w:type="dxa"/>
          </w:tcPr>
          <w:p w14:paraId="0CA064C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596980,37</w:t>
            </w:r>
          </w:p>
        </w:tc>
        <w:tc>
          <w:tcPr>
            <w:tcW w:w="3091" w:type="dxa"/>
          </w:tcPr>
          <w:p w14:paraId="0F774DC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4430016,16</w:t>
            </w:r>
          </w:p>
        </w:tc>
      </w:tr>
      <w:tr w14:paraId="2D317D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BF4A79F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н143У</w:t>
            </w:r>
          </w:p>
        </w:tc>
        <w:tc>
          <w:tcPr>
            <w:tcW w:w="3091" w:type="dxa"/>
          </w:tcPr>
          <w:p w14:paraId="154A4557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596976,49</w:t>
            </w:r>
          </w:p>
        </w:tc>
        <w:tc>
          <w:tcPr>
            <w:tcW w:w="3091" w:type="dxa"/>
          </w:tcPr>
          <w:p w14:paraId="396C922E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4430011,13</w:t>
            </w:r>
          </w:p>
        </w:tc>
      </w:tr>
      <w:tr w14:paraId="258E6D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CAADA30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н144У</w:t>
            </w:r>
          </w:p>
        </w:tc>
        <w:tc>
          <w:tcPr>
            <w:tcW w:w="3091" w:type="dxa"/>
          </w:tcPr>
          <w:p w14:paraId="09112C7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596956,65</w:t>
            </w:r>
          </w:p>
        </w:tc>
        <w:tc>
          <w:tcPr>
            <w:tcW w:w="3091" w:type="dxa"/>
          </w:tcPr>
          <w:p w14:paraId="36C85B5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4429985,48</w:t>
            </w:r>
          </w:p>
        </w:tc>
      </w:tr>
      <w:tr w14:paraId="67D1B1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470185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н145У</w:t>
            </w:r>
          </w:p>
        </w:tc>
        <w:tc>
          <w:tcPr>
            <w:tcW w:w="3091" w:type="dxa"/>
          </w:tcPr>
          <w:p w14:paraId="59DFE76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596968,60</w:t>
            </w:r>
          </w:p>
        </w:tc>
        <w:tc>
          <w:tcPr>
            <w:tcW w:w="3091" w:type="dxa"/>
          </w:tcPr>
          <w:p w14:paraId="1CBA218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4429976,62</w:t>
            </w:r>
          </w:p>
        </w:tc>
      </w:tr>
      <w:tr w14:paraId="1CA521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8468D2D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н146У</w:t>
            </w:r>
          </w:p>
        </w:tc>
        <w:tc>
          <w:tcPr>
            <w:tcW w:w="3091" w:type="dxa"/>
          </w:tcPr>
          <w:p w14:paraId="1372295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596970,24</w:t>
            </w:r>
          </w:p>
        </w:tc>
        <w:tc>
          <w:tcPr>
            <w:tcW w:w="3091" w:type="dxa"/>
          </w:tcPr>
          <w:p w14:paraId="43B1EC8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4429978,83</w:t>
            </w:r>
          </w:p>
        </w:tc>
      </w:tr>
      <w:tr w14:paraId="0699BE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FEE1752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н140У</w:t>
            </w:r>
          </w:p>
        </w:tc>
        <w:tc>
          <w:tcPr>
            <w:tcW w:w="3091" w:type="dxa"/>
          </w:tcPr>
          <w:p w14:paraId="767A4BC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596980,59</w:t>
            </w:r>
          </w:p>
        </w:tc>
        <w:tc>
          <w:tcPr>
            <w:tcW w:w="3091" w:type="dxa"/>
          </w:tcPr>
          <w:p w14:paraId="63FC913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4429971,16</w:t>
            </w:r>
          </w:p>
        </w:tc>
      </w:tr>
      <w:tr w14:paraId="1D9FF3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6E2E8D74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:ЗУ47</w:t>
            </w:r>
          </w:p>
        </w:tc>
      </w:tr>
      <w:tr w14:paraId="1EA73A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9F20BF9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61949B2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0A556D0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5B423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D0D82DC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3091" w:type="dxa"/>
          </w:tcPr>
          <w:p w14:paraId="07003F4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596826,24</w:t>
            </w:r>
          </w:p>
        </w:tc>
        <w:tc>
          <w:tcPr>
            <w:tcW w:w="3091" w:type="dxa"/>
          </w:tcPr>
          <w:p w14:paraId="4B51A88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4430380,29</w:t>
            </w:r>
          </w:p>
        </w:tc>
      </w:tr>
      <w:tr w14:paraId="24C9F2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8D09718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н213У</w:t>
            </w:r>
          </w:p>
        </w:tc>
        <w:tc>
          <w:tcPr>
            <w:tcW w:w="3091" w:type="dxa"/>
          </w:tcPr>
          <w:p w14:paraId="4150FA6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596829,03</w:t>
            </w:r>
          </w:p>
        </w:tc>
        <w:tc>
          <w:tcPr>
            <w:tcW w:w="3091" w:type="dxa"/>
          </w:tcPr>
          <w:p w14:paraId="7886C62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4430392,66</w:t>
            </w:r>
          </w:p>
        </w:tc>
      </w:tr>
      <w:tr w14:paraId="2A2346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7C30EC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н214У</w:t>
            </w:r>
          </w:p>
        </w:tc>
        <w:tc>
          <w:tcPr>
            <w:tcW w:w="3091" w:type="dxa"/>
          </w:tcPr>
          <w:p w14:paraId="106B69A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596832,36</w:t>
            </w:r>
          </w:p>
        </w:tc>
        <w:tc>
          <w:tcPr>
            <w:tcW w:w="3091" w:type="dxa"/>
          </w:tcPr>
          <w:p w14:paraId="60162A2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4430391,91</w:t>
            </w:r>
          </w:p>
        </w:tc>
      </w:tr>
      <w:tr w14:paraId="2C7D19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109452E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н215У</w:t>
            </w:r>
          </w:p>
        </w:tc>
        <w:tc>
          <w:tcPr>
            <w:tcW w:w="3091" w:type="dxa"/>
          </w:tcPr>
          <w:p w14:paraId="4772654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596834,53</w:t>
            </w:r>
          </w:p>
        </w:tc>
        <w:tc>
          <w:tcPr>
            <w:tcW w:w="3091" w:type="dxa"/>
          </w:tcPr>
          <w:p w14:paraId="69E7F62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4430402,51</w:t>
            </w:r>
          </w:p>
        </w:tc>
      </w:tr>
      <w:tr w14:paraId="7CA2A5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41B9D821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н216У</w:t>
            </w:r>
          </w:p>
        </w:tc>
        <w:tc>
          <w:tcPr>
            <w:tcW w:w="3091" w:type="dxa"/>
          </w:tcPr>
          <w:p w14:paraId="01A0CA41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596831,07</w:t>
            </w:r>
          </w:p>
        </w:tc>
        <w:tc>
          <w:tcPr>
            <w:tcW w:w="3091" w:type="dxa"/>
          </w:tcPr>
          <w:p w14:paraId="3568330C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4430403,42</w:t>
            </w:r>
          </w:p>
        </w:tc>
      </w:tr>
      <w:tr w14:paraId="17F264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32E659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н217У</w:t>
            </w:r>
          </w:p>
        </w:tc>
        <w:tc>
          <w:tcPr>
            <w:tcW w:w="3091" w:type="dxa"/>
          </w:tcPr>
          <w:p w14:paraId="34BAD97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596834,46</w:t>
            </w:r>
          </w:p>
        </w:tc>
        <w:tc>
          <w:tcPr>
            <w:tcW w:w="3091" w:type="dxa"/>
          </w:tcPr>
          <w:p w14:paraId="65AEA32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4430416,05</w:t>
            </w:r>
          </w:p>
        </w:tc>
      </w:tr>
      <w:tr w14:paraId="5B1539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A33DB43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н62У</w:t>
            </w:r>
          </w:p>
        </w:tc>
        <w:tc>
          <w:tcPr>
            <w:tcW w:w="3091" w:type="dxa"/>
          </w:tcPr>
          <w:p w14:paraId="7D3FE43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596837,17</w:t>
            </w:r>
          </w:p>
        </w:tc>
        <w:tc>
          <w:tcPr>
            <w:tcW w:w="3091" w:type="dxa"/>
          </w:tcPr>
          <w:p w14:paraId="6E224B2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4430433,66</w:t>
            </w:r>
          </w:p>
        </w:tc>
      </w:tr>
      <w:tr w14:paraId="00150B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290F0E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н69У</w:t>
            </w:r>
          </w:p>
        </w:tc>
        <w:tc>
          <w:tcPr>
            <w:tcW w:w="3091" w:type="dxa"/>
          </w:tcPr>
          <w:p w14:paraId="1F6915A0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596832,72</w:t>
            </w:r>
          </w:p>
        </w:tc>
        <w:tc>
          <w:tcPr>
            <w:tcW w:w="3091" w:type="dxa"/>
          </w:tcPr>
          <w:p w14:paraId="3981CC8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4430434,13</w:t>
            </w:r>
          </w:p>
        </w:tc>
      </w:tr>
      <w:tr w14:paraId="5172E2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6F4ABC7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н68У</w:t>
            </w:r>
          </w:p>
        </w:tc>
        <w:tc>
          <w:tcPr>
            <w:tcW w:w="3091" w:type="dxa"/>
          </w:tcPr>
          <w:p w14:paraId="1C8939E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596802,46</w:t>
            </w:r>
          </w:p>
        </w:tc>
        <w:tc>
          <w:tcPr>
            <w:tcW w:w="3091" w:type="dxa"/>
          </w:tcPr>
          <w:p w14:paraId="63B41C9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4430448,91</w:t>
            </w:r>
          </w:p>
        </w:tc>
      </w:tr>
      <w:tr w14:paraId="4DD0FD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930E3D4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н67У</w:t>
            </w:r>
          </w:p>
        </w:tc>
        <w:tc>
          <w:tcPr>
            <w:tcW w:w="3091" w:type="dxa"/>
          </w:tcPr>
          <w:p w14:paraId="12AE6A2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596791,31</w:t>
            </w:r>
          </w:p>
        </w:tc>
        <w:tc>
          <w:tcPr>
            <w:tcW w:w="3091" w:type="dxa"/>
          </w:tcPr>
          <w:p w14:paraId="6BE2CCA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4430453,05</w:t>
            </w:r>
          </w:p>
        </w:tc>
      </w:tr>
      <w:tr w14:paraId="467E7B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4F9F0E66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н340У</w:t>
            </w:r>
          </w:p>
        </w:tc>
        <w:tc>
          <w:tcPr>
            <w:tcW w:w="3091" w:type="dxa"/>
          </w:tcPr>
          <w:p w14:paraId="7D0C46CD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596790,43</w:t>
            </w:r>
          </w:p>
        </w:tc>
        <w:tc>
          <w:tcPr>
            <w:tcW w:w="3091" w:type="dxa"/>
          </w:tcPr>
          <w:p w14:paraId="4B73C818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4430452,10</w:t>
            </w:r>
          </w:p>
        </w:tc>
      </w:tr>
      <w:tr w14:paraId="6F04A9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D424998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н220У</w:t>
            </w:r>
          </w:p>
        </w:tc>
        <w:tc>
          <w:tcPr>
            <w:tcW w:w="3091" w:type="dxa"/>
          </w:tcPr>
          <w:p w14:paraId="28407C8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596786,93</w:t>
            </w:r>
          </w:p>
        </w:tc>
        <w:tc>
          <w:tcPr>
            <w:tcW w:w="3091" w:type="dxa"/>
          </w:tcPr>
          <w:p w14:paraId="44B69DC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4430442,30</w:t>
            </w:r>
          </w:p>
        </w:tc>
      </w:tr>
      <w:tr w14:paraId="18105C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49680F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н221У</w:t>
            </w:r>
          </w:p>
        </w:tc>
        <w:tc>
          <w:tcPr>
            <w:tcW w:w="3091" w:type="dxa"/>
          </w:tcPr>
          <w:p w14:paraId="47A7193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596781,40</w:t>
            </w:r>
          </w:p>
        </w:tc>
        <w:tc>
          <w:tcPr>
            <w:tcW w:w="3091" w:type="dxa"/>
          </w:tcPr>
          <w:p w14:paraId="3471F1A8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4430424,22</w:t>
            </w:r>
          </w:p>
        </w:tc>
      </w:tr>
      <w:tr w14:paraId="52121F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77D3E71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3091" w:type="dxa"/>
          </w:tcPr>
          <w:p w14:paraId="2ABF981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596774,80</w:t>
            </w:r>
          </w:p>
        </w:tc>
        <w:tc>
          <w:tcPr>
            <w:tcW w:w="3091" w:type="dxa"/>
          </w:tcPr>
          <w:p w14:paraId="2D107BE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4430409,84</w:t>
            </w:r>
          </w:p>
        </w:tc>
      </w:tr>
      <w:tr w14:paraId="32FE26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E87F17B">
            <w:pPr>
              <w:pStyle w:val="39"/>
              <w:spacing w:before="19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AC9FA50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1519DB8A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4ED62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F9AF227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3091" w:type="dxa"/>
          </w:tcPr>
          <w:p w14:paraId="6BCE6F8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596782,11</w:t>
            </w:r>
          </w:p>
        </w:tc>
        <w:tc>
          <w:tcPr>
            <w:tcW w:w="3091" w:type="dxa"/>
          </w:tcPr>
          <w:p w14:paraId="5F2D4E8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4430411,46</w:t>
            </w:r>
          </w:p>
        </w:tc>
      </w:tr>
      <w:tr w14:paraId="7DBAD8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D581385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3091" w:type="dxa"/>
          </w:tcPr>
          <w:p w14:paraId="443EDF1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596798,60</w:t>
            </w:r>
          </w:p>
        </w:tc>
        <w:tc>
          <w:tcPr>
            <w:tcW w:w="3091" w:type="dxa"/>
          </w:tcPr>
          <w:p w14:paraId="6CEE4A3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4430404,39</w:t>
            </w:r>
          </w:p>
        </w:tc>
      </w:tr>
      <w:tr w14:paraId="021A5F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3AF1D4E9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3091" w:type="dxa"/>
          </w:tcPr>
          <w:p w14:paraId="36BD8B2F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596807,08</w:t>
            </w:r>
          </w:p>
        </w:tc>
        <w:tc>
          <w:tcPr>
            <w:tcW w:w="3091" w:type="dxa"/>
          </w:tcPr>
          <w:p w14:paraId="70580C1C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4430400,80</w:t>
            </w:r>
          </w:p>
        </w:tc>
      </w:tr>
      <w:tr w14:paraId="787DF9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0CE4BB8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3091" w:type="dxa"/>
          </w:tcPr>
          <w:p w14:paraId="7FB58B8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596809,06</w:t>
            </w:r>
          </w:p>
        </w:tc>
        <w:tc>
          <w:tcPr>
            <w:tcW w:w="3091" w:type="dxa"/>
          </w:tcPr>
          <w:p w14:paraId="2AE4E28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4430400,76</w:t>
            </w:r>
          </w:p>
        </w:tc>
      </w:tr>
      <w:tr w14:paraId="475FEB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06043D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3091" w:type="dxa"/>
          </w:tcPr>
          <w:p w14:paraId="2D0924DF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596823,82</w:t>
            </w:r>
          </w:p>
        </w:tc>
        <w:tc>
          <w:tcPr>
            <w:tcW w:w="3091" w:type="dxa"/>
          </w:tcPr>
          <w:p w14:paraId="5F285E4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4430395,00</w:t>
            </w:r>
          </w:p>
        </w:tc>
      </w:tr>
      <w:tr w14:paraId="5711F3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203079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3091" w:type="dxa"/>
          </w:tcPr>
          <w:p w14:paraId="6555A2A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596824,52</w:t>
            </w:r>
          </w:p>
        </w:tc>
        <w:tc>
          <w:tcPr>
            <w:tcW w:w="3091" w:type="dxa"/>
          </w:tcPr>
          <w:p w14:paraId="7550A31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4430394,20</w:t>
            </w:r>
          </w:p>
        </w:tc>
      </w:tr>
      <w:tr w14:paraId="0FBD53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4546053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3091" w:type="dxa"/>
          </w:tcPr>
          <w:p w14:paraId="53E73E9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596821,88</w:t>
            </w:r>
          </w:p>
        </w:tc>
        <w:tc>
          <w:tcPr>
            <w:tcW w:w="3091" w:type="dxa"/>
          </w:tcPr>
          <w:p w14:paraId="68237082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4430381,35</w:t>
            </w:r>
          </w:p>
        </w:tc>
      </w:tr>
      <w:tr w14:paraId="6419BB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DAAD1E8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3091" w:type="dxa"/>
          </w:tcPr>
          <w:p w14:paraId="4560CF0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596824,97</w:t>
            </w:r>
          </w:p>
        </w:tc>
        <w:tc>
          <w:tcPr>
            <w:tcW w:w="3091" w:type="dxa"/>
          </w:tcPr>
          <w:p w14:paraId="17E2866E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4430380,54</w:t>
            </w:r>
          </w:p>
        </w:tc>
      </w:tr>
      <w:tr w14:paraId="4A7093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954B8E4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3091" w:type="dxa"/>
          </w:tcPr>
          <w:p w14:paraId="247C59AD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596826,24</w:t>
            </w:r>
          </w:p>
        </w:tc>
        <w:tc>
          <w:tcPr>
            <w:tcW w:w="3091" w:type="dxa"/>
          </w:tcPr>
          <w:p w14:paraId="47AFE6D1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4430380,29</w:t>
            </w:r>
          </w:p>
        </w:tc>
      </w:tr>
      <w:tr w14:paraId="39343D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4" w:type="dxa"/>
            <w:gridSpan w:val="3"/>
          </w:tcPr>
          <w:p w14:paraId="4B40F241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:ЗУ48</w:t>
            </w:r>
          </w:p>
        </w:tc>
      </w:tr>
      <w:tr w14:paraId="3DB9F5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3056323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095514D8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BE3AC79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25EE7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FC0404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н1У</w:t>
            </w:r>
          </w:p>
        </w:tc>
        <w:tc>
          <w:tcPr>
            <w:tcW w:w="3091" w:type="dxa"/>
          </w:tcPr>
          <w:p w14:paraId="6246B9C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596951,18</w:t>
            </w:r>
          </w:p>
        </w:tc>
        <w:tc>
          <w:tcPr>
            <w:tcW w:w="3091" w:type="dxa"/>
          </w:tcPr>
          <w:p w14:paraId="4B1B976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4429978,53</w:t>
            </w:r>
          </w:p>
        </w:tc>
      </w:tr>
      <w:tr w14:paraId="47386C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9D5BCB0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н2У</w:t>
            </w:r>
          </w:p>
        </w:tc>
        <w:tc>
          <w:tcPr>
            <w:tcW w:w="3091" w:type="dxa"/>
          </w:tcPr>
          <w:p w14:paraId="526C6DE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596921,04</w:t>
            </w:r>
          </w:p>
        </w:tc>
        <w:tc>
          <w:tcPr>
            <w:tcW w:w="3091" w:type="dxa"/>
          </w:tcPr>
          <w:p w14:paraId="1B20871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4429999,23</w:t>
            </w:r>
          </w:p>
        </w:tc>
      </w:tr>
      <w:tr w14:paraId="4A8EE5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7C11718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н3У</w:t>
            </w:r>
          </w:p>
        </w:tc>
        <w:tc>
          <w:tcPr>
            <w:tcW w:w="3091" w:type="dxa"/>
          </w:tcPr>
          <w:p w14:paraId="7101BDB3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596909,18</w:t>
            </w:r>
          </w:p>
        </w:tc>
        <w:tc>
          <w:tcPr>
            <w:tcW w:w="3091" w:type="dxa"/>
          </w:tcPr>
          <w:p w14:paraId="773BD47C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4429975,18</w:t>
            </w:r>
          </w:p>
        </w:tc>
      </w:tr>
      <w:tr w14:paraId="0E22DA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277EF6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н4У</w:t>
            </w:r>
          </w:p>
        </w:tc>
        <w:tc>
          <w:tcPr>
            <w:tcW w:w="3091" w:type="dxa"/>
          </w:tcPr>
          <w:p w14:paraId="5DB5705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596910,69</w:t>
            </w:r>
          </w:p>
        </w:tc>
        <w:tc>
          <w:tcPr>
            <w:tcW w:w="3091" w:type="dxa"/>
          </w:tcPr>
          <w:p w14:paraId="756A67B3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4429957,90</w:t>
            </w:r>
          </w:p>
        </w:tc>
      </w:tr>
      <w:tr w14:paraId="46FD7D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3380096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н541У</w:t>
            </w:r>
          </w:p>
        </w:tc>
        <w:tc>
          <w:tcPr>
            <w:tcW w:w="3091" w:type="dxa"/>
          </w:tcPr>
          <w:p w14:paraId="2F71A3D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596911,04</w:t>
            </w:r>
          </w:p>
        </w:tc>
        <w:tc>
          <w:tcPr>
            <w:tcW w:w="3091" w:type="dxa"/>
          </w:tcPr>
          <w:p w14:paraId="45F3C30A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4429953,93</w:t>
            </w:r>
          </w:p>
        </w:tc>
      </w:tr>
      <w:tr w14:paraId="4E499C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F84F4F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н77У</w:t>
            </w:r>
          </w:p>
        </w:tc>
        <w:tc>
          <w:tcPr>
            <w:tcW w:w="3091" w:type="dxa"/>
          </w:tcPr>
          <w:p w14:paraId="403AD46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596927,72</w:t>
            </w:r>
          </w:p>
        </w:tc>
        <w:tc>
          <w:tcPr>
            <w:tcW w:w="3091" w:type="dxa"/>
          </w:tcPr>
          <w:p w14:paraId="3340646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4429942,53</w:t>
            </w:r>
          </w:p>
        </w:tc>
      </w:tr>
      <w:tr w14:paraId="6D9EE2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0154FD3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н5У</w:t>
            </w:r>
          </w:p>
        </w:tc>
        <w:tc>
          <w:tcPr>
            <w:tcW w:w="3091" w:type="dxa"/>
          </w:tcPr>
          <w:p w14:paraId="42382EA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596929,35</w:t>
            </w:r>
          </w:p>
        </w:tc>
        <w:tc>
          <w:tcPr>
            <w:tcW w:w="3091" w:type="dxa"/>
          </w:tcPr>
          <w:p w14:paraId="2893FB49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4429945,21</w:t>
            </w:r>
          </w:p>
        </w:tc>
      </w:tr>
      <w:tr w14:paraId="586432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8E8B9A4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н1У</w:t>
            </w:r>
          </w:p>
        </w:tc>
        <w:tc>
          <w:tcPr>
            <w:tcW w:w="3091" w:type="dxa"/>
          </w:tcPr>
          <w:p w14:paraId="5755068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596951,18</w:t>
            </w:r>
          </w:p>
        </w:tc>
        <w:tc>
          <w:tcPr>
            <w:tcW w:w="3091" w:type="dxa"/>
          </w:tcPr>
          <w:p w14:paraId="5DD7C4DF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4429978,53</w:t>
            </w:r>
          </w:p>
        </w:tc>
      </w:tr>
      <w:tr w14:paraId="6ECD6F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654D58A8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:ЗУ49</w:t>
            </w:r>
          </w:p>
        </w:tc>
      </w:tr>
      <w:tr w14:paraId="0B25BD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0DD2FAB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673809C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24500FD7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0899F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48E056B">
            <w:pPr>
              <w:pStyle w:val="39"/>
              <w:spacing w:before="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3091" w:type="dxa"/>
          </w:tcPr>
          <w:p w14:paraId="3BFF484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596342,39</w:t>
            </w:r>
          </w:p>
        </w:tc>
        <w:tc>
          <w:tcPr>
            <w:tcW w:w="3091" w:type="dxa"/>
          </w:tcPr>
          <w:p w14:paraId="5764FF2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4430245,52</w:t>
            </w:r>
          </w:p>
        </w:tc>
      </w:tr>
      <w:tr w14:paraId="5473B2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3C33BA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н70У</w:t>
            </w:r>
          </w:p>
        </w:tc>
        <w:tc>
          <w:tcPr>
            <w:tcW w:w="3091" w:type="dxa"/>
          </w:tcPr>
          <w:p w14:paraId="402B574C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596348,66</w:t>
            </w:r>
          </w:p>
        </w:tc>
        <w:tc>
          <w:tcPr>
            <w:tcW w:w="3091" w:type="dxa"/>
          </w:tcPr>
          <w:p w14:paraId="465E95B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4430245,52</w:t>
            </w:r>
          </w:p>
        </w:tc>
      </w:tr>
      <w:tr w14:paraId="21EBA0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8BA89B4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н71У</w:t>
            </w:r>
          </w:p>
        </w:tc>
        <w:tc>
          <w:tcPr>
            <w:tcW w:w="3091" w:type="dxa"/>
          </w:tcPr>
          <w:p w14:paraId="5DE7B08D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596349,43</w:t>
            </w:r>
          </w:p>
        </w:tc>
        <w:tc>
          <w:tcPr>
            <w:tcW w:w="3091" w:type="dxa"/>
          </w:tcPr>
          <w:p w14:paraId="1DB2580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4430266,88</w:t>
            </w:r>
          </w:p>
        </w:tc>
      </w:tr>
      <w:tr w14:paraId="20574A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87818C6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н487У</w:t>
            </w:r>
          </w:p>
        </w:tc>
        <w:tc>
          <w:tcPr>
            <w:tcW w:w="3091" w:type="dxa"/>
          </w:tcPr>
          <w:p w14:paraId="1773A53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596347,93</w:t>
            </w:r>
          </w:p>
        </w:tc>
        <w:tc>
          <w:tcPr>
            <w:tcW w:w="3091" w:type="dxa"/>
          </w:tcPr>
          <w:p w14:paraId="2BE9257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4430295,57</w:t>
            </w:r>
          </w:p>
        </w:tc>
      </w:tr>
      <w:tr w14:paraId="44320D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2818B8A6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404</w:t>
            </w:r>
          </w:p>
        </w:tc>
        <w:tc>
          <w:tcPr>
            <w:tcW w:w="3091" w:type="dxa"/>
          </w:tcPr>
          <w:p w14:paraId="1E59BF06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596342,67</w:t>
            </w:r>
          </w:p>
        </w:tc>
        <w:tc>
          <w:tcPr>
            <w:tcW w:w="3091" w:type="dxa"/>
          </w:tcPr>
          <w:p w14:paraId="1F58A867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4430314,78</w:t>
            </w:r>
          </w:p>
        </w:tc>
      </w:tr>
    </w:tbl>
    <w:p w14:paraId="3C767320">
      <w:pPr>
        <w:spacing w:after="0"/>
        <w:rPr>
          <w:sz w:val="18"/>
        </w:rPr>
        <w:sectPr>
          <w:type w:val="continuous"/>
          <w:pgSz w:w="11900" w:h="16840"/>
          <w:pgMar w:top="1120" w:right="300" w:bottom="280" w:left="1480" w:header="720" w:footer="720" w:gutter="0"/>
          <w:cols w:space="720" w:num="1"/>
        </w:sectPr>
      </w:pPr>
    </w:p>
    <w:p w14:paraId="6C3F9625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5F5F70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  <w:tcBorders>
              <w:top w:val="nil"/>
            </w:tcBorders>
          </w:tcPr>
          <w:p w14:paraId="618B263F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н672У</w:t>
            </w:r>
          </w:p>
        </w:tc>
        <w:tc>
          <w:tcPr>
            <w:tcW w:w="3091" w:type="dxa"/>
            <w:tcBorders>
              <w:top w:val="nil"/>
            </w:tcBorders>
          </w:tcPr>
          <w:p w14:paraId="3CAD0C9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596327,26</w:t>
            </w:r>
          </w:p>
        </w:tc>
        <w:tc>
          <w:tcPr>
            <w:tcW w:w="3091" w:type="dxa"/>
            <w:tcBorders>
              <w:top w:val="nil"/>
            </w:tcBorders>
          </w:tcPr>
          <w:p w14:paraId="4B6832E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4430317,06</w:t>
            </w:r>
          </w:p>
        </w:tc>
      </w:tr>
      <w:tr w14:paraId="093B9B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238CA12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н673У</w:t>
            </w:r>
          </w:p>
        </w:tc>
        <w:tc>
          <w:tcPr>
            <w:tcW w:w="3091" w:type="dxa"/>
          </w:tcPr>
          <w:p w14:paraId="1531B9D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596322,94</w:t>
            </w:r>
          </w:p>
        </w:tc>
        <w:tc>
          <w:tcPr>
            <w:tcW w:w="3091" w:type="dxa"/>
          </w:tcPr>
          <w:p w14:paraId="4CFB106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4430280,60</w:t>
            </w:r>
          </w:p>
        </w:tc>
      </w:tr>
      <w:tr w14:paraId="320E62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11C8DD07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н674У</w:t>
            </w:r>
          </w:p>
        </w:tc>
        <w:tc>
          <w:tcPr>
            <w:tcW w:w="3091" w:type="dxa"/>
          </w:tcPr>
          <w:p w14:paraId="70DEC563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596314,08</w:t>
            </w:r>
          </w:p>
        </w:tc>
        <w:tc>
          <w:tcPr>
            <w:tcW w:w="3091" w:type="dxa"/>
          </w:tcPr>
          <w:p w14:paraId="0535D41C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4430281,15</w:t>
            </w:r>
          </w:p>
        </w:tc>
      </w:tr>
      <w:tr w14:paraId="242908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2B5A987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н73У</w:t>
            </w:r>
          </w:p>
        </w:tc>
        <w:tc>
          <w:tcPr>
            <w:tcW w:w="3091" w:type="dxa"/>
          </w:tcPr>
          <w:p w14:paraId="33A2813E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596312,58</w:t>
            </w:r>
          </w:p>
        </w:tc>
        <w:tc>
          <w:tcPr>
            <w:tcW w:w="3091" w:type="dxa"/>
          </w:tcPr>
          <w:p w14:paraId="25BAAFC6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4430268,07</w:t>
            </w:r>
          </w:p>
        </w:tc>
      </w:tr>
      <w:tr w14:paraId="233947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2232987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н74У</w:t>
            </w:r>
          </w:p>
        </w:tc>
        <w:tc>
          <w:tcPr>
            <w:tcW w:w="3091" w:type="dxa"/>
          </w:tcPr>
          <w:p w14:paraId="2794BFBA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596308,07</w:t>
            </w:r>
          </w:p>
        </w:tc>
        <w:tc>
          <w:tcPr>
            <w:tcW w:w="3091" w:type="dxa"/>
          </w:tcPr>
          <w:p w14:paraId="1B1AAE91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4430257,06</w:t>
            </w:r>
          </w:p>
        </w:tc>
      </w:tr>
      <w:tr w14:paraId="4ECDEF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D393406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3091" w:type="dxa"/>
          </w:tcPr>
          <w:p w14:paraId="71A01C9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596306,78</w:t>
            </w:r>
          </w:p>
        </w:tc>
        <w:tc>
          <w:tcPr>
            <w:tcW w:w="3091" w:type="dxa"/>
          </w:tcPr>
          <w:p w14:paraId="5B03113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4430248,50</w:t>
            </w:r>
          </w:p>
        </w:tc>
      </w:tr>
      <w:tr w14:paraId="3B990B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333AA17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3091" w:type="dxa"/>
          </w:tcPr>
          <w:p w14:paraId="258C0B1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596342,39</w:t>
            </w:r>
          </w:p>
        </w:tc>
        <w:tc>
          <w:tcPr>
            <w:tcW w:w="3091" w:type="dxa"/>
          </w:tcPr>
          <w:p w14:paraId="17C1AD8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4430245,52</w:t>
            </w:r>
          </w:p>
        </w:tc>
      </w:tr>
      <w:tr w14:paraId="36BBA3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1E2DB9AF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:ЗУ50</w:t>
            </w:r>
          </w:p>
        </w:tc>
      </w:tr>
      <w:tr w14:paraId="18A137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44D8B627">
            <w:pPr>
              <w:pStyle w:val="39"/>
              <w:spacing w:before="23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3BB64887">
            <w:pPr>
              <w:pStyle w:val="39"/>
              <w:spacing w:before="23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068519B3">
            <w:pPr>
              <w:pStyle w:val="39"/>
              <w:spacing w:before="23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9A74D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B95DD03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н6У</w:t>
            </w:r>
          </w:p>
        </w:tc>
        <w:tc>
          <w:tcPr>
            <w:tcW w:w="3091" w:type="dxa"/>
          </w:tcPr>
          <w:p w14:paraId="4DDF77D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595792,54</w:t>
            </w:r>
          </w:p>
        </w:tc>
        <w:tc>
          <w:tcPr>
            <w:tcW w:w="3091" w:type="dxa"/>
          </w:tcPr>
          <w:p w14:paraId="347A9FE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4429787,53</w:t>
            </w:r>
          </w:p>
        </w:tc>
      </w:tr>
      <w:tr w14:paraId="168260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F37EE63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н79У</w:t>
            </w:r>
          </w:p>
        </w:tc>
        <w:tc>
          <w:tcPr>
            <w:tcW w:w="3091" w:type="dxa"/>
          </w:tcPr>
          <w:p w14:paraId="110AAD87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595803,53</w:t>
            </w:r>
          </w:p>
        </w:tc>
        <w:tc>
          <w:tcPr>
            <w:tcW w:w="3091" w:type="dxa"/>
          </w:tcPr>
          <w:p w14:paraId="4E840C2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4429812,10</w:t>
            </w:r>
          </w:p>
        </w:tc>
      </w:tr>
      <w:tr w14:paraId="62D0FE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A37A616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н80У</w:t>
            </w:r>
          </w:p>
        </w:tc>
        <w:tc>
          <w:tcPr>
            <w:tcW w:w="3091" w:type="dxa"/>
          </w:tcPr>
          <w:p w14:paraId="4ED93D44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595812,37</w:t>
            </w:r>
          </w:p>
        </w:tc>
        <w:tc>
          <w:tcPr>
            <w:tcW w:w="3091" w:type="dxa"/>
          </w:tcPr>
          <w:p w14:paraId="70FEA954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4429840,66</w:t>
            </w:r>
          </w:p>
        </w:tc>
      </w:tr>
      <w:tr w14:paraId="56C5B8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C09381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н81У</w:t>
            </w:r>
          </w:p>
        </w:tc>
        <w:tc>
          <w:tcPr>
            <w:tcW w:w="3091" w:type="dxa"/>
          </w:tcPr>
          <w:p w14:paraId="04238A6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595815,23</w:t>
            </w:r>
          </w:p>
        </w:tc>
        <w:tc>
          <w:tcPr>
            <w:tcW w:w="3091" w:type="dxa"/>
          </w:tcPr>
          <w:p w14:paraId="0D3C05B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4429841,73</w:t>
            </w:r>
          </w:p>
        </w:tc>
      </w:tr>
      <w:tr w14:paraId="6DC958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8156A4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н82У</w:t>
            </w:r>
          </w:p>
        </w:tc>
        <w:tc>
          <w:tcPr>
            <w:tcW w:w="3091" w:type="dxa"/>
          </w:tcPr>
          <w:p w14:paraId="67FE19A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595814,22</w:t>
            </w:r>
          </w:p>
        </w:tc>
        <w:tc>
          <w:tcPr>
            <w:tcW w:w="3091" w:type="dxa"/>
          </w:tcPr>
          <w:p w14:paraId="3FC8318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4429846,63</w:t>
            </w:r>
          </w:p>
        </w:tc>
      </w:tr>
      <w:tr w14:paraId="0E61FF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3CF8BF3">
            <w:pPr>
              <w:pStyle w:val="39"/>
              <w:spacing w:before="23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3091" w:type="dxa"/>
          </w:tcPr>
          <w:p w14:paraId="0661FCF8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595806,25</w:t>
            </w:r>
          </w:p>
        </w:tc>
        <w:tc>
          <w:tcPr>
            <w:tcW w:w="3091" w:type="dxa"/>
          </w:tcPr>
          <w:p w14:paraId="2ADBF70A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4429849,32</w:t>
            </w:r>
          </w:p>
        </w:tc>
      </w:tr>
      <w:tr w14:paraId="09B574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AD4CFF1">
            <w:pPr>
              <w:pStyle w:val="39"/>
              <w:spacing w:before="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3091" w:type="dxa"/>
          </w:tcPr>
          <w:p w14:paraId="58E960C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595788,55</w:t>
            </w:r>
          </w:p>
        </w:tc>
        <w:tc>
          <w:tcPr>
            <w:tcW w:w="3091" w:type="dxa"/>
          </w:tcPr>
          <w:p w14:paraId="3ACC295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4429855,06</w:t>
            </w:r>
          </w:p>
        </w:tc>
      </w:tr>
      <w:tr w14:paraId="415C88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5F7F1DF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н83У</w:t>
            </w:r>
          </w:p>
        </w:tc>
        <w:tc>
          <w:tcPr>
            <w:tcW w:w="3091" w:type="dxa"/>
          </w:tcPr>
          <w:p w14:paraId="09C1AD5C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595784,21</w:t>
            </w:r>
          </w:p>
        </w:tc>
        <w:tc>
          <w:tcPr>
            <w:tcW w:w="3091" w:type="dxa"/>
          </w:tcPr>
          <w:p w14:paraId="5A342BE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4429856,47</w:t>
            </w:r>
          </w:p>
        </w:tc>
      </w:tr>
      <w:tr w14:paraId="3259C6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40FD6C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н84У</w:t>
            </w:r>
          </w:p>
        </w:tc>
        <w:tc>
          <w:tcPr>
            <w:tcW w:w="3091" w:type="dxa"/>
          </w:tcPr>
          <w:p w14:paraId="7A8DBECF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595767,30</w:t>
            </w:r>
          </w:p>
        </w:tc>
        <w:tc>
          <w:tcPr>
            <w:tcW w:w="3091" w:type="dxa"/>
          </w:tcPr>
          <w:p w14:paraId="4782D52D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4429820,69</w:t>
            </w:r>
          </w:p>
        </w:tc>
      </w:tr>
      <w:tr w14:paraId="1EB3FB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638F7ADA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н7У</w:t>
            </w:r>
          </w:p>
        </w:tc>
        <w:tc>
          <w:tcPr>
            <w:tcW w:w="3091" w:type="dxa"/>
          </w:tcPr>
          <w:p w14:paraId="5170FC1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595759,62</w:t>
            </w:r>
          </w:p>
        </w:tc>
        <w:tc>
          <w:tcPr>
            <w:tcW w:w="3091" w:type="dxa"/>
          </w:tcPr>
          <w:p w14:paraId="063C901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4429802,11</w:t>
            </w:r>
          </w:p>
        </w:tc>
      </w:tr>
      <w:tr w14:paraId="2CEC4A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4CC03A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5"/>
                <w:sz w:val="18"/>
              </w:rPr>
              <w:t>н6У</w:t>
            </w:r>
          </w:p>
        </w:tc>
        <w:tc>
          <w:tcPr>
            <w:tcW w:w="3091" w:type="dxa"/>
          </w:tcPr>
          <w:p w14:paraId="6DCB06B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595792,54</w:t>
            </w:r>
          </w:p>
        </w:tc>
        <w:tc>
          <w:tcPr>
            <w:tcW w:w="3091" w:type="dxa"/>
          </w:tcPr>
          <w:p w14:paraId="7BC91AF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4429787,53</w:t>
            </w:r>
          </w:p>
        </w:tc>
      </w:tr>
      <w:tr w14:paraId="63187B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72ADD371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:ЗУ51</w:t>
            </w:r>
          </w:p>
        </w:tc>
      </w:tr>
      <w:tr w14:paraId="212DD8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0B535F5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716E1542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B0FC1FB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39560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2CE2BF1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н671У</w:t>
            </w:r>
          </w:p>
        </w:tc>
        <w:tc>
          <w:tcPr>
            <w:tcW w:w="3091" w:type="dxa"/>
          </w:tcPr>
          <w:p w14:paraId="00EC1D0D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596832,46</w:t>
            </w:r>
          </w:p>
        </w:tc>
        <w:tc>
          <w:tcPr>
            <w:tcW w:w="3091" w:type="dxa"/>
          </w:tcPr>
          <w:p w14:paraId="50ED432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4430345,77</w:t>
            </w:r>
          </w:p>
        </w:tc>
      </w:tr>
      <w:tr w14:paraId="0A777B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0DACFF1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н675У</w:t>
            </w:r>
          </w:p>
        </w:tc>
        <w:tc>
          <w:tcPr>
            <w:tcW w:w="3091" w:type="dxa"/>
          </w:tcPr>
          <w:p w14:paraId="68B93C6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596833,00</w:t>
            </w:r>
          </w:p>
        </w:tc>
        <w:tc>
          <w:tcPr>
            <w:tcW w:w="3091" w:type="dxa"/>
          </w:tcPr>
          <w:p w14:paraId="03C988DC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4430348,85</w:t>
            </w:r>
          </w:p>
        </w:tc>
      </w:tr>
      <w:tr w14:paraId="4C7E02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C76B3E9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н676У</w:t>
            </w:r>
          </w:p>
        </w:tc>
        <w:tc>
          <w:tcPr>
            <w:tcW w:w="3091" w:type="dxa"/>
          </w:tcPr>
          <w:p w14:paraId="432607D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596832,46</w:t>
            </w:r>
          </w:p>
        </w:tc>
        <w:tc>
          <w:tcPr>
            <w:tcW w:w="3091" w:type="dxa"/>
          </w:tcPr>
          <w:p w14:paraId="3CB8F98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4430352,02</w:t>
            </w:r>
          </w:p>
        </w:tc>
      </w:tr>
      <w:tr w14:paraId="5A3E24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118D73A7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н677У</w:t>
            </w:r>
          </w:p>
        </w:tc>
        <w:tc>
          <w:tcPr>
            <w:tcW w:w="3091" w:type="dxa"/>
          </w:tcPr>
          <w:p w14:paraId="30E55254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596833,43</w:t>
            </w:r>
          </w:p>
        </w:tc>
        <w:tc>
          <w:tcPr>
            <w:tcW w:w="3091" w:type="dxa"/>
          </w:tcPr>
          <w:p w14:paraId="026B7879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4430361,85</w:t>
            </w:r>
          </w:p>
        </w:tc>
      </w:tr>
      <w:tr w14:paraId="713D81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6BC6A8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н678У</w:t>
            </w:r>
          </w:p>
        </w:tc>
        <w:tc>
          <w:tcPr>
            <w:tcW w:w="3091" w:type="dxa"/>
          </w:tcPr>
          <w:p w14:paraId="34A5F51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596832,46</w:t>
            </w:r>
          </w:p>
        </w:tc>
        <w:tc>
          <w:tcPr>
            <w:tcW w:w="3091" w:type="dxa"/>
          </w:tcPr>
          <w:p w14:paraId="75076DA4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4430365,71</w:t>
            </w:r>
          </w:p>
        </w:tc>
      </w:tr>
      <w:tr w14:paraId="0E4070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55F7A7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н679У</w:t>
            </w:r>
          </w:p>
        </w:tc>
        <w:tc>
          <w:tcPr>
            <w:tcW w:w="3091" w:type="dxa"/>
          </w:tcPr>
          <w:p w14:paraId="0FFFA65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596833,17</w:t>
            </w:r>
          </w:p>
        </w:tc>
        <w:tc>
          <w:tcPr>
            <w:tcW w:w="3091" w:type="dxa"/>
          </w:tcPr>
          <w:p w14:paraId="73C1D1B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4430370,00</w:t>
            </w:r>
          </w:p>
        </w:tc>
      </w:tr>
      <w:tr w14:paraId="3A0B7B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B9180B9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н680У</w:t>
            </w:r>
          </w:p>
        </w:tc>
        <w:tc>
          <w:tcPr>
            <w:tcW w:w="3091" w:type="dxa"/>
          </w:tcPr>
          <w:p w14:paraId="7D8BB187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596822,63</w:t>
            </w:r>
          </w:p>
        </w:tc>
        <w:tc>
          <w:tcPr>
            <w:tcW w:w="3091" w:type="dxa"/>
          </w:tcPr>
          <w:p w14:paraId="19131B5F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4430371,92</w:t>
            </w:r>
          </w:p>
        </w:tc>
      </w:tr>
      <w:tr w14:paraId="6FBB67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24448FB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3091" w:type="dxa"/>
          </w:tcPr>
          <w:p w14:paraId="241EEBB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596826,24</w:t>
            </w:r>
          </w:p>
        </w:tc>
        <w:tc>
          <w:tcPr>
            <w:tcW w:w="3091" w:type="dxa"/>
          </w:tcPr>
          <w:p w14:paraId="56563536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4430380,29</w:t>
            </w:r>
          </w:p>
        </w:tc>
      </w:tr>
      <w:tr w14:paraId="58CE2B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270F5BB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3091" w:type="dxa"/>
          </w:tcPr>
          <w:p w14:paraId="49417E8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596824,97</w:t>
            </w:r>
          </w:p>
        </w:tc>
        <w:tc>
          <w:tcPr>
            <w:tcW w:w="3091" w:type="dxa"/>
          </w:tcPr>
          <w:p w14:paraId="0453D00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4430380,54</w:t>
            </w:r>
          </w:p>
        </w:tc>
      </w:tr>
      <w:tr w14:paraId="61F6CA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76BEC2E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3091" w:type="dxa"/>
          </w:tcPr>
          <w:p w14:paraId="32CE771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596821,88</w:t>
            </w:r>
          </w:p>
        </w:tc>
        <w:tc>
          <w:tcPr>
            <w:tcW w:w="3091" w:type="dxa"/>
          </w:tcPr>
          <w:p w14:paraId="691088B2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4430381,35</w:t>
            </w:r>
          </w:p>
        </w:tc>
      </w:tr>
      <w:tr w14:paraId="624FBC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07EA285B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3091" w:type="dxa"/>
          </w:tcPr>
          <w:p w14:paraId="24AA4EE1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596824,52</w:t>
            </w:r>
          </w:p>
        </w:tc>
        <w:tc>
          <w:tcPr>
            <w:tcW w:w="3091" w:type="dxa"/>
          </w:tcPr>
          <w:p w14:paraId="3008B763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4430394,20</w:t>
            </w:r>
          </w:p>
        </w:tc>
      </w:tr>
      <w:tr w14:paraId="0BC080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68D4D6B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3091" w:type="dxa"/>
          </w:tcPr>
          <w:p w14:paraId="21E0675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596823,82</w:t>
            </w:r>
          </w:p>
        </w:tc>
        <w:tc>
          <w:tcPr>
            <w:tcW w:w="3091" w:type="dxa"/>
          </w:tcPr>
          <w:p w14:paraId="5B4DCD9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4430395,00</w:t>
            </w:r>
          </w:p>
        </w:tc>
      </w:tr>
      <w:tr w14:paraId="148A7A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09A1E08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3091" w:type="dxa"/>
          </w:tcPr>
          <w:p w14:paraId="545F1478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596809,06</w:t>
            </w:r>
          </w:p>
        </w:tc>
        <w:tc>
          <w:tcPr>
            <w:tcW w:w="3091" w:type="dxa"/>
          </w:tcPr>
          <w:p w14:paraId="1910C991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4430400,76</w:t>
            </w:r>
          </w:p>
        </w:tc>
      </w:tr>
      <w:tr w14:paraId="237A07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7181581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3091" w:type="dxa"/>
          </w:tcPr>
          <w:p w14:paraId="6BDE0AFF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596807,08</w:t>
            </w:r>
          </w:p>
        </w:tc>
        <w:tc>
          <w:tcPr>
            <w:tcW w:w="3091" w:type="dxa"/>
          </w:tcPr>
          <w:p w14:paraId="6FFBEAC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4430400,80</w:t>
            </w:r>
          </w:p>
        </w:tc>
      </w:tr>
      <w:tr w14:paraId="410FB8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1CFBE15">
            <w:pPr>
              <w:pStyle w:val="39"/>
              <w:spacing w:line="205" w:lineRule="exact"/>
              <w:ind w:left="24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5EC48324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53207960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6A818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A838278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3091" w:type="dxa"/>
          </w:tcPr>
          <w:p w14:paraId="477102F8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596798,60</w:t>
            </w:r>
          </w:p>
        </w:tc>
        <w:tc>
          <w:tcPr>
            <w:tcW w:w="3091" w:type="dxa"/>
          </w:tcPr>
          <w:p w14:paraId="696F296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4430404,39</w:t>
            </w:r>
          </w:p>
        </w:tc>
      </w:tr>
      <w:tr w14:paraId="30C586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684766F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3091" w:type="dxa"/>
          </w:tcPr>
          <w:p w14:paraId="05989A30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596782,11</w:t>
            </w:r>
          </w:p>
        </w:tc>
        <w:tc>
          <w:tcPr>
            <w:tcW w:w="3091" w:type="dxa"/>
          </w:tcPr>
          <w:p w14:paraId="1C625940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4430411,46</w:t>
            </w:r>
          </w:p>
        </w:tc>
      </w:tr>
      <w:tr w14:paraId="271470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FC0B033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3091" w:type="dxa"/>
          </w:tcPr>
          <w:p w14:paraId="0F86031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596774,80</w:t>
            </w:r>
          </w:p>
        </w:tc>
        <w:tc>
          <w:tcPr>
            <w:tcW w:w="3091" w:type="dxa"/>
          </w:tcPr>
          <w:p w14:paraId="3F58BF5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4430409,84</w:t>
            </w:r>
          </w:p>
        </w:tc>
      </w:tr>
      <w:tr w14:paraId="40A603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D167A3C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291</w:t>
            </w:r>
          </w:p>
        </w:tc>
        <w:tc>
          <w:tcPr>
            <w:tcW w:w="3091" w:type="dxa"/>
          </w:tcPr>
          <w:p w14:paraId="1FA345D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596768,59</w:t>
            </w:r>
          </w:p>
        </w:tc>
        <w:tc>
          <w:tcPr>
            <w:tcW w:w="3091" w:type="dxa"/>
          </w:tcPr>
          <w:p w14:paraId="1750465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4430382,68</w:t>
            </w:r>
          </w:p>
        </w:tc>
      </w:tr>
      <w:tr w14:paraId="7D746F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B3673F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292</w:t>
            </w:r>
          </w:p>
        </w:tc>
        <w:tc>
          <w:tcPr>
            <w:tcW w:w="3091" w:type="dxa"/>
          </w:tcPr>
          <w:p w14:paraId="0404407B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596764,93</w:t>
            </w:r>
          </w:p>
        </w:tc>
        <w:tc>
          <w:tcPr>
            <w:tcW w:w="3091" w:type="dxa"/>
          </w:tcPr>
          <w:p w14:paraId="6C11985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4430365,38</w:t>
            </w:r>
          </w:p>
        </w:tc>
      </w:tr>
      <w:tr w14:paraId="60006D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C6D0837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н339У</w:t>
            </w:r>
          </w:p>
        </w:tc>
        <w:tc>
          <w:tcPr>
            <w:tcW w:w="3091" w:type="dxa"/>
          </w:tcPr>
          <w:p w14:paraId="5EB2BCF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596767,81</w:t>
            </w:r>
          </w:p>
        </w:tc>
        <w:tc>
          <w:tcPr>
            <w:tcW w:w="3091" w:type="dxa"/>
          </w:tcPr>
          <w:p w14:paraId="0AED3153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4430364,58</w:t>
            </w:r>
          </w:p>
        </w:tc>
      </w:tr>
      <w:tr w14:paraId="0F1F01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909E3B2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288</w:t>
            </w:r>
          </w:p>
        </w:tc>
        <w:tc>
          <w:tcPr>
            <w:tcW w:w="3091" w:type="dxa"/>
          </w:tcPr>
          <w:p w14:paraId="22703977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596812,65</w:t>
            </w:r>
          </w:p>
        </w:tc>
        <w:tc>
          <w:tcPr>
            <w:tcW w:w="3091" w:type="dxa"/>
          </w:tcPr>
          <w:p w14:paraId="57E4568A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4430352,15</w:t>
            </w:r>
          </w:p>
        </w:tc>
      </w:tr>
      <w:tr w14:paraId="2133ED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0D09A2BE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н671У</w:t>
            </w:r>
          </w:p>
        </w:tc>
        <w:tc>
          <w:tcPr>
            <w:tcW w:w="3091" w:type="dxa"/>
          </w:tcPr>
          <w:p w14:paraId="50CDBA20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596832,46</w:t>
            </w:r>
          </w:p>
        </w:tc>
        <w:tc>
          <w:tcPr>
            <w:tcW w:w="3091" w:type="dxa"/>
          </w:tcPr>
          <w:p w14:paraId="543A6D32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4430345,77</w:t>
            </w:r>
          </w:p>
        </w:tc>
      </w:tr>
      <w:tr w14:paraId="1F7FA9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73DAFD3F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:ЗУ52</w:t>
            </w:r>
          </w:p>
        </w:tc>
      </w:tr>
      <w:tr w14:paraId="1E5F70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9F0A1D1">
            <w:pPr>
              <w:pStyle w:val="39"/>
              <w:spacing w:before="1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876A041">
            <w:pPr>
              <w:pStyle w:val="39"/>
              <w:spacing w:before="1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07B9697D">
            <w:pPr>
              <w:pStyle w:val="39"/>
              <w:spacing w:before="1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6D62D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B79EEE7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3091" w:type="dxa"/>
          </w:tcPr>
          <w:p w14:paraId="042104C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596721,54</w:t>
            </w:r>
          </w:p>
        </w:tc>
        <w:tc>
          <w:tcPr>
            <w:tcW w:w="3091" w:type="dxa"/>
          </w:tcPr>
          <w:p w14:paraId="446ED65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4430426,30</w:t>
            </w:r>
          </w:p>
        </w:tc>
      </w:tr>
      <w:tr w14:paraId="626F05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B08BE04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3091" w:type="dxa"/>
          </w:tcPr>
          <w:p w14:paraId="0E50030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596724,17</w:t>
            </w:r>
          </w:p>
        </w:tc>
        <w:tc>
          <w:tcPr>
            <w:tcW w:w="3091" w:type="dxa"/>
          </w:tcPr>
          <w:p w14:paraId="1851353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4430442,71</w:t>
            </w:r>
          </w:p>
        </w:tc>
      </w:tr>
      <w:tr w14:paraId="46CB8E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7925F0CB">
            <w:pPr>
              <w:pStyle w:val="39"/>
              <w:spacing w:before="23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3091" w:type="dxa"/>
          </w:tcPr>
          <w:p w14:paraId="6D955C0A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596725,28</w:t>
            </w:r>
          </w:p>
        </w:tc>
        <w:tc>
          <w:tcPr>
            <w:tcW w:w="3091" w:type="dxa"/>
          </w:tcPr>
          <w:p w14:paraId="61F1A337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4430450,70</w:t>
            </w:r>
          </w:p>
        </w:tc>
      </w:tr>
      <w:tr w14:paraId="75B720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FE7EF4E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709</w:t>
            </w:r>
          </w:p>
        </w:tc>
        <w:tc>
          <w:tcPr>
            <w:tcW w:w="3091" w:type="dxa"/>
          </w:tcPr>
          <w:p w14:paraId="79CD8F45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596726,40</w:t>
            </w:r>
          </w:p>
        </w:tc>
        <w:tc>
          <w:tcPr>
            <w:tcW w:w="3091" w:type="dxa"/>
          </w:tcPr>
          <w:p w14:paraId="191520D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4430460,56</w:t>
            </w:r>
          </w:p>
        </w:tc>
      </w:tr>
      <w:tr w14:paraId="1FF7F4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5CE7450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710</w:t>
            </w:r>
          </w:p>
        </w:tc>
        <w:tc>
          <w:tcPr>
            <w:tcW w:w="3091" w:type="dxa"/>
          </w:tcPr>
          <w:p w14:paraId="1B560633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596722,14</w:t>
            </w:r>
          </w:p>
        </w:tc>
        <w:tc>
          <w:tcPr>
            <w:tcW w:w="3091" w:type="dxa"/>
          </w:tcPr>
          <w:p w14:paraId="1CC3C019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4430461,36</w:t>
            </w:r>
          </w:p>
        </w:tc>
      </w:tr>
      <w:tr w14:paraId="2646FE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489EB74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711</w:t>
            </w:r>
          </w:p>
        </w:tc>
        <w:tc>
          <w:tcPr>
            <w:tcW w:w="3091" w:type="dxa"/>
          </w:tcPr>
          <w:p w14:paraId="15303B82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596688,22</w:t>
            </w:r>
          </w:p>
        </w:tc>
        <w:tc>
          <w:tcPr>
            <w:tcW w:w="3091" w:type="dxa"/>
          </w:tcPr>
          <w:p w14:paraId="016AD75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4430471,92</w:t>
            </w:r>
          </w:p>
        </w:tc>
      </w:tr>
      <w:tr w14:paraId="08DD74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587C79BF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712</w:t>
            </w:r>
          </w:p>
        </w:tc>
        <w:tc>
          <w:tcPr>
            <w:tcW w:w="3091" w:type="dxa"/>
          </w:tcPr>
          <w:p w14:paraId="13681EF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596676,92</w:t>
            </w:r>
          </w:p>
        </w:tc>
        <w:tc>
          <w:tcPr>
            <w:tcW w:w="3091" w:type="dxa"/>
          </w:tcPr>
          <w:p w14:paraId="23D3E76D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4430475,47</w:t>
            </w:r>
          </w:p>
        </w:tc>
      </w:tr>
      <w:tr w14:paraId="258594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C2C3D7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н341У</w:t>
            </w:r>
          </w:p>
        </w:tc>
        <w:tc>
          <w:tcPr>
            <w:tcW w:w="3091" w:type="dxa"/>
          </w:tcPr>
          <w:p w14:paraId="71375B32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596669,43</w:t>
            </w:r>
          </w:p>
        </w:tc>
        <w:tc>
          <w:tcPr>
            <w:tcW w:w="3091" w:type="dxa"/>
          </w:tcPr>
          <w:p w14:paraId="33663AA5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4430454,60</w:t>
            </w:r>
          </w:p>
        </w:tc>
      </w:tr>
      <w:tr w14:paraId="6C4D39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2B386723">
            <w:pPr>
              <w:pStyle w:val="3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н130У</w:t>
            </w:r>
          </w:p>
        </w:tc>
        <w:tc>
          <w:tcPr>
            <w:tcW w:w="3091" w:type="dxa"/>
          </w:tcPr>
          <w:p w14:paraId="7BB32DD1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596664,51</w:t>
            </w:r>
          </w:p>
        </w:tc>
        <w:tc>
          <w:tcPr>
            <w:tcW w:w="3091" w:type="dxa"/>
          </w:tcPr>
          <w:p w14:paraId="113958F3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4430437,62</w:t>
            </w:r>
          </w:p>
        </w:tc>
      </w:tr>
    </w:tbl>
    <w:p w14:paraId="0955D182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51A2A8DE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82"/>
        <w:gridCol w:w="3091"/>
        <w:gridCol w:w="3091"/>
      </w:tblGrid>
      <w:tr w14:paraId="284C52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82" w:type="dxa"/>
            <w:tcBorders>
              <w:top w:val="nil"/>
            </w:tcBorders>
          </w:tcPr>
          <w:p w14:paraId="46D8FC48">
            <w:pPr>
              <w:pStyle w:val="39"/>
              <w:spacing w:before="1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3091" w:type="dxa"/>
            <w:tcBorders>
              <w:top w:val="nil"/>
            </w:tcBorders>
          </w:tcPr>
          <w:p w14:paraId="774AE18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596678,91</w:t>
            </w:r>
          </w:p>
        </w:tc>
        <w:tc>
          <w:tcPr>
            <w:tcW w:w="3091" w:type="dxa"/>
            <w:tcBorders>
              <w:top w:val="nil"/>
            </w:tcBorders>
          </w:tcPr>
          <w:p w14:paraId="43EE3E1B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4430435,08</w:t>
            </w:r>
          </w:p>
        </w:tc>
      </w:tr>
      <w:tr w14:paraId="364B90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63207F5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3091" w:type="dxa"/>
          </w:tcPr>
          <w:p w14:paraId="67F70AD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596714,13</w:t>
            </w:r>
          </w:p>
        </w:tc>
        <w:tc>
          <w:tcPr>
            <w:tcW w:w="3091" w:type="dxa"/>
          </w:tcPr>
          <w:p w14:paraId="3AFAD5F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4430427,77</w:t>
            </w:r>
          </w:p>
        </w:tc>
      </w:tr>
      <w:tr w14:paraId="038027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795A914D">
            <w:pPr>
              <w:pStyle w:val="3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3091" w:type="dxa"/>
          </w:tcPr>
          <w:p w14:paraId="59ABA330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596717,32</w:t>
            </w:r>
          </w:p>
        </w:tc>
        <w:tc>
          <w:tcPr>
            <w:tcW w:w="3091" w:type="dxa"/>
          </w:tcPr>
          <w:p w14:paraId="6D1E5C72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4430427,11</w:t>
            </w:r>
          </w:p>
        </w:tc>
      </w:tr>
      <w:tr w14:paraId="3D0ABF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6A1A03F">
            <w:pPr>
              <w:pStyle w:val="39"/>
              <w:spacing w:before="1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3091" w:type="dxa"/>
          </w:tcPr>
          <w:p w14:paraId="5734EBAB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596721,54</w:t>
            </w:r>
          </w:p>
        </w:tc>
        <w:tc>
          <w:tcPr>
            <w:tcW w:w="3091" w:type="dxa"/>
          </w:tcPr>
          <w:p w14:paraId="44DE62D8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4430426,30</w:t>
            </w:r>
          </w:p>
        </w:tc>
      </w:tr>
      <w:tr w14:paraId="617132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3BDC9B52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:ЗУ53</w:t>
            </w:r>
          </w:p>
        </w:tc>
      </w:tr>
      <w:tr w14:paraId="0A44F7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C42140D">
            <w:pPr>
              <w:pStyle w:val="39"/>
              <w:spacing w:line="205" w:lineRule="exact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4E323C9">
            <w:pPr>
              <w:pStyle w:val="39"/>
              <w:spacing w:line="205" w:lineRule="exact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5279636F">
            <w:pPr>
              <w:pStyle w:val="39"/>
              <w:spacing w:line="205" w:lineRule="exact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D39A5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B37B3FD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н55У</w:t>
            </w:r>
          </w:p>
        </w:tc>
        <w:tc>
          <w:tcPr>
            <w:tcW w:w="3091" w:type="dxa"/>
          </w:tcPr>
          <w:p w14:paraId="79EA199A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596464,40</w:t>
            </w:r>
          </w:p>
        </w:tc>
        <w:tc>
          <w:tcPr>
            <w:tcW w:w="3091" w:type="dxa"/>
          </w:tcPr>
          <w:p w14:paraId="796A29D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4430404,99</w:t>
            </w:r>
          </w:p>
        </w:tc>
      </w:tr>
      <w:tr w14:paraId="0C71BE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2EF0D7D5">
            <w:pPr>
              <w:pStyle w:val="39"/>
              <w:spacing w:before="23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3091" w:type="dxa"/>
          </w:tcPr>
          <w:p w14:paraId="1BE45427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596469,83</w:t>
            </w:r>
          </w:p>
        </w:tc>
        <w:tc>
          <w:tcPr>
            <w:tcW w:w="3091" w:type="dxa"/>
          </w:tcPr>
          <w:p w14:paraId="6316BAB4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4430404,71</w:t>
            </w:r>
          </w:p>
        </w:tc>
      </w:tr>
      <w:tr w14:paraId="6829A6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6227A60">
            <w:pPr>
              <w:pStyle w:val="39"/>
              <w:spacing w:before="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3091" w:type="dxa"/>
          </w:tcPr>
          <w:p w14:paraId="0476212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596471,48</w:t>
            </w:r>
          </w:p>
        </w:tc>
        <w:tc>
          <w:tcPr>
            <w:tcW w:w="3091" w:type="dxa"/>
          </w:tcPr>
          <w:p w14:paraId="5CEFA1C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4430404,68</w:t>
            </w:r>
          </w:p>
        </w:tc>
      </w:tr>
      <w:tr w14:paraId="392F16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71489312">
            <w:pPr>
              <w:pStyle w:val="39"/>
              <w:spacing w:before="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3091" w:type="dxa"/>
          </w:tcPr>
          <w:p w14:paraId="6ABC1D7A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596480,17</w:t>
            </w:r>
          </w:p>
        </w:tc>
        <w:tc>
          <w:tcPr>
            <w:tcW w:w="3091" w:type="dxa"/>
          </w:tcPr>
          <w:p w14:paraId="213F82E5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4430404,66</w:t>
            </w:r>
          </w:p>
        </w:tc>
      </w:tr>
      <w:tr w14:paraId="51EA3F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39D8ABB8">
            <w:pPr>
              <w:pStyle w:val="39"/>
              <w:spacing w:before="1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3091" w:type="dxa"/>
          </w:tcPr>
          <w:p w14:paraId="464C20B9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596482,36</w:t>
            </w:r>
          </w:p>
        </w:tc>
        <w:tc>
          <w:tcPr>
            <w:tcW w:w="3091" w:type="dxa"/>
          </w:tcPr>
          <w:p w14:paraId="6D94C02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4430405,12</w:t>
            </w:r>
          </w:p>
        </w:tc>
      </w:tr>
      <w:tr w14:paraId="6B8C74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8A33DF5">
            <w:pPr>
              <w:pStyle w:val="39"/>
              <w:spacing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3091" w:type="dxa"/>
          </w:tcPr>
          <w:p w14:paraId="710B4D3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596485,15</w:t>
            </w:r>
          </w:p>
        </w:tc>
        <w:tc>
          <w:tcPr>
            <w:tcW w:w="3091" w:type="dxa"/>
          </w:tcPr>
          <w:p w14:paraId="68E3D3E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4430407,08</w:t>
            </w:r>
          </w:p>
        </w:tc>
      </w:tr>
      <w:tr w14:paraId="4C8A8B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48CE08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3091" w:type="dxa"/>
          </w:tcPr>
          <w:p w14:paraId="11D56E43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596479,54</w:t>
            </w:r>
          </w:p>
        </w:tc>
        <w:tc>
          <w:tcPr>
            <w:tcW w:w="3091" w:type="dxa"/>
          </w:tcPr>
          <w:p w14:paraId="0C11A75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4430418,44</w:t>
            </w:r>
          </w:p>
        </w:tc>
      </w:tr>
      <w:tr w14:paraId="6D0FCA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38AD06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3091" w:type="dxa"/>
          </w:tcPr>
          <w:p w14:paraId="2B1E6049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596489,51</w:t>
            </w:r>
          </w:p>
        </w:tc>
        <w:tc>
          <w:tcPr>
            <w:tcW w:w="3091" w:type="dxa"/>
          </w:tcPr>
          <w:p w14:paraId="0560C488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4430424,70</w:t>
            </w:r>
          </w:p>
        </w:tc>
      </w:tr>
      <w:tr w14:paraId="34854F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5EA79D0F">
            <w:pPr>
              <w:pStyle w:val="39"/>
              <w:spacing w:before="23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3091" w:type="dxa"/>
          </w:tcPr>
          <w:p w14:paraId="11228E97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596477,90</w:t>
            </w:r>
          </w:p>
        </w:tc>
        <w:tc>
          <w:tcPr>
            <w:tcW w:w="3091" w:type="dxa"/>
          </w:tcPr>
          <w:p w14:paraId="1BAA056F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4430444,80</w:t>
            </w:r>
          </w:p>
        </w:tc>
      </w:tr>
      <w:tr w14:paraId="02B267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38B776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419</w:t>
            </w:r>
          </w:p>
        </w:tc>
        <w:tc>
          <w:tcPr>
            <w:tcW w:w="3091" w:type="dxa"/>
          </w:tcPr>
          <w:p w14:paraId="6DD4D95D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596456,01</w:t>
            </w:r>
          </w:p>
        </w:tc>
        <w:tc>
          <w:tcPr>
            <w:tcW w:w="3091" w:type="dxa"/>
          </w:tcPr>
          <w:p w14:paraId="6D2DAD8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4430439,33</w:t>
            </w:r>
          </w:p>
        </w:tc>
      </w:tr>
      <w:tr w14:paraId="680663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1AAAB1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н490У</w:t>
            </w:r>
          </w:p>
        </w:tc>
        <w:tc>
          <w:tcPr>
            <w:tcW w:w="3091" w:type="dxa"/>
          </w:tcPr>
          <w:p w14:paraId="3565EAD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596449,35</w:t>
            </w:r>
          </w:p>
        </w:tc>
        <w:tc>
          <w:tcPr>
            <w:tcW w:w="3091" w:type="dxa"/>
          </w:tcPr>
          <w:p w14:paraId="559E38FB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4430438,04</w:t>
            </w:r>
          </w:p>
        </w:tc>
      </w:tr>
      <w:tr w14:paraId="3179C8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1A66DD1B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н55У</w:t>
            </w:r>
          </w:p>
        </w:tc>
        <w:tc>
          <w:tcPr>
            <w:tcW w:w="3091" w:type="dxa"/>
          </w:tcPr>
          <w:p w14:paraId="4D93C086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596464,40</w:t>
            </w:r>
          </w:p>
        </w:tc>
        <w:tc>
          <w:tcPr>
            <w:tcW w:w="3091" w:type="dxa"/>
          </w:tcPr>
          <w:p w14:paraId="1ECDE7B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4430404,99</w:t>
            </w:r>
          </w:p>
        </w:tc>
      </w:tr>
      <w:tr w14:paraId="075039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4" w:type="dxa"/>
            <w:gridSpan w:val="3"/>
          </w:tcPr>
          <w:p w14:paraId="3D2FEAC4">
            <w:pPr>
              <w:pStyle w:val="39"/>
              <w:tabs>
                <w:tab w:val="left" w:pos="4984"/>
              </w:tabs>
              <w:spacing w:before="19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:ЗУ54</w:t>
            </w:r>
          </w:p>
        </w:tc>
      </w:tr>
      <w:tr w14:paraId="1D0DAC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2113F3F3">
            <w:pPr>
              <w:pStyle w:val="3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6C9F001B">
            <w:pPr>
              <w:pStyle w:val="3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1ABFBD08">
            <w:pPr>
              <w:pStyle w:val="3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3ED3E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0334B84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н538У</w:t>
            </w:r>
          </w:p>
        </w:tc>
        <w:tc>
          <w:tcPr>
            <w:tcW w:w="3091" w:type="dxa"/>
          </w:tcPr>
          <w:p w14:paraId="792DDB59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597065,79</w:t>
            </w:r>
          </w:p>
        </w:tc>
        <w:tc>
          <w:tcPr>
            <w:tcW w:w="3091" w:type="dxa"/>
          </w:tcPr>
          <w:p w14:paraId="43E2FBE0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4429909,53</w:t>
            </w:r>
          </w:p>
        </w:tc>
      </w:tr>
      <w:tr w14:paraId="0BD7D3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40FCCCEC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н537У</w:t>
            </w:r>
          </w:p>
        </w:tc>
        <w:tc>
          <w:tcPr>
            <w:tcW w:w="3091" w:type="dxa"/>
          </w:tcPr>
          <w:p w14:paraId="2EB1E467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597088,00</w:t>
            </w:r>
          </w:p>
        </w:tc>
        <w:tc>
          <w:tcPr>
            <w:tcW w:w="3091" w:type="dxa"/>
          </w:tcPr>
          <w:p w14:paraId="48F0690A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4429892,11</w:t>
            </w:r>
          </w:p>
        </w:tc>
      </w:tr>
      <w:tr w14:paraId="6FCC21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726B5BD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н681У</w:t>
            </w:r>
          </w:p>
        </w:tc>
        <w:tc>
          <w:tcPr>
            <w:tcW w:w="3091" w:type="dxa"/>
          </w:tcPr>
          <w:p w14:paraId="69AF1DF6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597103,00</w:t>
            </w:r>
          </w:p>
        </w:tc>
        <w:tc>
          <w:tcPr>
            <w:tcW w:w="3091" w:type="dxa"/>
          </w:tcPr>
          <w:p w14:paraId="1895DA8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4429912,93</w:t>
            </w:r>
          </w:p>
        </w:tc>
      </w:tr>
      <w:tr w14:paraId="7231E8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931A305">
            <w:pPr>
              <w:pStyle w:val="39"/>
              <w:spacing w:line="205" w:lineRule="exact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н682У</w:t>
            </w:r>
          </w:p>
        </w:tc>
        <w:tc>
          <w:tcPr>
            <w:tcW w:w="3091" w:type="dxa"/>
          </w:tcPr>
          <w:p w14:paraId="2DB4BD65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597080,84</w:t>
            </w:r>
          </w:p>
        </w:tc>
        <w:tc>
          <w:tcPr>
            <w:tcW w:w="3091" w:type="dxa"/>
          </w:tcPr>
          <w:p w14:paraId="62A6E814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4429930,42</w:t>
            </w:r>
          </w:p>
        </w:tc>
      </w:tr>
      <w:tr w14:paraId="0639F7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0AD72AF1">
            <w:pPr>
              <w:pStyle w:val="39"/>
              <w:spacing w:before="1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н538У</w:t>
            </w:r>
          </w:p>
        </w:tc>
        <w:tc>
          <w:tcPr>
            <w:tcW w:w="3091" w:type="dxa"/>
          </w:tcPr>
          <w:p w14:paraId="35AFFBB5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597065,79</w:t>
            </w:r>
          </w:p>
        </w:tc>
        <w:tc>
          <w:tcPr>
            <w:tcW w:w="3091" w:type="dxa"/>
          </w:tcPr>
          <w:p w14:paraId="261076BC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4429909,53</w:t>
            </w:r>
          </w:p>
        </w:tc>
      </w:tr>
      <w:tr w14:paraId="703866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4" w:type="dxa"/>
            <w:gridSpan w:val="3"/>
          </w:tcPr>
          <w:p w14:paraId="060DC57D">
            <w:pPr>
              <w:pStyle w:val="39"/>
              <w:tabs>
                <w:tab w:val="left" w:pos="4984"/>
              </w:tabs>
              <w:spacing w:before="23"/>
              <w:ind w:left="105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:ЗУ55</w:t>
            </w:r>
          </w:p>
        </w:tc>
      </w:tr>
      <w:tr w14:paraId="49AC01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0B851D67">
            <w:pPr>
              <w:pStyle w:val="39"/>
              <w:spacing w:before="9"/>
              <w:ind w:left="24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091" w:type="dxa"/>
          </w:tcPr>
          <w:p w14:paraId="4713F039">
            <w:pPr>
              <w:pStyle w:val="39"/>
              <w:spacing w:before="9"/>
              <w:ind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91" w:type="dxa"/>
          </w:tcPr>
          <w:p w14:paraId="64E33E16">
            <w:pPr>
              <w:pStyle w:val="39"/>
              <w:spacing w:before="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59C0C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5916C09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657</w:t>
            </w:r>
          </w:p>
        </w:tc>
        <w:tc>
          <w:tcPr>
            <w:tcW w:w="3091" w:type="dxa"/>
          </w:tcPr>
          <w:p w14:paraId="1C9A306B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595913,40</w:t>
            </w:r>
          </w:p>
        </w:tc>
        <w:tc>
          <w:tcPr>
            <w:tcW w:w="3091" w:type="dxa"/>
          </w:tcPr>
          <w:p w14:paraId="5B5BB9A2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4430195,61</w:t>
            </w:r>
          </w:p>
        </w:tc>
      </w:tr>
      <w:tr w14:paraId="173B75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1CFC60E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702</w:t>
            </w:r>
          </w:p>
        </w:tc>
        <w:tc>
          <w:tcPr>
            <w:tcW w:w="3091" w:type="dxa"/>
          </w:tcPr>
          <w:p w14:paraId="04ED11C3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595923,44</w:t>
            </w:r>
          </w:p>
        </w:tc>
        <w:tc>
          <w:tcPr>
            <w:tcW w:w="3091" w:type="dxa"/>
          </w:tcPr>
          <w:p w14:paraId="4FB1B849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4430217,18</w:t>
            </w:r>
          </w:p>
        </w:tc>
      </w:tr>
      <w:tr w14:paraId="283D2F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314C417A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703</w:t>
            </w:r>
          </w:p>
        </w:tc>
        <w:tc>
          <w:tcPr>
            <w:tcW w:w="3091" w:type="dxa"/>
          </w:tcPr>
          <w:p w14:paraId="2811AD1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595921,96</w:t>
            </w:r>
          </w:p>
        </w:tc>
        <w:tc>
          <w:tcPr>
            <w:tcW w:w="3091" w:type="dxa"/>
          </w:tcPr>
          <w:p w14:paraId="753C9FBB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4430225,25</w:t>
            </w:r>
          </w:p>
        </w:tc>
      </w:tr>
      <w:tr w14:paraId="2E31D1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1CE855DC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704</w:t>
            </w:r>
          </w:p>
        </w:tc>
        <w:tc>
          <w:tcPr>
            <w:tcW w:w="3091" w:type="dxa"/>
          </w:tcPr>
          <w:p w14:paraId="416375D4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595918,22</w:t>
            </w:r>
          </w:p>
        </w:tc>
        <w:tc>
          <w:tcPr>
            <w:tcW w:w="3091" w:type="dxa"/>
          </w:tcPr>
          <w:p w14:paraId="46E1B4A3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4430232,84</w:t>
            </w:r>
          </w:p>
        </w:tc>
      </w:tr>
      <w:tr w14:paraId="65FD3A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82" w:type="dxa"/>
          </w:tcPr>
          <w:p w14:paraId="6268E083">
            <w:pPr>
              <w:pStyle w:val="39"/>
              <w:spacing w:before="23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н113У</w:t>
            </w:r>
          </w:p>
        </w:tc>
        <w:tc>
          <w:tcPr>
            <w:tcW w:w="3091" w:type="dxa"/>
          </w:tcPr>
          <w:p w14:paraId="6AFFD1B9">
            <w:pPr>
              <w:pStyle w:val="39"/>
              <w:spacing w:before="23"/>
              <w:rPr>
                <w:sz w:val="18"/>
              </w:rPr>
            </w:pPr>
            <w:r>
              <w:rPr>
                <w:spacing w:val="-2"/>
                <w:sz w:val="18"/>
              </w:rPr>
              <w:t>595916,50</w:t>
            </w:r>
          </w:p>
        </w:tc>
        <w:tc>
          <w:tcPr>
            <w:tcW w:w="3091" w:type="dxa"/>
          </w:tcPr>
          <w:p w14:paraId="19FC3DDF">
            <w:pPr>
              <w:pStyle w:val="39"/>
              <w:spacing w:before="23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4430234,79</w:t>
            </w:r>
          </w:p>
        </w:tc>
      </w:tr>
      <w:tr w14:paraId="14E97B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662B1C7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н114У</w:t>
            </w:r>
          </w:p>
        </w:tc>
        <w:tc>
          <w:tcPr>
            <w:tcW w:w="3091" w:type="dxa"/>
          </w:tcPr>
          <w:p w14:paraId="64FE5B34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595906,92</w:t>
            </w:r>
          </w:p>
        </w:tc>
        <w:tc>
          <w:tcPr>
            <w:tcW w:w="3091" w:type="dxa"/>
          </w:tcPr>
          <w:p w14:paraId="43F91A1E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4430246,02</w:t>
            </w:r>
          </w:p>
        </w:tc>
      </w:tr>
      <w:tr w14:paraId="513288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1A5AD1A">
            <w:pPr>
              <w:pStyle w:val="39"/>
              <w:spacing w:before="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н33У</w:t>
            </w:r>
          </w:p>
        </w:tc>
        <w:tc>
          <w:tcPr>
            <w:tcW w:w="3091" w:type="dxa"/>
          </w:tcPr>
          <w:p w14:paraId="5D400406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595899,67</w:t>
            </w:r>
          </w:p>
        </w:tc>
        <w:tc>
          <w:tcPr>
            <w:tcW w:w="3091" w:type="dxa"/>
          </w:tcPr>
          <w:p w14:paraId="7051511D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4430253,15</w:t>
            </w:r>
          </w:p>
        </w:tc>
      </w:tr>
      <w:tr w14:paraId="2C7A11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2D15F506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н44У</w:t>
            </w:r>
          </w:p>
        </w:tc>
        <w:tc>
          <w:tcPr>
            <w:tcW w:w="3091" w:type="dxa"/>
          </w:tcPr>
          <w:p w14:paraId="718F134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595896,78</w:t>
            </w:r>
          </w:p>
        </w:tc>
        <w:tc>
          <w:tcPr>
            <w:tcW w:w="3091" w:type="dxa"/>
          </w:tcPr>
          <w:p w14:paraId="260C75C0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4430250,96</w:t>
            </w:r>
          </w:p>
        </w:tc>
      </w:tr>
      <w:tr w14:paraId="174299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26441449">
            <w:pPr>
              <w:pStyle w:val="39"/>
              <w:spacing w:before="19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н43У</w:t>
            </w:r>
          </w:p>
        </w:tc>
        <w:tc>
          <w:tcPr>
            <w:tcW w:w="3091" w:type="dxa"/>
          </w:tcPr>
          <w:p w14:paraId="39B6338E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595885,82</w:t>
            </w:r>
          </w:p>
        </w:tc>
        <w:tc>
          <w:tcPr>
            <w:tcW w:w="3091" w:type="dxa"/>
          </w:tcPr>
          <w:p w14:paraId="587F2CF0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4430236,49</w:t>
            </w:r>
          </w:p>
        </w:tc>
      </w:tr>
      <w:tr w14:paraId="0D765C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6DBF523F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4"/>
                <w:sz w:val="18"/>
              </w:rPr>
              <w:t>н42У</w:t>
            </w:r>
          </w:p>
        </w:tc>
        <w:tc>
          <w:tcPr>
            <w:tcW w:w="3091" w:type="dxa"/>
          </w:tcPr>
          <w:p w14:paraId="597ECFBE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595871,39</w:t>
            </w:r>
          </w:p>
        </w:tc>
        <w:tc>
          <w:tcPr>
            <w:tcW w:w="3091" w:type="dxa"/>
          </w:tcPr>
          <w:p w14:paraId="0338B5F7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4430218,94</w:t>
            </w:r>
          </w:p>
        </w:tc>
      </w:tr>
      <w:tr w14:paraId="05E915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82" w:type="dxa"/>
          </w:tcPr>
          <w:p w14:paraId="5E38A11C">
            <w:pPr>
              <w:pStyle w:val="3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3091" w:type="dxa"/>
          </w:tcPr>
          <w:p w14:paraId="152B90B0">
            <w:pPr>
              <w:pStyle w:val="39"/>
              <w:rPr>
                <w:sz w:val="18"/>
              </w:rPr>
            </w:pPr>
            <w:r>
              <w:rPr>
                <w:spacing w:val="-2"/>
                <w:sz w:val="18"/>
              </w:rPr>
              <w:t>595870,22</w:t>
            </w:r>
          </w:p>
        </w:tc>
        <w:tc>
          <w:tcPr>
            <w:tcW w:w="3091" w:type="dxa"/>
          </w:tcPr>
          <w:p w14:paraId="341B9BD7">
            <w:pPr>
              <w:pStyle w:val="3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4430216,70</w:t>
            </w:r>
          </w:p>
        </w:tc>
      </w:tr>
      <w:tr w14:paraId="62EC27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82" w:type="dxa"/>
          </w:tcPr>
          <w:p w14:paraId="7B027408">
            <w:pPr>
              <w:pStyle w:val="39"/>
              <w:spacing w:before="19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3091" w:type="dxa"/>
          </w:tcPr>
          <w:p w14:paraId="4C4F4B82">
            <w:pPr>
              <w:pStyle w:val="39"/>
              <w:spacing w:before="19"/>
              <w:rPr>
                <w:sz w:val="18"/>
              </w:rPr>
            </w:pPr>
            <w:r>
              <w:rPr>
                <w:spacing w:val="-2"/>
                <w:sz w:val="18"/>
              </w:rPr>
              <w:t>595881,68</w:t>
            </w:r>
          </w:p>
        </w:tc>
        <w:tc>
          <w:tcPr>
            <w:tcW w:w="3091" w:type="dxa"/>
          </w:tcPr>
          <w:p w14:paraId="5A28197E">
            <w:pPr>
              <w:pStyle w:val="39"/>
              <w:spacing w:before="1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4430212,16</w:t>
            </w:r>
          </w:p>
        </w:tc>
      </w:tr>
      <w:tr w14:paraId="7BFCD4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5B61030F">
            <w:pPr>
              <w:pStyle w:val="39"/>
              <w:spacing w:before="9"/>
              <w:ind w:left="24" w:right="1"/>
              <w:rPr>
                <w:sz w:val="18"/>
              </w:rPr>
            </w:pPr>
            <w:r>
              <w:rPr>
                <w:spacing w:val="-2"/>
                <w:sz w:val="18"/>
              </w:rPr>
              <w:t>н115У</w:t>
            </w:r>
          </w:p>
        </w:tc>
        <w:tc>
          <w:tcPr>
            <w:tcW w:w="3091" w:type="dxa"/>
          </w:tcPr>
          <w:p w14:paraId="27EC43C0">
            <w:pPr>
              <w:pStyle w:val="39"/>
              <w:spacing w:before="9"/>
              <w:rPr>
                <w:sz w:val="18"/>
              </w:rPr>
            </w:pPr>
            <w:r>
              <w:rPr>
                <w:spacing w:val="-2"/>
                <w:sz w:val="18"/>
              </w:rPr>
              <w:t>595898,86</w:t>
            </w:r>
          </w:p>
        </w:tc>
        <w:tc>
          <w:tcPr>
            <w:tcW w:w="3091" w:type="dxa"/>
          </w:tcPr>
          <w:p w14:paraId="0206969F">
            <w:pPr>
              <w:pStyle w:val="39"/>
              <w:spacing w:before="9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4430203,20</w:t>
            </w:r>
          </w:p>
        </w:tc>
      </w:tr>
      <w:tr w14:paraId="0B0930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82" w:type="dxa"/>
          </w:tcPr>
          <w:p w14:paraId="4D5DF089">
            <w:pPr>
              <w:pStyle w:val="39"/>
              <w:spacing w:line="205" w:lineRule="exact"/>
              <w:ind w:left="24" w:right="5"/>
              <w:rPr>
                <w:sz w:val="18"/>
              </w:rPr>
            </w:pPr>
            <w:r>
              <w:rPr>
                <w:spacing w:val="-5"/>
                <w:sz w:val="18"/>
              </w:rPr>
              <w:t>657</w:t>
            </w:r>
          </w:p>
        </w:tc>
        <w:tc>
          <w:tcPr>
            <w:tcW w:w="3091" w:type="dxa"/>
          </w:tcPr>
          <w:p w14:paraId="2898DCB0">
            <w:pPr>
              <w:pStyle w:val="39"/>
              <w:spacing w:line="205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595913,40</w:t>
            </w:r>
          </w:p>
        </w:tc>
        <w:tc>
          <w:tcPr>
            <w:tcW w:w="3091" w:type="dxa"/>
          </w:tcPr>
          <w:p w14:paraId="7DAFF151">
            <w:pPr>
              <w:pStyle w:val="39"/>
              <w:spacing w:line="205" w:lineRule="exact"/>
              <w:ind w:right="4"/>
              <w:rPr>
                <w:sz w:val="18"/>
              </w:rPr>
            </w:pPr>
            <w:r>
              <w:rPr>
                <w:spacing w:val="-2"/>
                <w:sz w:val="18"/>
              </w:rPr>
              <w:t>4430195,61</w:t>
            </w:r>
          </w:p>
        </w:tc>
      </w:tr>
    </w:tbl>
    <w:p w14:paraId="380CDA04">
      <w:pPr>
        <w:spacing w:after="0" w:line="205" w:lineRule="exact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072F815D">
      <w:pPr>
        <w:spacing w:before="69"/>
        <w:ind w:left="8257" w:right="332" w:firstLine="0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b/>
          <w:spacing w:val="-10"/>
          <w:sz w:val="24"/>
        </w:rPr>
        <w:t>5</w:t>
      </w:r>
    </w:p>
    <w:p w14:paraId="7C794293">
      <w:pPr>
        <w:spacing w:before="137"/>
        <w:ind w:left="0" w:right="328" w:firstLine="0"/>
        <w:jc w:val="center"/>
        <w:rPr>
          <w:b/>
          <w:sz w:val="24"/>
        </w:rPr>
      </w:pPr>
      <w:r>
        <w:rPr>
          <w:b/>
          <w:sz w:val="24"/>
        </w:rPr>
        <w:t>Сведения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координатах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уточняемых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spacing w:val="-14"/>
          <w:sz w:val="24"/>
        </w:rPr>
        <w:t xml:space="preserve"> </w:t>
      </w:r>
      <w:r>
        <w:rPr>
          <w:b/>
          <w:spacing w:val="-2"/>
          <w:sz w:val="24"/>
        </w:rPr>
        <w:t>участков</w:t>
      </w:r>
    </w:p>
    <w:p w14:paraId="22EB0C5D">
      <w:pPr>
        <w:pStyle w:val="10"/>
        <w:spacing w:before="7"/>
        <w:rPr>
          <w:b/>
          <w:sz w:val="1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01F1A0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66DF7319">
            <w:pPr>
              <w:pStyle w:val="39"/>
              <w:tabs>
                <w:tab w:val="left" w:pos="4552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11:04:1201001:42</w:t>
            </w:r>
          </w:p>
        </w:tc>
      </w:tr>
      <w:tr w14:paraId="2F1C63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AA18D67">
            <w:pPr>
              <w:pStyle w:val="39"/>
              <w:spacing w:before="1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077F3D8C">
            <w:pPr>
              <w:pStyle w:val="39"/>
              <w:spacing w:before="1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270C0592">
            <w:pPr>
              <w:pStyle w:val="39"/>
              <w:spacing w:before="1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BBE3F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3D3621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3125" w:type="dxa"/>
          </w:tcPr>
          <w:p w14:paraId="0FDF5C7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596133,90</w:t>
            </w:r>
          </w:p>
        </w:tc>
        <w:tc>
          <w:tcPr>
            <w:tcW w:w="3072" w:type="dxa"/>
          </w:tcPr>
          <w:p w14:paraId="54488E0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4430311,23</w:t>
            </w:r>
          </w:p>
        </w:tc>
      </w:tr>
      <w:tr w14:paraId="4B3964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C87232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193</w:t>
            </w:r>
          </w:p>
        </w:tc>
        <w:tc>
          <w:tcPr>
            <w:tcW w:w="3125" w:type="dxa"/>
          </w:tcPr>
          <w:p w14:paraId="760A1BD3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596134,27</w:t>
            </w:r>
          </w:p>
        </w:tc>
        <w:tc>
          <w:tcPr>
            <w:tcW w:w="3072" w:type="dxa"/>
          </w:tcPr>
          <w:p w14:paraId="0DCCA36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4430318,76</w:t>
            </w:r>
          </w:p>
        </w:tc>
      </w:tr>
      <w:tr w14:paraId="181133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0D904D22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194</w:t>
            </w:r>
          </w:p>
        </w:tc>
        <w:tc>
          <w:tcPr>
            <w:tcW w:w="3125" w:type="dxa"/>
          </w:tcPr>
          <w:p w14:paraId="446E7497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596134,16</w:t>
            </w:r>
          </w:p>
        </w:tc>
        <w:tc>
          <w:tcPr>
            <w:tcW w:w="3072" w:type="dxa"/>
          </w:tcPr>
          <w:p w14:paraId="4BDFE863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4430326,63</w:t>
            </w:r>
          </w:p>
        </w:tc>
      </w:tr>
      <w:tr w14:paraId="5B5A29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A120982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3125" w:type="dxa"/>
          </w:tcPr>
          <w:p w14:paraId="74AB460B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596126,15</w:t>
            </w:r>
          </w:p>
        </w:tc>
        <w:tc>
          <w:tcPr>
            <w:tcW w:w="3072" w:type="dxa"/>
          </w:tcPr>
          <w:p w14:paraId="18443F92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4430327,28</w:t>
            </w:r>
          </w:p>
        </w:tc>
      </w:tr>
      <w:tr w14:paraId="4E518A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E2FDCDF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3125" w:type="dxa"/>
          </w:tcPr>
          <w:p w14:paraId="5A517DB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596117,47</w:t>
            </w:r>
          </w:p>
        </w:tc>
        <w:tc>
          <w:tcPr>
            <w:tcW w:w="3072" w:type="dxa"/>
          </w:tcPr>
          <w:p w14:paraId="6F933201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4430328,54</w:t>
            </w:r>
          </w:p>
        </w:tc>
      </w:tr>
      <w:tr w14:paraId="73AFBC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0B8741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3125" w:type="dxa"/>
          </w:tcPr>
          <w:p w14:paraId="5619978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596110,76</w:t>
            </w:r>
          </w:p>
        </w:tc>
        <w:tc>
          <w:tcPr>
            <w:tcW w:w="3072" w:type="dxa"/>
          </w:tcPr>
          <w:p w14:paraId="1C8D7563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4430328,40</w:t>
            </w:r>
          </w:p>
        </w:tc>
      </w:tr>
      <w:tr w14:paraId="2CA1C9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1BED9C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3125" w:type="dxa"/>
          </w:tcPr>
          <w:p w14:paraId="23A1FFC6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596106,20</w:t>
            </w:r>
          </w:p>
        </w:tc>
        <w:tc>
          <w:tcPr>
            <w:tcW w:w="3072" w:type="dxa"/>
          </w:tcPr>
          <w:p w14:paraId="07A697A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4430328,20</w:t>
            </w:r>
          </w:p>
        </w:tc>
      </w:tr>
      <w:tr w14:paraId="78B140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05000A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3125" w:type="dxa"/>
          </w:tcPr>
          <w:p w14:paraId="0B79C43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596103,17</w:t>
            </w:r>
          </w:p>
        </w:tc>
        <w:tc>
          <w:tcPr>
            <w:tcW w:w="3072" w:type="dxa"/>
          </w:tcPr>
          <w:p w14:paraId="745090D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4430328,10</w:t>
            </w:r>
          </w:p>
        </w:tc>
      </w:tr>
      <w:tr w14:paraId="6E6032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F393799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3125" w:type="dxa"/>
          </w:tcPr>
          <w:p w14:paraId="67E66FF6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596103,51</w:t>
            </w:r>
          </w:p>
        </w:tc>
        <w:tc>
          <w:tcPr>
            <w:tcW w:w="3072" w:type="dxa"/>
          </w:tcPr>
          <w:p w14:paraId="53FFA8A8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4430326,75</w:t>
            </w:r>
          </w:p>
        </w:tc>
      </w:tr>
      <w:tr w14:paraId="652608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80A35B9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3125" w:type="dxa"/>
          </w:tcPr>
          <w:p w14:paraId="154EA2BD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596100,47</w:t>
            </w:r>
          </w:p>
        </w:tc>
        <w:tc>
          <w:tcPr>
            <w:tcW w:w="3072" w:type="dxa"/>
          </w:tcPr>
          <w:p w14:paraId="545DD0F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4430326,52</w:t>
            </w:r>
          </w:p>
        </w:tc>
      </w:tr>
      <w:tr w14:paraId="0BDEE5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6F9A118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3125" w:type="dxa"/>
          </w:tcPr>
          <w:p w14:paraId="702684B8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596098,84</w:t>
            </w:r>
          </w:p>
        </w:tc>
        <w:tc>
          <w:tcPr>
            <w:tcW w:w="3072" w:type="dxa"/>
          </w:tcPr>
          <w:p w14:paraId="1B40C266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4430335,21</w:t>
            </w:r>
          </w:p>
        </w:tc>
      </w:tr>
      <w:tr w14:paraId="678B18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D2C2EA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3125" w:type="dxa"/>
          </w:tcPr>
          <w:p w14:paraId="0B14FAE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596084,19</w:t>
            </w:r>
          </w:p>
        </w:tc>
        <w:tc>
          <w:tcPr>
            <w:tcW w:w="3072" w:type="dxa"/>
          </w:tcPr>
          <w:p w14:paraId="2871FE48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4430334,99</w:t>
            </w:r>
          </w:p>
        </w:tc>
      </w:tr>
      <w:tr w14:paraId="6C8F11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53443D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3125" w:type="dxa"/>
          </w:tcPr>
          <w:p w14:paraId="05DA01AA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596077,50</w:t>
            </w:r>
          </w:p>
        </w:tc>
        <w:tc>
          <w:tcPr>
            <w:tcW w:w="3072" w:type="dxa"/>
          </w:tcPr>
          <w:p w14:paraId="2551CAF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4430333,70</w:t>
            </w:r>
          </w:p>
        </w:tc>
      </w:tr>
      <w:tr w14:paraId="289B73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41DDD6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3125" w:type="dxa"/>
          </w:tcPr>
          <w:p w14:paraId="11795478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596075,23</w:t>
            </w:r>
          </w:p>
        </w:tc>
        <w:tc>
          <w:tcPr>
            <w:tcW w:w="3072" w:type="dxa"/>
          </w:tcPr>
          <w:p w14:paraId="0FD91726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4430331,78</w:t>
            </w:r>
          </w:p>
        </w:tc>
      </w:tr>
      <w:tr w14:paraId="733D1E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5466E8D0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3125" w:type="dxa"/>
          </w:tcPr>
          <w:p w14:paraId="158EEB86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596066,25</w:t>
            </w:r>
          </w:p>
        </w:tc>
        <w:tc>
          <w:tcPr>
            <w:tcW w:w="3072" w:type="dxa"/>
          </w:tcPr>
          <w:p w14:paraId="78F5B63B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4430329,98</w:t>
            </w:r>
          </w:p>
        </w:tc>
      </w:tr>
      <w:tr w14:paraId="7FDA50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8CCDAE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3125" w:type="dxa"/>
          </w:tcPr>
          <w:p w14:paraId="525FBCEC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596059,61</w:t>
            </w:r>
          </w:p>
        </w:tc>
        <w:tc>
          <w:tcPr>
            <w:tcW w:w="3072" w:type="dxa"/>
          </w:tcPr>
          <w:p w14:paraId="574781A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4430329,40</w:t>
            </w:r>
          </w:p>
        </w:tc>
      </w:tr>
      <w:tr w14:paraId="4101D1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DE7FDD7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3125" w:type="dxa"/>
          </w:tcPr>
          <w:p w14:paraId="5522241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596056,55</w:t>
            </w:r>
          </w:p>
        </w:tc>
        <w:tc>
          <w:tcPr>
            <w:tcW w:w="3072" w:type="dxa"/>
          </w:tcPr>
          <w:p w14:paraId="0DB65468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4430330,50</w:t>
            </w:r>
          </w:p>
        </w:tc>
      </w:tr>
      <w:tr w14:paraId="145875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96A32E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3125" w:type="dxa"/>
          </w:tcPr>
          <w:p w14:paraId="73681799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596056,40</w:t>
            </w:r>
          </w:p>
        </w:tc>
        <w:tc>
          <w:tcPr>
            <w:tcW w:w="3072" w:type="dxa"/>
          </w:tcPr>
          <w:p w14:paraId="4C79D1EB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4430330,68</w:t>
            </w:r>
          </w:p>
        </w:tc>
      </w:tr>
      <w:tr w14:paraId="1DF8C9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DAC0B1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3125" w:type="dxa"/>
          </w:tcPr>
          <w:p w14:paraId="31604D4E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596055,35</w:t>
            </w:r>
          </w:p>
        </w:tc>
        <w:tc>
          <w:tcPr>
            <w:tcW w:w="3072" w:type="dxa"/>
          </w:tcPr>
          <w:p w14:paraId="571D970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4430332,53</w:t>
            </w:r>
          </w:p>
        </w:tc>
      </w:tr>
      <w:tr w14:paraId="04D77B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2B1436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3125" w:type="dxa"/>
          </w:tcPr>
          <w:p w14:paraId="54005364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596053,44</w:t>
            </w:r>
          </w:p>
        </w:tc>
        <w:tc>
          <w:tcPr>
            <w:tcW w:w="3072" w:type="dxa"/>
          </w:tcPr>
          <w:p w14:paraId="499D39F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4430336,42</w:t>
            </w:r>
          </w:p>
        </w:tc>
      </w:tr>
      <w:tr w14:paraId="5250A8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4CBD33B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3125" w:type="dxa"/>
          </w:tcPr>
          <w:p w14:paraId="0680AB53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596051,35</w:t>
            </w:r>
          </w:p>
        </w:tc>
        <w:tc>
          <w:tcPr>
            <w:tcW w:w="3072" w:type="dxa"/>
          </w:tcPr>
          <w:p w14:paraId="7A267652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4430346,97</w:t>
            </w:r>
          </w:p>
        </w:tc>
      </w:tr>
      <w:tr w14:paraId="15B664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DE5215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195</w:t>
            </w:r>
          </w:p>
        </w:tc>
        <w:tc>
          <w:tcPr>
            <w:tcW w:w="3125" w:type="dxa"/>
          </w:tcPr>
          <w:p w14:paraId="03C10C2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596048,33</w:t>
            </w:r>
          </w:p>
        </w:tc>
        <w:tc>
          <w:tcPr>
            <w:tcW w:w="3072" w:type="dxa"/>
          </w:tcPr>
          <w:p w14:paraId="3D3E47D9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4430346,66</w:t>
            </w:r>
          </w:p>
        </w:tc>
      </w:tr>
      <w:tr w14:paraId="7B05B7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B3E599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196</w:t>
            </w:r>
          </w:p>
        </w:tc>
        <w:tc>
          <w:tcPr>
            <w:tcW w:w="3125" w:type="dxa"/>
          </w:tcPr>
          <w:p w14:paraId="0D66227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596043,08</w:t>
            </w:r>
          </w:p>
        </w:tc>
        <w:tc>
          <w:tcPr>
            <w:tcW w:w="3072" w:type="dxa"/>
          </w:tcPr>
          <w:p w14:paraId="14C0E3D2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4430345,83</w:t>
            </w:r>
          </w:p>
        </w:tc>
      </w:tr>
      <w:tr w14:paraId="601D5C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09F8E44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3125" w:type="dxa"/>
          </w:tcPr>
          <w:p w14:paraId="7BA0AEB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596038,75</w:t>
            </w:r>
          </w:p>
        </w:tc>
        <w:tc>
          <w:tcPr>
            <w:tcW w:w="3072" w:type="dxa"/>
          </w:tcPr>
          <w:p w14:paraId="2EAAC65F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4430345,02</w:t>
            </w:r>
          </w:p>
        </w:tc>
      </w:tr>
      <w:tr w14:paraId="69B0E7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C85337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198</w:t>
            </w:r>
          </w:p>
        </w:tc>
        <w:tc>
          <w:tcPr>
            <w:tcW w:w="3125" w:type="dxa"/>
          </w:tcPr>
          <w:p w14:paraId="48BA2F7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596037,97</w:t>
            </w:r>
          </w:p>
        </w:tc>
        <w:tc>
          <w:tcPr>
            <w:tcW w:w="3072" w:type="dxa"/>
          </w:tcPr>
          <w:p w14:paraId="4F934E8C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4430344,10</w:t>
            </w:r>
          </w:p>
        </w:tc>
      </w:tr>
      <w:tr w14:paraId="07DBAA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69D0D3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199</w:t>
            </w:r>
          </w:p>
        </w:tc>
        <w:tc>
          <w:tcPr>
            <w:tcW w:w="3125" w:type="dxa"/>
          </w:tcPr>
          <w:p w14:paraId="5EA4701E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596034,96</w:t>
            </w:r>
          </w:p>
        </w:tc>
        <w:tc>
          <w:tcPr>
            <w:tcW w:w="3072" w:type="dxa"/>
          </w:tcPr>
          <w:p w14:paraId="1D7127C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4430336,77</w:t>
            </w:r>
          </w:p>
        </w:tc>
      </w:tr>
      <w:tr w14:paraId="6D16DC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F493B4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3125" w:type="dxa"/>
          </w:tcPr>
          <w:p w14:paraId="2E09BF7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596031,85</w:t>
            </w:r>
          </w:p>
        </w:tc>
        <w:tc>
          <w:tcPr>
            <w:tcW w:w="3072" w:type="dxa"/>
          </w:tcPr>
          <w:p w14:paraId="31ED3BC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4430335,31</w:t>
            </w:r>
          </w:p>
        </w:tc>
      </w:tr>
      <w:tr w14:paraId="42371D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62309C93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201</w:t>
            </w:r>
          </w:p>
        </w:tc>
        <w:tc>
          <w:tcPr>
            <w:tcW w:w="3125" w:type="dxa"/>
          </w:tcPr>
          <w:p w14:paraId="1908F24F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596029,40</w:t>
            </w:r>
          </w:p>
        </w:tc>
        <w:tc>
          <w:tcPr>
            <w:tcW w:w="3072" w:type="dxa"/>
          </w:tcPr>
          <w:p w14:paraId="5C3B998E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4430333,81</w:t>
            </w:r>
          </w:p>
        </w:tc>
      </w:tr>
      <w:tr w14:paraId="3F812A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D50EB92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202</w:t>
            </w:r>
          </w:p>
        </w:tc>
        <w:tc>
          <w:tcPr>
            <w:tcW w:w="3125" w:type="dxa"/>
          </w:tcPr>
          <w:p w14:paraId="6978194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596029,04</w:t>
            </w:r>
          </w:p>
        </w:tc>
        <w:tc>
          <w:tcPr>
            <w:tcW w:w="3072" w:type="dxa"/>
          </w:tcPr>
          <w:p w14:paraId="3DB0A6C4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4430333,55</w:t>
            </w:r>
          </w:p>
        </w:tc>
      </w:tr>
      <w:tr w14:paraId="021E02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F406437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3125" w:type="dxa"/>
          </w:tcPr>
          <w:p w14:paraId="60BD6C3C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596023,70</w:t>
            </w:r>
          </w:p>
        </w:tc>
        <w:tc>
          <w:tcPr>
            <w:tcW w:w="3072" w:type="dxa"/>
          </w:tcPr>
          <w:p w14:paraId="2F9893ED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4430328,10</w:t>
            </w:r>
          </w:p>
        </w:tc>
      </w:tr>
      <w:tr w14:paraId="1C9C05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D654F51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3125" w:type="dxa"/>
          </w:tcPr>
          <w:p w14:paraId="3956FB7B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596025,89</w:t>
            </w:r>
          </w:p>
        </w:tc>
        <w:tc>
          <w:tcPr>
            <w:tcW w:w="3072" w:type="dxa"/>
          </w:tcPr>
          <w:p w14:paraId="4E32421B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4430324,98</w:t>
            </w:r>
          </w:p>
        </w:tc>
      </w:tr>
      <w:tr w14:paraId="641CA3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6024C2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3125" w:type="dxa"/>
          </w:tcPr>
          <w:p w14:paraId="38F179FD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596025,79</w:t>
            </w:r>
          </w:p>
        </w:tc>
        <w:tc>
          <w:tcPr>
            <w:tcW w:w="3072" w:type="dxa"/>
          </w:tcPr>
          <w:p w14:paraId="496C280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4430324,46</w:t>
            </w:r>
          </w:p>
        </w:tc>
      </w:tr>
      <w:tr w14:paraId="6C10EC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8F6CCA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206</w:t>
            </w:r>
          </w:p>
        </w:tc>
        <w:tc>
          <w:tcPr>
            <w:tcW w:w="3125" w:type="dxa"/>
          </w:tcPr>
          <w:p w14:paraId="0DC65A9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596026,23</w:t>
            </w:r>
          </w:p>
        </w:tc>
        <w:tc>
          <w:tcPr>
            <w:tcW w:w="3072" w:type="dxa"/>
          </w:tcPr>
          <w:p w14:paraId="5B6FB08C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4430321,27</w:t>
            </w:r>
          </w:p>
        </w:tc>
      </w:tr>
      <w:tr w14:paraId="04017D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1D225417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3125" w:type="dxa"/>
          </w:tcPr>
          <w:p w14:paraId="3146D3F0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596030,21</w:t>
            </w:r>
          </w:p>
        </w:tc>
        <w:tc>
          <w:tcPr>
            <w:tcW w:w="3072" w:type="dxa"/>
          </w:tcPr>
          <w:p w14:paraId="5A7AA435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4430321,69</w:t>
            </w:r>
          </w:p>
        </w:tc>
      </w:tr>
      <w:tr w14:paraId="65DAD6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EF0DAB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3125" w:type="dxa"/>
          </w:tcPr>
          <w:p w14:paraId="06EC3765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596030,30</w:t>
            </w:r>
          </w:p>
        </w:tc>
        <w:tc>
          <w:tcPr>
            <w:tcW w:w="3072" w:type="dxa"/>
          </w:tcPr>
          <w:p w14:paraId="0BF25D2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4430317,21</w:t>
            </w:r>
          </w:p>
        </w:tc>
      </w:tr>
      <w:tr w14:paraId="743BB8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9CEA140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3125" w:type="dxa"/>
          </w:tcPr>
          <w:p w14:paraId="7E375F5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596038,09</w:t>
            </w:r>
          </w:p>
        </w:tc>
        <w:tc>
          <w:tcPr>
            <w:tcW w:w="3072" w:type="dxa"/>
          </w:tcPr>
          <w:p w14:paraId="55F064A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4430312,65</w:t>
            </w:r>
          </w:p>
        </w:tc>
      </w:tr>
      <w:tr w14:paraId="43A30A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D1A0C7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3125" w:type="dxa"/>
          </w:tcPr>
          <w:p w14:paraId="35C29F3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596044,95</w:t>
            </w:r>
          </w:p>
        </w:tc>
        <w:tc>
          <w:tcPr>
            <w:tcW w:w="3072" w:type="dxa"/>
          </w:tcPr>
          <w:p w14:paraId="3D885A2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4430308,71</w:t>
            </w:r>
          </w:p>
        </w:tc>
      </w:tr>
      <w:tr w14:paraId="5B4173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6459408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3125" w:type="dxa"/>
          </w:tcPr>
          <w:p w14:paraId="3D9C5F0D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596051,39</w:t>
            </w:r>
          </w:p>
        </w:tc>
        <w:tc>
          <w:tcPr>
            <w:tcW w:w="3072" w:type="dxa"/>
          </w:tcPr>
          <w:p w14:paraId="2CE89C13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4430308,99</w:t>
            </w:r>
          </w:p>
        </w:tc>
      </w:tr>
      <w:tr w14:paraId="2AF49B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C4BEA4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212</w:t>
            </w:r>
          </w:p>
        </w:tc>
        <w:tc>
          <w:tcPr>
            <w:tcW w:w="3125" w:type="dxa"/>
          </w:tcPr>
          <w:p w14:paraId="0D39160E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596057,05</w:t>
            </w:r>
          </w:p>
        </w:tc>
        <w:tc>
          <w:tcPr>
            <w:tcW w:w="3072" w:type="dxa"/>
          </w:tcPr>
          <w:p w14:paraId="21F715CC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4430309,15</w:t>
            </w:r>
          </w:p>
        </w:tc>
      </w:tr>
      <w:tr w14:paraId="4002CC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730D394F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213</w:t>
            </w:r>
          </w:p>
        </w:tc>
        <w:tc>
          <w:tcPr>
            <w:tcW w:w="3125" w:type="dxa"/>
          </w:tcPr>
          <w:p w14:paraId="2FDB53EE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596056,44</w:t>
            </w:r>
          </w:p>
        </w:tc>
        <w:tc>
          <w:tcPr>
            <w:tcW w:w="3072" w:type="dxa"/>
          </w:tcPr>
          <w:p w14:paraId="4558DB26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4430302,46</w:t>
            </w:r>
          </w:p>
        </w:tc>
      </w:tr>
      <w:tr w14:paraId="59538F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0F005C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214</w:t>
            </w:r>
          </w:p>
        </w:tc>
        <w:tc>
          <w:tcPr>
            <w:tcW w:w="3125" w:type="dxa"/>
          </w:tcPr>
          <w:p w14:paraId="1BF4AB5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596055,95</w:t>
            </w:r>
          </w:p>
        </w:tc>
        <w:tc>
          <w:tcPr>
            <w:tcW w:w="3072" w:type="dxa"/>
          </w:tcPr>
          <w:p w14:paraId="3A804CB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4430302,29</w:t>
            </w:r>
          </w:p>
        </w:tc>
      </w:tr>
      <w:tr w14:paraId="12E7CC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8DCF72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215</w:t>
            </w:r>
          </w:p>
        </w:tc>
        <w:tc>
          <w:tcPr>
            <w:tcW w:w="3125" w:type="dxa"/>
          </w:tcPr>
          <w:p w14:paraId="45059CAC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596055,44</w:t>
            </w:r>
          </w:p>
        </w:tc>
        <w:tc>
          <w:tcPr>
            <w:tcW w:w="3072" w:type="dxa"/>
          </w:tcPr>
          <w:p w14:paraId="6E1C35D1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4430302,34</w:t>
            </w:r>
          </w:p>
        </w:tc>
      </w:tr>
      <w:tr w14:paraId="777E77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9D1746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  <w:tc>
          <w:tcPr>
            <w:tcW w:w="3125" w:type="dxa"/>
          </w:tcPr>
          <w:p w14:paraId="601AA75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596055,43</w:t>
            </w:r>
          </w:p>
        </w:tc>
        <w:tc>
          <w:tcPr>
            <w:tcW w:w="3072" w:type="dxa"/>
          </w:tcPr>
          <w:p w14:paraId="3C28229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4430302,21</w:t>
            </w:r>
          </w:p>
        </w:tc>
      </w:tr>
      <w:tr w14:paraId="06C848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039F90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217</w:t>
            </w:r>
          </w:p>
        </w:tc>
        <w:tc>
          <w:tcPr>
            <w:tcW w:w="3125" w:type="dxa"/>
          </w:tcPr>
          <w:p w14:paraId="072DE9D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596052,81</w:t>
            </w:r>
          </w:p>
        </w:tc>
        <w:tc>
          <w:tcPr>
            <w:tcW w:w="3072" w:type="dxa"/>
          </w:tcPr>
          <w:p w14:paraId="158E97C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4430302,49</w:t>
            </w:r>
          </w:p>
        </w:tc>
      </w:tr>
      <w:tr w14:paraId="3D26E2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2019AF8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218</w:t>
            </w:r>
          </w:p>
        </w:tc>
        <w:tc>
          <w:tcPr>
            <w:tcW w:w="3125" w:type="dxa"/>
          </w:tcPr>
          <w:p w14:paraId="081BCB8B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596052,82</w:t>
            </w:r>
          </w:p>
        </w:tc>
        <w:tc>
          <w:tcPr>
            <w:tcW w:w="3072" w:type="dxa"/>
          </w:tcPr>
          <w:p w14:paraId="5EE960F5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4430302,62</w:t>
            </w:r>
          </w:p>
        </w:tc>
      </w:tr>
      <w:tr w14:paraId="73CF98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3773522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219</w:t>
            </w:r>
          </w:p>
        </w:tc>
        <w:tc>
          <w:tcPr>
            <w:tcW w:w="3125" w:type="dxa"/>
          </w:tcPr>
          <w:p w14:paraId="20A47688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596052,32</w:t>
            </w:r>
          </w:p>
        </w:tc>
        <w:tc>
          <w:tcPr>
            <w:tcW w:w="3072" w:type="dxa"/>
          </w:tcPr>
          <w:p w14:paraId="11020CB5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4430302,67</w:t>
            </w:r>
          </w:p>
        </w:tc>
      </w:tr>
      <w:tr w14:paraId="7BC136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8CC50AA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220</w:t>
            </w:r>
          </w:p>
        </w:tc>
        <w:tc>
          <w:tcPr>
            <w:tcW w:w="3125" w:type="dxa"/>
          </w:tcPr>
          <w:p w14:paraId="348F835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596052,27</w:t>
            </w:r>
          </w:p>
        </w:tc>
        <w:tc>
          <w:tcPr>
            <w:tcW w:w="3072" w:type="dxa"/>
          </w:tcPr>
          <w:p w14:paraId="5C030F7D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4430302,20</w:t>
            </w:r>
          </w:p>
        </w:tc>
      </w:tr>
      <w:tr w14:paraId="721B0B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32EEEF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221</w:t>
            </w:r>
          </w:p>
        </w:tc>
        <w:tc>
          <w:tcPr>
            <w:tcW w:w="3125" w:type="dxa"/>
          </w:tcPr>
          <w:p w14:paraId="42CF9FA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596052,43</w:t>
            </w:r>
          </w:p>
        </w:tc>
        <w:tc>
          <w:tcPr>
            <w:tcW w:w="3072" w:type="dxa"/>
          </w:tcPr>
          <w:p w14:paraId="7E226BF8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4430302,17</w:t>
            </w:r>
          </w:p>
        </w:tc>
      </w:tr>
      <w:tr w14:paraId="3E9351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EC49BE9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222</w:t>
            </w:r>
          </w:p>
        </w:tc>
        <w:tc>
          <w:tcPr>
            <w:tcW w:w="3125" w:type="dxa"/>
          </w:tcPr>
          <w:p w14:paraId="4FCC6A7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596052,06</w:t>
            </w:r>
          </w:p>
        </w:tc>
        <w:tc>
          <w:tcPr>
            <w:tcW w:w="3072" w:type="dxa"/>
          </w:tcPr>
          <w:p w14:paraId="20314980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4430299,07</w:t>
            </w:r>
          </w:p>
        </w:tc>
      </w:tr>
      <w:tr w14:paraId="199D09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16A6AF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223</w:t>
            </w:r>
          </w:p>
        </w:tc>
        <w:tc>
          <w:tcPr>
            <w:tcW w:w="3125" w:type="dxa"/>
          </w:tcPr>
          <w:p w14:paraId="78FE220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596052,32</w:t>
            </w:r>
          </w:p>
        </w:tc>
        <w:tc>
          <w:tcPr>
            <w:tcW w:w="3072" w:type="dxa"/>
          </w:tcPr>
          <w:p w14:paraId="6BE16B0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4430297,85</w:t>
            </w:r>
          </w:p>
        </w:tc>
      </w:tr>
    </w:tbl>
    <w:p w14:paraId="32F1BF4D">
      <w:pPr>
        <w:spacing w:after="0" w:line="205" w:lineRule="exact"/>
        <w:rPr>
          <w:sz w:val="18"/>
        </w:rPr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3B2C1496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6C797A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  <w:tcBorders>
              <w:top w:val="nil"/>
            </w:tcBorders>
          </w:tcPr>
          <w:p w14:paraId="0391AA51">
            <w:pPr>
              <w:pStyle w:val="39"/>
              <w:spacing w:line="205" w:lineRule="exact"/>
              <w:ind w:left="28" w:right="4"/>
              <w:rPr>
                <w:sz w:val="18"/>
              </w:rPr>
            </w:pPr>
            <w:r>
              <w:rPr>
                <w:spacing w:val="-5"/>
                <w:sz w:val="18"/>
              </w:rPr>
              <w:t>224</w:t>
            </w:r>
          </w:p>
        </w:tc>
        <w:tc>
          <w:tcPr>
            <w:tcW w:w="3125" w:type="dxa"/>
            <w:tcBorders>
              <w:top w:val="nil"/>
            </w:tcBorders>
          </w:tcPr>
          <w:p w14:paraId="7E562A0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596052,76</w:t>
            </w:r>
          </w:p>
        </w:tc>
        <w:tc>
          <w:tcPr>
            <w:tcW w:w="3072" w:type="dxa"/>
            <w:tcBorders>
              <w:top w:val="nil"/>
            </w:tcBorders>
          </w:tcPr>
          <w:p w14:paraId="61634F7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4430294,31</w:t>
            </w:r>
          </w:p>
        </w:tc>
      </w:tr>
      <w:tr w14:paraId="14A4D3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2051E42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225</w:t>
            </w:r>
          </w:p>
        </w:tc>
        <w:tc>
          <w:tcPr>
            <w:tcW w:w="3125" w:type="dxa"/>
          </w:tcPr>
          <w:p w14:paraId="4FB0DA6A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596064,87</w:t>
            </w:r>
          </w:p>
        </w:tc>
        <w:tc>
          <w:tcPr>
            <w:tcW w:w="3072" w:type="dxa"/>
          </w:tcPr>
          <w:p w14:paraId="4037BB39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4430287,43</w:t>
            </w:r>
          </w:p>
        </w:tc>
      </w:tr>
      <w:tr w14:paraId="1303B8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32468134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226</w:t>
            </w:r>
          </w:p>
        </w:tc>
        <w:tc>
          <w:tcPr>
            <w:tcW w:w="3125" w:type="dxa"/>
          </w:tcPr>
          <w:p w14:paraId="050E01DC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596064,69</w:t>
            </w:r>
          </w:p>
        </w:tc>
        <w:tc>
          <w:tcPr>
            <w:tcW w:w="3072" w:type="dxa"/>
          </w:tcPr>
          <w:p w14:paraId="16901634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4430302,77</w:t>
            </w:r>
          </w:p>
        </w:tc>
      </w:tr>
      <w:tr w14:paraId="0FDE86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5C5C066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227</w:t>
            </w:r>
          </w:p>
        </w:tc>
        <w:tc>
          <w:tcPr>
            <w:tcW w:w="3125" w:type="dxa"/>
          </w:tcPr>
          <w:p w14:paraId="7530C34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596087,89</w:t>
            </w:r>
          </w:p>
        </w:tc>
        <w:tc>
          <w:tcPr>
            <w:tcW w:w="3072" w:type="dxa"/>
          </w:tcPr>
          <w:p w14:paraId="70FAFA01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4430302,91</w:t>
            </w:r>
          </w:p>
        </w:tc>
      </w:tr>
      <w:tr w14:paraId="198F20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EDE552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228</w:t>
            </w:r>
          </w:p>
        </w:tc>
        <w:tc>
          <w:tcPr>
            <w:tcW w:w="3125" w:type="dxa"/>
          </w:tcPr>
          <w:p w14:paraId="785AAC2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596107,04</w:t>
            </w:r>
          </w:p>
        </w:tc>
        <w:tc>
          <w:tcPr>
            <w:tcW w:w="3072" w:type="dxa"/>
          </w:tcPr>
          <w:p w14:paraId="0F6491B9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4430303,02</w:t>
            </w:r>
          </w:p>
        </w:tc>
      </w:tr>
      <w:tr w14:paraId="0FAFC3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104FA6E9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229</w:t>
            </w:r>
          </w:p>
        </w:tc>
        <w:tc>
          <w:tcPr>
            <w:tcW w:w="3125" w:type="dxa"/>
          </w:tcPr>
          <w:p w14:paraId="587D8553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596107,06</w:t>
            </w:r>
          </w:p>
        </w:tc>
        <w:tc>
          <w:tcPr>
            <w:tcW w:w="3072" w:type="dxa"/>
          </w:tcPr>
          <w:p w14:paraId="04748F2D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4430304,32</w:t>
            </w:r>
          </w:p>
        </w:tc>
      </w:tr>
      <w:tr w14:paraId="60B495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DADF17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230</w:t>
            </w:r>
          </w:p>
        </w:tc>
        <w:tc>
          <w:tcPr>
            <w:tcW w:w="3125" w:type="dxa"/>
          </w:tcPr>
          <w:p w14:paraId="026D6F2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596107,17</w:t>
            </w:r>
          </w:p>
        </w:tc>
        <w:tc>
          <w:tcPr>
            <w:tcW w:w="3072" w:type="dxa"/>
          </w:tcPr>
          <w:p w14:paraId="544783A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4430312,52</w:t>
            </w:r>
          </w:p>
        </w:tc>
      </w:tr>
      <w:tr w14:paraId="1F31FD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9CB3C5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231</w:t>
            </w:r>
          </w:p>
        </w:tc>
        <w:tc>
          <w:tcPr>
            <w:tcW w:w="3125" w:type="dxa"/>
          </w:tcPr>
          <w:p w14:paraId="70F00D8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596110,92</w:t>
            </w:r>
          </w:p>
        </w:tc>
        <w:tc>
          <w:tcPr>
            <w:tcW w:w="3072" w:type="dxa"/>
          </w:tcPr>
          <w:p w14:paraId="72B7D537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4430312,14</w:t>
            </w:r>
          </w:p>
        </w:tc>
      </w:tr>
      <w:tr w14:paraId="390539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29045313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232</w:t>
            </w:r>
          </w:p>
        </w:tc>
        <w:tc>
          <w:tcPr>
            <w:tcW w:w="3125" w:type="dxa"/>
          </w:tcPr>
          <w:p w14:paraId="344CC67E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596118,41</w:t>
            </w:r>
          </w:p>
        </w:tc>
        <w:tc>
          <w:tcPr>
            <w:tcW w:w="3072" w:type="dxa"/>
          </w:tcPr>
          <w:p w14:paraId="5D27F2A3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4430311,71</w:t>
            </w:r>
          </w:p>
        </w:tc>
      </w:tr>
      <w:tr w14:paraId="6ADB83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AC3F5F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233</w:t>
            </w:r>
          </w:p>
        </w:tc>
        <w:tc>
          <w:tcPr>
            <w:tcW w:w="3125" w:type="dxa"/>
          </w:tcPr>
          <w:p w14:paraId="23BE13D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596126,84</w:t>
            </w:r>
          </w:p>
        </w:tc>
        <w:tc>
          <w:tcPr>
            <w:tcW w:w="3072" w:type="dxa"/>
          </w:tcPr>
          <w:p w14:paraId="3B3A7A27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4430311,34</w:t>
            </w:r>
          </w:p>
        </w:tc>
      </w:tr>
      <w:tr w14:paraId="716F30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D7F2C9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3125" w:type="dxa"/>
          </w:tcPr>
          <w:p w14:paraId="76A7A69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596133,90</w:t>
            </w:r>
          </w:p>
        </w:tc>
        <w:tc>
          <w:tcPr>
            <w:tcW w:w="3072" w:type="dxa"/>
          </w:tcPr>
          <w:p w14:paraId="05D5B030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4430311,23</w:t>
            </w:r>
          </w:p>
        </w:tc>
      </w:tr>
      <w:tr w14:paraId="1A9460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26E51413">
            <w:pPr>
              <w:pStyle w:val="39"/>
              <w:tabs>
                <w:tab w:val="left" w:pos="4552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11:04:1201001:47</w:t>
            </w:r>
          </w:p>
        </w:tc>
      </w:tr>
      <w:tr w14:paraId="38FB10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9426096">
            <w:pPr>
              <w:pStyle w:val="39"/>
              <w:spacing w:before="1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4C0E3B56">
            <w:pPr>
              <w:pStyle w:val="39"/>
              <w:spacing w:before="1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589488F2">
            <w:pPr>
              <w:pStyle w:val="39"/>
              <w:spacing w:before="1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5B9C98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625AC5C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3125" w:type="dxa"/>
          </w:tcPr>
          <w:p w14:paraId="1529CF7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595471,16</w:t>
            </w:r>
          </w:p>
        </w:tc>
        <w:tc>
          <w:tcPr>
            <w:tcW w:w="3072" w:type="dxa"/>
          </w:tcPr>
          <w:p w14:paraId="0143CCD8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4429600,41</w:t>
            </w:r>
          </w:p>
        </w:tc>
      </w:tr>
      <w:tr w14:paraId="2AD7CF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3DE36A6A">
            <w:pPr>
              <w:pStyle w:val="3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3125" w:type="dxa"/>
          </w:tcPr>
          <w:p w14:paraId="0538318D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595479,69</w:t>
            </w:r>
          </w:p>
        </w:tc>
        <w:tc>
          <w:tcPr>
            <w:tcW w:w="3072" w:type="dxa"/>
          </w:tcPr>
          <w:p w14:paraId="6C6509CA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4429617,95</w:t>
            </w:r>
          </w:p>
        </w:tc>
      </w:tr>
      <w:tr w14:paraId="1751DA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F160186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3125" w:type="dxa"/>
          </w:tcPr>
          <w:p w14:paraId="55BD049D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595481,68</w:t>
            </w:r>
          </w:p>
        </w:tc>
        <w:tc>
          <w:tcPr>
            <w:tcW w:w="3072" w:type="dxa"/>
          </w:tcPr>
          <w:p w14:paraId="2636F4E5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4429622,12</w:t>
            </w:r>
          </w:p>
        </w:tc>
      </w:tr>
      <w:tr w14:paraId="572409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B85992E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3125" w:type="dxa"/>
          </w:tcPr>
          <w:p w14:paraId="3743E237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595443,30</w:t>
            </w:r>
          </w:p>
        </w:tc>
        <w:tc>
          <w:tcPr>
            <w:tcW w:w="3072" w:type="dxa"/>
          </w:tcPr>
          <w:p w14:paraId="68925AD2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4429636,51</w:t>
            </w:r>
          </w:p>
        </w:tc>
      </w:tr>
      <w:tr w14:paraId="6BFE9F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CB6E8C8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3125" w:type="dxa"/>
          </w:tcPr>
          <w:p w14:paraId="0F233EA4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595432,31</w:t>
            </w:r>
          </w:p>
        </w:tc>
        <w:tc>
          <w:tcPr>
            <w:tcW w:w="3072" w:type="dxa"/>
          </w:tcPr>
          <w:p w14:paraId="2172F7E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4429614,30</w:t>
            </w:r>
          </w:p>
        </w:tc>
      </w:tr>
      <w:tr w14:paraId="70CC6F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B6C21D2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3125" w:type="dxa"/>
          </w:tcPr>
          <w:p w14:paraId="5607F94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595471,16</w:t>
            </w:r>
          </w:p>
        </w:tc>
        <w:tc>
          <w:tcPr>
            <w:tcW w:w="3072" w:type="dxa"/>
          </w:tcPr>
          <w:p w14:paraId="7C9CB2FA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4429600,41</w:t>
            </w:r>
          </w:p>
        </w:tc>
      </w:tr>
      <w:tr w14:paraId="301353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5" w:type="dxa"/>
            <w:gridSpan w:val="3"/>
          </w:tcPr>
          <w:p w14:paraId="61C854C4">
            <w:pPr>
              <w:pStyle w:val="39"/>
              <w:tabs>
                <w:tab w:val="left" w:pos="4552"/>
              </w:tabs>
              <w:spacing w:before="23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11:04:1201001:48</w:t>
            </w:r>
          </w:p>
        </w:tc>
      </w:tr>
      <w:tr w14:paraId="44DFD6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4F6A27C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0D3DED6B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0ED8F22A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A52BD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E32E80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3125" w:type="dxa"/>
          </w:tcPr>
          <w:p w14:paraId="1692FDD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596117,47</w:t>
            </w:r>
          </w:p>
        </w:tc>
        <w:tc>
          <w:tcPr>
            <w:tcW w:w="3072" w:type="dxa"/>
          </w:tcPr>
          <w:p w14:paraId="0E963399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4430328,54</w:t>
            </w:r>
          </w:p>
        </w:tc>
      </w:tr>
      <w:tr w14:paraId="6715C3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BFB77B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3125" w:type="dxa"/>
          </w:tcPr>
          <w:p w14:paraId="77689B14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596117,46</w:t>
            </w:r>
          </w:p>
        </w:tc>
        <w:tc>
          <w:tcPr>
            <w:tcW w:w="3072" w:type="dxa"/>
          </w:tcPr>
          <w:p w14:paraId="0A3B6FC3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4430349,49</w:t>
            </w:r>
          </w:p>
        </w:tc>
      </w:tr>
      <w:tr w14:paraId="33FDE6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2ECBF7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527/н285У</w:t>
            </w:r>
          </w:p>
        </w:tc>
        <w:tc>
          <w:tcPr>
            <w:tcW w:w="3125" w:type="dxa"/>
          </w:tcPr>
          <w:p w14:paraId="2B80CE6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596106,80</w:t>
            </w:r>
          </w:p>
        </w:tc>
        <w:tc>
          <w:tcPr>
            <w:tcW w:w="3072" w:type="dxa"/>
          </w:tcPr>
          <w:p w14:paraId="1E1130A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4430348,51</w:t>
            </w:r>
          </w:p>
        </w:tc>
      </w:tr>
      <w:tr w14:paraId="1036BA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D6F91B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526/н286У</w:t>
            </w:r>
          </w:p>
        </w:tc>
        <w:tc>
          <w:tcPr>
            <w:tcW w:w="3125" w:type="dxa"/>
          </w:tcPr>
          <w:p w14:paraId="05CC723D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596102,10</w:t>
            </w:r>
          </w:p>
        </w:tc>
        <w:tc>
          <w:tcPr>
            <w:tcW w:w="3072" w:type="dxa"/>
          </w:tcPr>
          <w:p w14:paraId="4A843130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4430355,86</w:t>
            </w:r>
          </w:p>
        </w:tc>
      </w:tr>
      <w:tr w14:paraId="1BDA69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782A1137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525/н287У</w:t>
            </w:r>
          </w:p>
        </w:tc>
        <w:tc>
          <w:tcPr>
            <w:tcW w:w="3125" w:type="dxa"/>
          </w:tcPr>
          <w:p w14:paraId="69D7D1D0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596075,94</w:t>
            </w:r>
          </w:p>
        </w:tc>
        <w:tc>
          <w:tcPr>
            <w:tcW w:w="3072" w:type="dxa"/>
          </w:tcPr>
          <w:p w14:paraId="664F6BA1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4430362,80</w:t>
            </w:r>
          </w:p>
        </w:tc>
      </w:tr>
      <w:tr w14:paraId="445F3D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8C3FEE6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3125" w:type="dxa"/>
          </w:tcPr>
          <w:p w14:paraId="55F65D47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596064,37</w:t>
            </w:r>
          </w:p>
        </w:tc>
        <w:tc>
          <w:tcPr>
            <w:tcW w:w="3072" w:type="dxa"/>
          </w:tcPr>
          <w:p w14:paraId="0743F952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4430362,05</w:t>
            </w:r>
          </w:p>
        </w:tc>
      </w:tr>
      <w:tr w14:paraId="08FF7C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778491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3125" w:type="dxa"/>
          </w:tcPr>
          <w:p w14:paraId="14D8637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596051,19</w:t>
            </w:r>
          </w:p>
        </w:tc>
        <w:tc>
          <w:tcPr>
            <w:tcW w:w="3072" w:type="dxa"/>
          </w:tcPr>
          <w:p w14:paraId="78BF022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4430349,77</w:t>
            </w:r>
          </w:p>
        </w:tc>
      </w:tr>
      <w:tr w14:paraId="209282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1621B19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3125" w:type="dxa"/>
          </w:tcPr>
          <w:p w14:paraId="083DA0A2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596051,35</w:t>
            </w:r>
          </w:p>
        </w:tc>
        <w:tc>
          <w:tcPr>
            <w:tcW w:w="3072" w:type="dxa"/>
          </w:tcPr>
          <w:p w14:paraId="0C13E4F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4430346,97</w:t>
            </w:r>
          </w:p>
        </w:tc>
      </w:tr>
      <w:tr w14:paraId="521AC4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50AA0F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3125" w:type="dxa"/>
          </w:tcPr>
          <w:p w14:paraId="1024B4F1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596053,44</w:t>
            </w:r>
          </w:p>
        </w:tc>
        <w:tc>
          <w:tcPr>
            <w:tcW w:w="3072" w:type="dxa"/>
          </w:tcPr>
          <w:p w14:paraId="22C3DE6C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4430336,42</w:t>
            </w:r>
          </w:p>
        </w:tc>
      </w:tr>
      <w:tr w14:paraId="2ED9A5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5D1D50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3125" w:type="dxa"/>
          </w:tcPr>
          <w:p w14:paraId="5977B67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596055,35</w:t>
            </w:r>
          </w:p>
        </w:tc>
        <w:tc>
          <w:tcPr>
            <w:tcW w:w="3072" w:type="dxa"/>
          </w:tcPr>
          <w:p w14:paraId="1E01998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4430332,53</w:t>
            </w:r>
          </w:p>
        </w:tc>
      </w:tr>
      <w:tr w14:paraId="2164D4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7B15DE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3125" w:type="dxa"/>
          </w:tcPr>
          <w:p w14:paraId="0EA820F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596056,40</w:t>
            </w:r>
          </w:p>
        </w:tc>
        <w:tc>
          <w:tcPr>
            <w:tcW w:w="3072" w:type="dxa"/>
          </w:tcPr>
          <w:p w14:paraId="75BE233C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4430330,68</w:t>
            </w:r>
          </w:p>
        </w:tc>
      </w:tr>
      <w:tr w14:paraId="63DC5C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2D672C53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3125" w:type="dxa"/>
          </w:tcPr>
          <w:p w14:paraId="754C8D7E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596056,55</w:t>
            </w:r>
          </w:p>
        </w:tc>
        <w:tc>
          <w:tcPr>
            <w:tcW w:w="3072" w:type="dxa"/>
          </w:tcPr>
          <w:p w14:paraId="7117F64B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4430330,50</w:t>
            </w:r>
          </w:p>
        </w:tc>
      </w:tr>
      <w:tr w14:paraId="7BFABF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D6009F6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3125" w:type="dxa"/>
          </w:tcPr>
          <w:p w14:paraId="612C7A7C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596059,61</w:t>
            </w:r>
          </w:p>
        </w:tc>
        <w:tc>
          <w:tcPr>
            <w:tcW w:w="3072" w:type="dxa"/>
          </w:tcPr>
          <w:p w14:paraId="0502660A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4430329,40</w:t>
            </w:r>
          </w:p>
        </w:tc>
      </w:tr>
      <w:tr w14:paraId="09AD33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7ABAAEA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3125" w:type="dxa"/>
          </w:tcPr>
          <w:p w14:paraId="384159BD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596066,25</w:t>
            </w:r>
          </w:p>
        </w:tc>
        <w:tc>
          <w:tcPr>
            <w:tcW w:w="3072" w:type="dxa"/>
          </w:tcPr>
          <w:p w14:paraId="26B05568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4430329,98</w:t>
            </w:r>
          </w:p>
        </w:tc>
      </w:tr>
      <w:tr w14:paraId="0A73B3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1045026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3125" w:type="dxa"/>
          </w:tcPr>
          <w:p w14:paraId="3F9BA44A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596075,23</w:t>
            </w:r>
          </w:p>
        </w:tc>
        <w:tc>
          <w:tcPr>
            <w:tcW w:w="3072" w:type="dxa"/>
          </w:tcPr>
          <w:p w14:paraId="017F5D7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4430331,78</w:t>
            </w:r>
          </w:p>
        </w:tc>
      </w:tr>
      <w:tr w14:paraId="1A60A3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73C1AF1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3125" w:type="dxa"/>
          </w:tcPr>
          <w:p w14:paraId="1BF784B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596077,50</w:t>
            </w:r>
          </w:p>
        </w:tc>
        <w:tc>
          <w:tcPr>
            <w:tcW w:w="3072" w:type="dxa"/>
          </w:tcPr>
          <w:p w14:paraId="543D218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4430333,70</w:t>
            </w:r>
          </w:p>
        </w:tc>
      </w:tr>
      <w:tr w14:paraId="3365AA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516352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3125" w:type="dxa"/>
          </w:tcPr>
          <w:p w14:paraId="66542D04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596084,19</w:t>
            </w:r>
          </w:p>
        </w:tc>
        <w:tc>
          <w:tcPr>
            <w:tcW w:w="3072" w:type="dxa"/>
          </w:tcPr>
          <w:p w14:paraId="06BC2EC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4430334,99</w:t>
            </w:r>
          </w:p>
        </w:tc>
      </w:tr>
      <w:tr w14:paraId="5882F1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40C3AD0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3125" w:type="dxa"/>
          </w:tcPr>
          <w:p w14:paraId="6BDDEF90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596098,84</w:t>
            </w:r>
          </w:p>
        </w:tc>
        <w:tc>
          <w:tcPr>
            <w:tcW w:w="3072" w:type="dxa"/>
          </w:tcPr>
          <w:p w14:paraId="4BCBB118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4430335,21</w:t>
            </w:r>
          </w:p>
        </w:tc>
      </w:tr>
      <w:tr w14:paraId="771DD1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74A2CE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3125" w:type="dxa"/>
          </w:tcPr>
          <w:p w14:paraId="3F742152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596100,47</w:t>
            </w:r>
          </w:p>
        </w:tc>
        <w:tc>
          <w:tcPr>
            <w:tcW w:w="3072" w:type="dxa"/>
          </w:tcPr>
          <w:p w14:paraId="6EF258A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4430326,52</w:t>
            </w:r>
          </w:p>
        </w:tc>
      </w:tr>
      <w:tr w14:paraId="531343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190433A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3125" w:type="dxa"/>
          </w:tcPr>
          <w:p w14:paraId="3C54E956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596103,51</w:t>
            </w:r>
          </w:p>
        </w:tc>
        <w:tc>
          <w:tcPr>
            <w:tcW w:w="3072" w:type="dxa"/>
          </w:tcPr>
          <w:p w14:paraId="623EF335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4430326,75</w:t>
            </w:r>
          </w:p>
        </w:tc>
      </w:tr>
      <w:tr w14:paraId="7D4CB1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46B954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3125" w:type="dxa"/>
          </w:tcPr>
          <w:p w14:paraId="05A36A3A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596103,17</w:t>
            </w:r>
          </w:p>
        </w:tc>
        <w:tc>
          <w:tcPr>
            <w:tcW w:w="3072" w:type="dxa"/>
          </w:tcPr>
          <w:p w14:paraId="238DDDE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4430328,10</w:t>
            </w:r>
          </w:p>
        </w:tc>
      </w:tr>
      <w:tr w14:paraId="2C625E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D496FB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3125" w:type="dxa"/>
          </w:tcPr>
          <w:p w14:paraId="7CD2A0B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596106,20</w:t>
            </w:r>
          </w:p>
        </w:tc>
        <w:tc>
          <w:tcPr>
            <w:tcW w:w="3072" w:type="dxa"/>
          </w:tcPr>
          <w:p w14:paraId="60027DA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4430328,20</w:t>
            </w:r>
          </w:p>
        </w:tc>
      </w:tr>
      <w:tr w14:paraId="47D031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6D4EC6B0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3125" w:type="dxa"/>
          </w:tcPr>
          <w:p w14:paraId="38F80560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596110,76</w:t>
            </w:r>
          </w:p>
        </w:tc>
        <w:tc>
          <w:tcPr>
            <w:tcW w:w="3072" w:type="dxa"/>
          </w:tcPr>
          <w:p w14:paraId="39506E6C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4430328,40</w:t>
            </w:r>
          </w:p>
        </w:tc>
      </w:tr>
      <w:tr w14:paraId="5F5782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161F76F1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3125" w:type="dxa"/>
          </w:tcPr>
          <w:p w14:paraId="14D76C7F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596117,47</w:t>
            </w:r>
          </w:p>
        </w:tc>
        <w:tc>
          <w:tcPr>
            <w:tcW w:w="3072" w:type="dxa"/>
          </w:tcPr>
          <w:p w14:paraId="1473F2BD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4430328,54</w:t>
            </w:r>
          </w:p>
        </w:tc>
      </w:tr>
      <w:tr w14:paraId="132209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31143CC6">
            <w:pPr>
              <w:pStyle w:val="39"/>
              <w:tabs>
                <w:tab w:val="left" w:pos="4552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11:04:1201001:65</w:t>
            </w:r>
          </w:p>
        </w:tc>
      </w:tr>
      <w:tr w14:paraId="25E5E6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4CF2A14">
            <w:pPr>
              <w:pStyle w:val="39"/>
              <w:spacing w:before="1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2D511E9B">
            <w:pPr>
              <w:pStyle w:val="39"/>
              <w:spacing w:before="1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4BEC840F">
            <w:pPr>
              <w:pStyle w:val="39"/>
              <w:spacing w:before="1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07D92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5CEF9F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305</w:t>
            </w:r>
          </w:p>
        </w:tc>
        <w:tc>
          <w:tcPr>
            <w:tcW w:w="3125" w:type="dxa"/>
          </w:tcPr>
          <w:p w14:paraId="629E1939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596776,69</w:t>
            </w:r>
          </w:p>
        </w:tc>
        <w:tc>
          <w:tcPr>
            <w:tcW w:w="3072" w:type="dxa"/>
          </w:tcPr>
          <w:p w14:paraId="203031E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4430070,46</w:t>
            </w:r>
          </w:p>
        </w:tc>
      </w:tr>
      <w:tr w14:paraId="2FBB91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2660E5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306</w:t>
            </w:r>
          </w:p>
        </w:tc>
        <w:tc>
          <w:tcPr>
            <w:tcW w:w="3125" w:type="dxa"/>
          </w:tcPr>
          <w:p w14:paraId="1698CA7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596788,68</w:t>
            </w:r>
          </w:p>
        </w:tc>
        <w:tc>
          <w:tcPr>
            <w:tcW w:w="3072" w:type="dxa"/>
          </w:tcPr>
          <w:p w14:paraId="09232F4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4430090,92</w:t>
            </w:r>
          </w:p>
        </w:tc>
      </w:tr>
      <w:tr w14:paraId="445927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BFD573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307</w:t>
            </w:r>
          </w:p>
        </w:tc>
        <w:tc>
          <w:tcPr>
            <w:tcW w:w="3125" w:type="dxa"/>
          </w:tcPr>
          <w:p w14:paraId="1112992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596784,46</w:t>
            </w:r>
          </w:p>
        </w:tc>
        <w:tc>
          <w:tcPr>
            <w:tcW w:w="3072" w:type="dxa"/>
          </w:tcPr>
          <w:p w14:paraId="6504A43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4430132,26</w:t>
            </w:r>
          </w:p>
        </w:tc>
      </w:tr>
      <w:tr w14:paraId="777088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280ABE87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308</w:t>
            </w:r>
          </w:p>
        </w:tc>
        <w:tc>
          <w:tcPr>
            <w:tcW w:w="3125" w:type="dxa"/>
          </w:tcPr>
          <w:p w14:paraId="5A25498F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596739,88</w:t>
            </w:r>
          </w:p>
        </w:tc>
        <w:tc>
          <w:tcPr>
            <w:tcW w:w="3072" w:type="dxa"/>
          </w:tcPr>
          <w:p w14:paraId="41C2AA5D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4430154,08</w:t>
            </w:r>
          </w:p>
        </w:tc>
      </w:tr>
      <w:tr w14:paraId="4D6ED4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54E2F6F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309</w:t>
            </w:r>
          </w:p>
        </w:tc>
        <w:tc>
          <w:tcPr>
            <w:tcW w:w="3125" w:type="dxa"/>
          </w:tcPr>
          <w:p w14:paraId="6A5EC7B6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596712,10</w:t>
            </w:r>
          </w:p>
        </w:tc>
        <w:tc>
          <w:tcPr>
            <w:tcW w:w="3072" w:type="dxa"/>
          </w:tcPr>
          <w:p w14:paraId="75612A4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4430154,23</w:t>
            </w:r>
          </w:p>
        </w:tc>
      </w:tr>
      <w:tr w14:paraId="4B58EF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352E98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310</w:t>
            </w:r>
          </w:p>
        </w:tc>
        <w:tc>
          <w:tcPr>
            <w:tcW w:w="3125" w:type="dxa"/>
          </w:tcPr>
          <w:p w14:paraId="346FB40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596699,75</w:t>
            </w:r>
          </w:p>
        </w:tc>
        <w:tc>
          <w:tcPr>
            <w:tcW w:w="3072" w:type="dxa"/>
          </w:tcPr>
          <w:p w14:paraId="1A29FBE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4430140,11</w:t>
            </w:r>
          </w:p>
        </w:tc>
      </w:tr>
      <w:tr w14:paraId="21FEA5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08FD1A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305</w:t>
            </w:r>
          </w:p>
        </w:tc>
        <w:tc>
          <w:tcPr>
            <w:tcW w:w="3125" w:type="dxa"/>
          </w:tcPr>
          <w:p w14:paraId="39B50D15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596776,69</w:t>
            </w:r>
          </w:p>
        </w:tc>
        <w:tc>
          <w:tcPr>
            <w:tcW w:w="3072" w:type="dxa"/>
          </w:tcPr>
          <w:p w14:paraId="5B00184E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4430070,46</w:t>
            </w:r>
          </w:p>
        </w:tc>
      </w:tr>
      <w:tr w14:paraId="0E7664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161F61AA">
            <w:pPr>
              <w:pStyle w:val="39"/>
              <w:tabs>
                <w:tab w:val="left" w:pos="4552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11:04:1201001:81</w:t>
            </w:r>
          </w:p>
        </w:tc>
      </w:tr>
      <w:tr w14:paraId="15CA6B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943506C">
            <w:pPr>
              <w:pStyle w:val="3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639F9125">
            <w:pPr>
              <w:pStyle w:val="3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6E195E6A">
            <w:pPr>
              <w:pStyle w:val="3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</w:tbl>
    <w:p w14:paraId="6F9AF1BF">
      <w:pPr>
        <w:spacing w:after="0"/>
        <w:rPr>
          <w:sz w:val="18"/>
        </w:rPr>
        <w:sectPr>
          <w:pgSz w:w="11900" w:h="16840"/>
          <w:pgMar w:top="1100" w:right="300" w:bottom="1034" w:left="1480" w:header="720" w:footer="720" w:gutter="0"/>
          <w:cols w:space="720" w:num="1"/>
        </w:sect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74093E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350BDDA">
            <w:pPr>
              <w:pStyle w:val="39"/>
              <w:spacing w:before="19"/>
              <w:ind w:left="28" w:right="4"/>
              <w:rPr>
                <w:sz w:val="18"/>
              </w:rPr>
            </w:pPr>
            <w:r>
              <w:rPr>
                <w:spacing w:val="-5"/>
                <w:sz w:val="18"/>
              </w:rPr>
              <w:t>248</w:t>
            </w:r>
          </w:p>
        </w:tc>
        <w:tc>
          <w:tcPr>
            <w:tcW w:w="3125" w:type="dxa"/>
          </w:tcPr>
          <w:p w14:paraId="2B1EF3CD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596230,03</w:t>
            </w:r>
          </w:p>
        </w:tc>
        <w:tc>
          <w:tcPr>
            <w:tcW w:w="3072" w:type="dxa"/>
          </w:tcPr>
          <w:p w14:paraId="63EDC667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4430338,69</w:t>
            </w:r>
          </w:p>
        </w:tc>
      </w:tr>
      <w:tr w14:paraId="29F6F0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0C5F0525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249</w:t>
            </w:r>
          </w:p>
        </w:tc>
        <w:tc>
          <w:tcPr>
            <w:tcW w:w="3125" w:type="dxa"/>
          </w:tcPr>
          <w:p w14:paraId="239C3FE4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596233,36</w:t>
            </w:r>
          </w:p>
        </w:tc>
        <w:tc>
          <w:tcPr>
            <w:tcW w:w="3072" w:type="dxa"/>
          </w:tcPr>
          <w:p w14:paraId="313D216B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4430341,18</w:t>
            </w:r>
          </w:p>
        </w:tc>
      </w:tr>
      <w:tr w14:paraId="27CC06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14C95E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250</w:t>
            </w:r>
          </w:p>
        </w:tc>
        <w:tc>
          <w:tcPr>
            <w:tcW w:w="3125" w:type="dxa"/>
          </w:tcPr>
          <w:p w14:paraId="17239D1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596254,08</w:t>
            </w:r>
          </w:p>
        </w:tc>
        <w:tc>
          <w:tcPr>
            <w:tcW w:w="3072" w:type="dxa"/>
          </w:tcPr>
          <w:p w14:paraId="6C57EED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4430380,80</w:t>
            </w:r>
          </w:p>
        </w:tc>
      </w:tr>
      <w:tr w14:paraId="25E079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42D11D7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251</w:t>
            </w:r>
          </w:p>
        </w:tc>
        <w:tc>
          <w:tcPr>
            <w:tcW w:w="3125" w:type="dxa"/>
          </w:tcPr>
          <w:p w14:paraId="28DB7955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596256,27</w:t>
            </w:r>
          </w:p>
        </w:tc>
        <w:tc>
          <w:tcPr>
            <w:tcW w:w="3072" w:type="dxa"/>
          </w:tcPr>
          <w:p w14:paraId="5A85F8A0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4430388,75</w:t>
            </w:r>
          </w:p>
        </w:tc>
      </w:tr>
      <w:tr w14:paraId="420C86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114F97B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252</w:t>
            </w:r>
          </w:p>
        </w:tc>
        <w:tc>
          <w:tcPr>
            <w:tcW w:w="3125" w:type="dxa"/>
          </w:tcPr>
          <w:p w14:paraId="2E645EB1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596254,47</w:t>
            </w:r>
          </w:p>
        </w:tc>
        <w:tc>
          <w:tcPr>
            <w:tcW w:w="3072" w:type="dxa"/>
          </w:tcPr>
          <w:p w14:paraId="3A755863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4430405,33</w:t>
            </w:r>
          </w:p>
        </w:tc>
      </w:tr>
      <w:tr w14:paraId="490359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612054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253</w:t>
            </w:r>
          </w:p>
        </w:tc>
        <w:tc>
          <w:tcPr>
            <w:tcW w:w="3125" w:type="dxa"/>
          </w:tcPr>
          <w:p w14:paraId="48A2B94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596229,89</w:t>
            </w:r>
          </w:p>
        </w:tc>
        <w:tc>
          <w:tcPr>
            <w:tcW w:w="3072" w:type="dxa"/>
          </w:tcPr>
          <w:p w14:paraId="6AA61CD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4430406,92</w:t>
            </w:r>
          </w:p>
        </w:tc>
      </w:tr>
      <w:tr w14:paraId="33C839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BC0C09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  <w:tc>
          <w:tcPr>
            <w:tcW w:w="3125" w:type="dxa"/>
          </w:tcPr>
          <w:p w14:paraId="247BCD9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596209,41</w:t>
            </w:r>
          </w:p>
        </w:tc>
        <w:tc>
          <w:tcPr>
            <w:tcW w:w="3072" w:type="dxa"/>
          </w:tcPr>
          <w:p w14:paraId="4908C67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4430406,55</w:t>
            </w:r>
          </w:p>
        </w:tc>
      </w:tr>
      <w:tr w14:paraId="4E755E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17A6BE64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1089/н289У</w:t>
            </w:r>
          </w:p>
        </w:tc>
        <w:tc>
          <w:tcPr>
            <w:tcW w:w="3125" w:type="dxa"/>
          </w:tcPr>
          <w:p w14:paraId="0FC4381C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596186,40</w:t>
            </w:r>
          </w:p>
        </w:tc>
        <w:tc>
          <w:tcPr>
            <w:tcW w:w="3072" w:type="dxa"/>
          </w:tcPr>
          <w:p w14:paraId="63F57C68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4430398,80</w:t>
            </w:r>
          </w:p>
        </w:tc>
      </w:tr>
      <w:tr w14:paraId="5E8E15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68DCE89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255</w:t>
            </w:r>
          </w:p>
        </w:tc>
        <w:tc>
          <w:tcPr>
            <w:tcW w:w="3125" w:type="dxa"/>
          </w:tcPr>
          <w:p w14:paraId="39901542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596182,86</w:t>
            </w:r>
          </w:p>
        </w:tc>
        <w:tc>
          <w:tcPr>
            <w:tcW w:w="3072" w:type="dxa"/>
          </w:tcPr>
          <w:p w14:paraId="1EF2F2C9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4430395,19</w:t>
            </w:r>
          </w:p>
        </w:tc>
      </w:tr>
      <w:tr w14:paraId="349D8B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F7C3CFB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н290У</w:t>
            </w:r>
          </w:p>
        </w:tc>
        <w:tc>
          <w:tcPr>
            <w:tcW w:w="3125" w:type="dxa"/>
          </w:tcPr>
          <w:p w14:paraId="46597F06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596181,97</w:t>
            </w:r>
          </w:p>
        </w:tc>
        <w:tc>
          <w:tcPr>
            <w:tcW w:w="3072" w:type="dxa"/>
          </w:tcPr>
          <w:p w14:paraId="16D88BEE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4430392,15</w:t>
            </w:r>
          </w:p>
        </w:tc>
      </w:tr>
      <w:tr w14:paraId="0E9798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069BDE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1091/н291У</w:t>
            </w:r>
          </w:p>
        </w:tc>
        <w:tc>
          <w:tcPr>
            <w:tcW w:w="3125" w:type="dxa"/>
          </w:tcPr>
          <w:p w14:paraId="7EBFE473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596188,92</w:t>
            </w:r>
          </w:p>
        </w:tc>
        <w:tc>
          <w:tcPr>
            <w:tcW w:w="3072" w:type="dxa"/>
          </w:tcPr>
          <w:p w14:paraId="7A6C4B10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4430384,31</w:t>
            </w:r>
          </w:p>
        </w:tc>
      </w:tr>
      <w:tr w14:paraId="308564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1727E04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3125" w:type="dxa"/>
          </w:tcPr>
          <w:p w14:paraId="1AA41402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596190,78</w:t>
            </w:r>
          </w:p>
        </w:tc>
        <w:tc>
          <w:tcPr>
            <w:tcW w:w="3072" w:type="dxa"/>
          </w:tcPr>
          <w:p w14:paraId="2757571D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4430357,47</w:t>
            </w:r>
          </w:p>
        </w:tc>
      </w:tr>
      <w:tr w14:paraId="71D9B1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277B28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257</w:t>
            </w:r>
          </w:p>
        </w:tc>
        <w:tc>
          <w:tcPr>
            <w:tcW w:w="3125" w:type="dxa"/>
          </w:tcPr>
          <w:p w14:paraId="459321E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596194,52</w:t>
            </w:r>
          </w:p>
        </w:tc>
        <w:tc>
          <w:tcPr>
            <w:tcW w:w="3072" w:type="dxa"/>
          </w:tcPr>
          <w:p w14:paraId="3F33518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4430355,88</w:t>
            </w:r>
          </w:p>
        </w:tc>
      </w:tr>
      <w:tr w14:paraId="2061FD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180CDC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258</w:t>
            </w:r>
          </w:p>
        </w:tc>
        <w:tc>
          <w:tcPr>
            <w:tcW w:w="3125" w:type="dxa"/>
          </w:tcPr>
          <w:p w14:paraId="7C1F699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596204,67</w:t>
            </w:r>
          </w:p>
        </w:tc>
        <w:tc>
          <w:tcPr>
            <w:tcW w:w="3072" w:type="dxa"/>
          </w:tcPr>
          <w:p w14:paraId="10B99905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4430356,96</w:t>
            </w:r>
          </w:p>
        </w:tc>
      </w:tr>
      <w:tr w14:paraId="4342B6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0EB15780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259</w:t>
            </w:r>
          </w:p>
        </w:tc>
        <w:tc>
          <w:tcPr>
            <w:tcW w:w="3125" w:type="dxa"/>
          </w:tcPr>
          <w:p w14:paraId="6FE1485D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596208,57</w:t>
            </w:r>
          </w:p>
        </w:tc>
        <w:tc>
          <w:tcPr>
            <w:tcW w:w="3072" w:type="dxa"/>
          </w:tcPr>
          <w:p w14:paraId="42D2E852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4430355,87</w:t>
            </w:r>
          </w:p>
        </w:tc>
      </w:tr>
      <w:tr w14:paraId="2C24EB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79B14B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260</w:t>
            </w:r>
          </w:p>
        </w:tc>
        <w:tc>
          <w:tcPr>
            <w:tcW w:w="3125" w:type="dxa"/>
          </w:tcPr>
          <w:p w14:paraId="607722CA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596211,44</w:t>
            </w:r>
          </w:p>
        </w:tc>
        <w:tc>
          <w:tcPr>
            <w:tcW w:w="3072" w:type="dxa"/>
          </w:tcPr>
          <w:p w14:paraId="5C1D492A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4430353,23</w:t>
            </w:r>
          </w:p>
        </w:tc>
      </w:tr>
      <w:tr w14:paraId="700BC2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FF59A60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261</w:t>
            </w:r>
          </w:p>
        </w:tc>
        <w:tc>
          <w:tcPr>
            <w:tcW w:w="3125" w:type="dxa"/>
          </w:tcPr>
          <w:p w14:paraId="0A7C178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596213,35</w:t>
            </w:r>
          </w:p>
        </w:tc>
        <w:tc>
          <w:tcPr>
            <w:tcW w:w="3072" w:type="dxa"/>
          </w:tcPr>
          <w:p w14:paraId="1ED8760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4430349,38</w:t>
            </w:r>
          </w:p>
        </w:tc>
      </w:tr>
      <w:tr w14:paraId="025E08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9BC488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262</w:t>
            </w:r>
          </w:p>
        </w:tc>
        <w:tc>
          <w:tcPr>
            <w:tcW w:w="3125" w:type="dxa"/>
          </w:tcPr>
          <w:p w14:paraId="6B4367B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596215,47</w:t>
            </w:r>
          </w:p>
        </w:tc>
        <w:tc>
          <w:tcPr>
            <w:tcW w:w="3072" w:type="dxa"/>
          </w:tcPr>
          <w:p w14:paraId="23762EA6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4430346,27</w:t>
            </w:r>
          </w:p>
        </w:tc>
      </w:tr>
      <w:tr w14:paraId="0FAB82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4E6B2F1">
            <w:pPr>
              <w:pStyle w:val="39"/>
              <w:spacing w:before="19"/>
              <w:ind w:left="28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7789E1DF">
            <w:pPr>
              <w:pStyle w:val="39"/>
              <w:spacing w:before="1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5D28438E">
            <w:pPr>
              <w:pStyle w:val="39"/>
              <w:spacing w:before="1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83488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7186B9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248</w:t>
            </w:r>
          </w:p>
        </w:tc>
        <w:tc>
          <w:tcPr>
            <w:tcW w:w="3125" w:type="dxa"/>
          </w:tcPr>
          <w:p w14:paraId="2C960443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596230,03</w:t>
            </w:r>
          </w:p>
        </w:tc>
        <w:tc>
          <w:tcPr>
            <w:tcW w:w="3072" w:type="dxa"/>
          </w:tcPr>
          <w:p w14:paraId="587B7650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4430338,69</w:t>
            </w:r>
          </w:p>
        </w:tc>
      </w:tr>
      <w:tr w14:paraId="5CA866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5" w:type="dxa"/>
            <w:gridSpan w:val="3"/>
          </w:tcPr>
          <w:p w14:paraId="06B556D9">
            <w:pPr>
              <w:pStyle w:val="39"/>
              <w:tabs>
                <w:tab w:val="left" w:pos="4552"/>
              </w:tabs>
              <w:spacing w:before="23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11:04:1201001:83</w:t>
            </w:r>
          </w:p>
        </w:tc>
      </w:tr>
      <w:tr w14:paraId="145C0E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5EAED3F">
            <w:pPr>
              <w:pStyle w:val="39"/>
              <w:spacing w:before="1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490C0B24">
            <w:pPr>
              <w:pStyle w:val="39"/>
              <w:spacing w:before="1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0B66BF70">
            <w:pPr>
              <w:pStyle w:val="39"/>
              <w:spacing w:before="1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F758E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6EF7F0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311</w:t>
            </w:r>
          </w:p>
        </w:tc>
        <w:tc>
          <w:tcPr>
            <w:tcW w:w="3125" w:type="dxa"/>
          </w:tcPr>
          <w:p w14:paraId="7BCE282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597051,47</w:t>
            </w:r>
          </w:p>
        </w:tc>
        <w:tc>
          <w:tcPr>
            <w:tcW w:w="3072" w:type="dxa"/>
          </w:tcPr>
          <w:p w14:paraId="2D60095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4430056,10</w:t>
            </w:r>
          </w:p>
        </w:tc>
      </w:tr>
      <w:tr w14:paraId="20D31D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01746F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312</w:t>
            </w:r>
          </w:p>
        </w:tc>
        <w:tc>
          <w:tcPr>
            <w:tcW w:w="3125" w:type="dxa"/>
          </w:tcPr>
          <w:p w14:paraId="43A4ADB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597054,50</w:t>
            </w:r>
          </w:p>
        </w:tc>
        <w:tc>
          <w:tcPr>
            <w:tcW w:w="3072" w:type="dxa"/>
          </w:tcPr>
          <w:p w14:paraId="33461945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4430060,15</w:t>
            </w:r>
          </w:p>
        </w:tc>
      </w:tr>
      <w:tr w14:paraId="3BED70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E6D11E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313</w:t>
            </w:r>
          </w:p>
        </w:tc>
        <w:tc>
          <w:tcPr>
            <w:tcW w:w="3125" w:type="dxa"/>
          </w:tcPr>
          <w:p w14:paraId="53077EA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597058,81</w:t>
            </w:r>
          </w:p>
        </w:tc>
        <w:tc>
          <w:tcPr>
            <w:tcW w:w="3072" w:type="dxa"/>
          </w:tcPr>
          <w:p w14:paraId="77264B1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4430067,51</w:t>
            </w:r>
          </w:p>
        </w:tc>
      </w:tr>
      <w:tr w14:paraId="50C199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64D1A91C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314</w:t>
            </w:r>
          </w:p>
        </w:tc>
        <w:tc>
          <w:tcPr>
            <w:tcW w:w="3125" w:type="dxa"/>
          </w:tcPr>
          <w:p w14:paraId="62E2F292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597061,28</w:t>
            </w:r>
          </w:p>
        </w:tc>
        <w:tc>
          <w:tcPr>
            <w:tcW w:w="3072" w:type="dxa"/>
          </w:tcPr>
          <w:p w14:paraId="498D52BA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4430073,33</w:t>
            </w:r>
          </w:p>
        </w:tc>
      </w:tr>
      <w:tr w14:paraId="1B9369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DB59790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315</w:t>
            </w:r>
          </w:p>
        </w:tc>
        <w:tc>
          <w:tcPr>
            <w:tcW w:w="3125" w:type="dxa"/>
          </w:tcPr>
          <w:p w14:paraId="0C044F62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597065,54</w:t>
            </w:r>
          </w:p>
        </w:tc>
        <w:tc>
          <w:tcPr>
            <w:tcW w:w="3072" w:type="dxa"/>
          </w:tcPr>
          <w:p w14:paraId="0C4726C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4430088,34</w:t>
            </w:r>
          </w:p>
        </w:tc>
      </w:tr>
      <w:tr w14:paraId="651A19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468DEF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316</w:t>
            </w:r>
          </w:p>
        </w:tc>
        <w:tc>
          <w:tcPr>
            <w:tcW w:w="3125" w:type="dxa"/>
          </w:tcPr>
          <w:p w14:paraId="0BB8013E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597064,66</w:t>
            </w:r>
          </w:p>
        </w:tc>
        <w:tc>
          <w:tcPr>
            <w:tcW w:w="3072" w:type="dxa"/>
          </w:tcPr>
          <w:p w14:paraId="2D38A525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4430088,88</w:t>
            </w:r>
          </w:p>
        </w:tc>
      </w:tr>
      <w:tr w14:paraId="00E59D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52660A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317</w:t>
            </w:r>
          </w:p>
        </w:tc>
        <w:tc>
          <w:tcPr>
            <w:tcW w:w="3125" w:type="dxa"/>
          </w:tcPr>
          <w:p w14:paraId="476729B1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597068,30</w:t>
            </w:r>
          </w:p>
        </w:tc>
        <w:tc>
          <w:tcPr>
            <w:tcW w:w="3072" w:type="dxa"/>
          </w:tcPr>
          <w:p w14:paraId="3D30441A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4430094,53</w:t>
            </w:r>
          </w:p>
        </w:tc>
      </w:tr>
      <w:tr w14:paraId="0DC65F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00B1E4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318</w:t>
            </w:r>
          </w:p>
        </w:tc>
        <w:tc>
          <w:tcPr>
            <w:tcW w:w="3125" w:type="dxa"/>
          </w:tcPr>
          <w:p w14:paraId="5FA8480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597068,85</w:t>
            </w:r>
          </w:p>
        </w:tc>
        <w:tc>
          <w:tcPr>
            <w:tcW w:w="3072" w:type="dxa"/>
          </w:tcPr>
          <w:p w14:paraId="1A0F53E6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4430095,61</w:t>
            </w:r>
          </w:p>
        </w:tc>
      </w:tr>
      <w:tr w14:paraId="2AC809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D39C8B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319</w:t>
            </w:r>
          </w:p>
        </w:tc>
        <w:tc>
          <w:tcPr>
            <w:tcW w:w="3125" w:type="dxa"/>
          </w:tcPr>
          <w:p w14:paraId="4B5EA5E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597063,86</w:t>
            </w:r>
          </w:p>
        </w:tc>
        <w:tc>
          <w:tcPr>
            <w:tcW w:w="3072" w:type="dxa"/>
          </w:tcPr>
          <w:p w14:paraId="2F2179B8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4430098,16</w:t>
            </w:r>
          </w:p>
        </w:tc>
      </w:tr>
      <w:tr w14:paraId="4A0D0B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AAE4B3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320</w:t>
            </w:r>
          </w:p>
        </w:tc>
        <w:tc>
          <w:tcPr>
            <w:tcW w:w="3125" w:type="dxa"/>
          </w:tcPr>
          <w:p w14:paraId="6A651A7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597058,37</w:t>
            </w:r>
          </w:p>
        </w:tc>
        <w:tc>
          <w:tcPr>
            <w:tcW w:w="3072" w:type="dxa"/>
          </w:tcPr>
          <w:p w14:paraId="4BEA735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4430089,14</w:t>
            </w:r>
          </w:p>
        </w:tc>
      </w:tr>
      <w:tr w14:paraId="427385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74132DF9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321</w:t>
            </w:r>
          </w:p>
        </w:tc>
        <w:tc>
          <w:tcPr>
            <w:tcW w:w="3125" w:type="dxa"/>
          </w:tcPr>
          <w:p w14:paraId="5DF00ABE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597051,10</w:t>
            </w:r>
          </w:p>
        </w:tc>
        <w:tc>
          <w:tcPr>
            <w:tcW w:w="3072" w:type="dxa"/>
          </w:tcPr>
          <w:p w14:paraId="445C4613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4430094,14</w:t>
            </w:r>
          </w:p>
        </w:tc>
      </w:tr>
      <w:tr w14:paraId="6DE0AE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6BADC3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3125" w:type="dxa"/>
          </w:tcPr>
          <w:p w14:paraId="24FB090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597036,12</w:t>
            </w:r>
          </w:p>
        </w:tc>
        <w:tc>
          <w:tcPr>
            <w:tcW w:w="3072" w:type="dxa"/>
          </w:tcPr>
          <w:p w14:paraId="7DD74698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4430075,50</w:t>
            </w:r>
          </w:p>
        </w:tc>
      </w:tr>
      <w:tr w14:paraId="05E06F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1C6A99F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323</w:t>
            </w:r>
          </w:p>
        </w:tc>
        <w:tc>
          <w:tcPr>
            <w:tcW w:w="3125" w:type="dxa"/>
          </w:tcPr>
          <w:p w14:paraId="5B9BE29C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597041,54</w:t>
            </w:r>
          </w:p>
        </w:tc>
        <w:tc>
          <w:tcPr>
            <w:tcW w:w="3072" w:type="dxa"/>
          </w:tcPr>
          <w:p w14:paraId="157D1C1A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4430066,84</w:t>
            </w:r>
          </w:p>
        </w:tc>
      </w:tr>
      <w:tr w14:paraId="088774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183B9051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311</w:t>
            </w:r>
          </w:p>
        </w:tc>
        <w:tc>
          <w:tcPr>
            <w:tcW w:w="3125" w:type="dxa"/>
          </w:tcPr>
          <w:p w14:paraId="3D0E9BFE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597051,47</w:t>
            </w:r>
          </w:p>
        </w:tc>
        <w:tc>
          <w:tcPr>
            <w:tcW w:w="3072" w:type="dxa"/>
          </w:tcPr>
          <w:p w14:paraId="5BD04E20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4430056,10</w:t>
            </w:r>
          </w:p>
        </w:tc>
      </w:tr>
      <w:tr w14:paraId="7CB56D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4B6C9D43">
            <w:pPr>
              <w:pStyle w:val="39"/>
              <w:tabs>
                <w:tab w:val="left" w:pos="4552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11:04:1201001:86</w:t>
            </w:r>
          </w:p>
        </w:tc>
      </w:tr>
      <w:tr w14:paraId="5F5786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7C633E24">
            <w:pPr>
              <w:pStyle w:val="3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28AF4309">
            <w:pPr>
              <w:pStyle w:val="3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13EA8915">
            <w:pPr>
              <w:pStyle w:val="3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5DE0CF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49C43F0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3125" w:type="dxa"/>
          </w:tcPr>
          <w:p w14:paraId="73E519FC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595860,52</w:t>
            </w:r>
          </w:p>
        </w:tc>
        <w:tc>
          <w:tcPr>
            <w:tcW w:w="3072" w:type="dxa"/>
          </w:tcPr>
          <w:p w14:paraId="5802D31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4430033,74</w:t>
            </w:r>
          </w:p>
        </w:tc>
      </w:tr>
      <w:tr w14:paraId="3BF4AE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FB2C24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3125" w:type="dxa"/>
          </w:tcPr>
          <w:p w14:paraId="331CFB2D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595832,71</w:t>
            </w:r>
          </w:p>
        </w:tc>
        <w:tc>
          <w:tcPr>
            <w:tcW w:w="3072" w:type="dxa"/>
          </w:tcPr>
          <w:p w14:paraId="515080F4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4430042,20</w:t>
            </w:r>
          </w:p>
        </w:tc>
      </w:tr>
      <w:tr w14:paraId="1704A7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D19DDE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177</w:t>
            </w:r>
          </w:p>
        </w:tc>
        <w:tc>
          <w:tcPr>
            <w:tcW w:w="3125" w:type="dxa"/>
          </w:tcPr>
          <w:p w14:paraId="28B1A8B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595823,18</w:t>
            </w:r>
          </w:p>
        </w:tc>
        <w:tc>
          <w:tcPr>
            <w:tcW w:w="3072" w:type="dxa"/>
          </w:tcPr>
          <w:p w14:paraId="6F678E80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4430010,06</w:t>
            </w:r>
          </w:p>
        </w:tc>
      </w:tr>
      <w:tr w14:paraId="7BA08D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C06CA2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178</w:t>
            </w:r>
          </w:p>
        </w:tc>
        <w:tc>
          <w:tcPr>
            <w:tcW w:w="3125" w:type="dxa"/>
          </w:tcPr>
          <w:p w14:paraId="633DF7A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595835,44</w:t>
            </w:r>
          </w:p>
        </w:tc>
        <w:tc>
          <w:tcPr>
            <w:tcW w:w="3072" w:type="dxa"/>
          </w:tcPr>
          <w:p w14:paraId="24079F9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4430006,55</w:t>
            </w:r>
          </w:p>
        </w:tc>
      </w:tr>
      <w:tr w14:paraId="6E3F75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B4E3D0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179</w:t>
            </w:r>
          </w:p>
        </w:tc>
        <w:tc>
          <w:tcPr>
            <w:tcW w:w="3125" w:type="dxa"/>
          </w:tcPr>
          <w:p w14:paraId="6100E874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595840,67</w:t>
            </w:r>
          </w:p>
        </w:tc>
        <w:tc>
          <w:tcPr>
            <w:tcW w:w="3072" w:type="dxa"/>
          </w:tcPr>
          <w:p w14:paraId="3AEB58E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4430005,23</w:t>
            </w:r>
          </w:p>
        </w:tc>
      </w:tr>
      <w:tr w14:paraId="689844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370BCAC6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3125" w:type="dxa"/>
          </w:tcPr>
          <w:p w14:paraId="10CC2A8A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595866,67</w:t>
            </w:r>
          </w:p>
        </w:tc>
        <w:tc>
          <w:tcPr>
            <w:tcW w:w="3072" w:type="dxa"/>
          </w:tcPr>
          <w:p w14:paraId="051E1ABA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4429996,47</w:t>
            </w:r>
          </w:p>
        </w:tc>
      </w:tr>
      <w:tr w14:paraId="3D41CF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C19AA7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3125" w:type="dxa"/>
          </w:tcPr>
          <w:p w14:paraId="5262627A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595869,80</w:t>
            </w:r>
          </w:p>
        </w:tc>
        <w:tc>
          <w:tcPr>
            <w:tcW w:w="3072" w:type="dxa"/>
          </w:tcPr>
          <w:p w14:paraId="227A0094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4430003,47</w:t>
            </w:r>
          </w:p>
        </w:tc>
      </w:tr>
      <w:tr w14:paraId="31E7F2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0418080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3125" w:type="dxa"/>
          </w:tcPr>
          <w:p w14:paraId="0F34A59B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595876,27</w:t>
            </w:r>
          </w:p>
        </w:tc>
        <w:tc>
          <w:tcPr>
            <w:tcW w:w="3072" w:type="dxa"/>
          </w:tcPr>
          <w:p w14:paraId="25A42341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4430011,29</w:t>
            </w:r>
          </w:p>
        </w:tc>
      </w:tr>
      <w:tr w14:paraId="29BD1F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6E9F6C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183</w:t>
            </w:r>
          </w:p>
        </w:tc>
        <w:tc>
          <w:tcPr>
            <w:tcW w:w="3125" w:type="dxa"/>
          </w:tcPr>
          <w:p w14:paraId="5FD0D03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595879,64</w:t>
            </w:r>
          </w:p>
        </w:tc>
        <w:tc>
          <w:tcPr>
            <w:tcW w:w="3072" w:type="dxa"/>
          </w:tcPr>
          <w:p w14:paraId="3A127867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4430011,12</w:t>
            </w:r>
          </w:p>
        </w:tc>
      </w:tr>
      <w:tr w14:paraId="218D5C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CC7BD0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184</w:t>
            </w:r>
          </w:p>
        </w:tc>
        <w:tc>
          <w:tcPr>
            <w:tcW w:w="3125" w:type="dxa"/>
          </w:tcPr>
          <w:p w14:paraId="38D9D9AE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595881,69</w:t>
            </w:r>
          </w:p>
        </w:tc>
        <w:tc>
          <w:tcPr>
            <w:tcW w:w="3072" w:type="dxa"/>
          </w:tcPr>
          <w:p w14:paraId="19A3F84C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4430011,28</w:t>
            </w:r>
          </w:p>
        </w:tc>
      </w:tr>
      <w:tr w14:paraId="72CAA1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B6297B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185</w:t>
            </w:r>
          </w:p>
        </w:tc>
        <w:tc>
          <w:tcPr>
            <w:tcW w:w="3125" w:type="dxa"/>
          </w:tcPr>
          <w:p w14:paraId="6004E683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595891,12</w:t>
            </w:r>
          </w:p>
        </w:tc>
        <w:tc>
          <w:tcPr>
            <w:tcW w:w="3072" w:type="dxa"/>
          </w:tcPr>
          <w:p w14:paraId="6B332CE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4430016,37</w:t>
            </w:r>
          </w:p>
        </w:tc>
      </w:tr>
      <w:tr w14:paraId="24D6C1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3DEB0E0D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186</w:t>
            </w:r>
          </w:p>
        </w:tc>
        <w:tc>
          <w:tcPr>
            <w:tcW w:w="3125" w:type="dxa"/>
          </w:tcPr>
          <w:p w14:paraId="2459CD16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595892,85</w:t>
            </w:r>
          </w:p>
        </w:tc>
        <w:tc>
          <w:tcPr>
            <w:tcW w:w="3072" w:type="dxa"/>
          </w:tcPr>
          <w:p w14:paraId="3FAAB619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4430017,05</w:t>
            </w:r>
          </w:p>
        </w:tc>
      </w:tr>
      <w:tr w14:paraId="435411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1110B6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187</w:t>
            </w:r>
          </w:p>
        </w:tc>
        <w:tc>
          <w:tcPr>
            <w:tcW w:w="3125" w:type="dxa"/>
          </w:tcPr>
          <w:p w14:paraId="78095D3A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595896,13</w:t>
            </w:r>
          </w:p>
        </w:tc>
        <w:tc>
          <w:tcPr>
            <w:tcW w:w="3072" w:type="dxa"/>
          </w:tcPr>
          <w:p w14:paraId="4E280AE1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4430027,87</w:t>
            </w:r>
          </w:p>
        </w:tc>
      </w:tr>
      <w:tr w14:paraId="3DB028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70F7340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188</w:t>
            </w:r>
          </w:p>
        </w:tc>
        <w:tc>
          <w:tcPr>
            <w:tcW w:w="3125" w:type="dxa"/>
          </w:tcPr>
          <w:p w14:paraId="7B40859C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595892,47</w:t>
            </w:r>
          </w:p>
        </w:tc>
        <w:tc>
          <w:tcPr>
            <w:tcW w:w="3072" w:type="dxa"/>
          </w:tcPr>
          <w:p w14:paraId="3E6B7207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4430032,88</w:t>
            </w:r>
          </w:p>
        </w:tc>
      </w:tr>
      <w:tr w14:paraId="2B9E32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1AF28A8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189</w:t>
            </w:r>
          </w:p>
        </w:tc>
        <w:tc>
          <w:tcPr>
            <w:tcW w:w="3125" w:type="dxa"/>
          </w:tcPr>
          <w:p w14:paraId="48E8891B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595883,42</w:t>
            </w:r>
          </w:p>
        </w:tc>
        <w:tc>
          <w:tcPr>
            <w:tcW w:w="3072" w:type="dxa"/>
          </w:tcPr>
          <w:p w14:paraId="358AB0EC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4430040,00</w:t>
            </w:r>
          </w:p>
        </w:tc>
      </w:tr>
      <w:tr w14:paraId="5C9F4F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23AD65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190</w:t>
            </w:r>
          </w:p>
        </w:tc>
        <w:tc>
          <w:tcPr>
            <w:tcW w:w="3125" w:type="dxa"/>
          </w:tcPr>
          <w:p w14:paraId="662258EC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595875,35</w:t>
            </w:r>
          </w:p>
        </w:tc>
        <w:tc>
          <w:tcPr>
            <w:tcW w:w="3072" w:type="dxa"/>
          </w:tcPr>
          <w:p w14:paraId="6FA3568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4430044,56</w:t>
            </w:r>
          </w:p>
        </w:tc>
      </w:tr>
      <w:tr w14:paraId="3866FD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28B620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191</w:t>
            </w:r>
          </w:p>
        </w:tc>
        <w:tc>
          <w:tcPr>
            <w:tcW w:w="3125" w:type="dxa"/>
          </w:tcPr>
          <w:p w14:paraId="7093F23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595865,40</w:t>
            </w:r>
          </w:p>
        </w:tc>
        <w:tc>
          <w:tcPr>
            <w:tcW w:w="3072" w:type="dxa"/>
          </w:tcPr>
          <w:p w14:paraId="150089E6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4430049,96</w:t>
            </w:r>
          </w:p>
        </w:tc>
      </w:tr>
      <w:tr w14:paraId="3ED54A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3B632BC5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3125" w:type="dxa"/>
          </w:tcPr>
          <w:p w14:paraId="679107F1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595860,52</w:t>
            </w:r>
          </w:p>
        </w:tc>
        <w:tc>
          <w:tcPr>
            <w:tcW w:w="3072" w:type="dxa"/>
          </w:tcPr>
          <w:p w14:paraId="28BB4A32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4430033,74</w:t>
            </w:r>
          </w:p>
        </w:tc>
      </w:tr>
    </w:tbl>
    <w:p w14:paraId="1BED4A33">
      <w:pPr>
        <w:spacing w:after="0"/>
        <w:rPr>
          <w:sz w:val="18"/>
        </w:rPr>
        <w:sectPr>
          <w:type w:val="continuous"/>
          <w:pgSz w:w="11900" w:h="16840"/>
          <w:pgMar w:top="1120" w:right="300" w:bottom="1042" w:left="1480" w:header="720" w:footer="720" w:gutter="0"/>
          <w:cols w:space="720" w:num="1"/>
        </w:sect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75DE65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5" w:type="dxa"/>
            <w:gridSpan w:val="3"/>
          </w:tcPr>
          <w:p w14:paraId="02F47837">
            <w:pPr>
              <w:pStyle w:val="39"/>
              <w:tabs>
                <w:tab w:val="left" w:pos="4552"/>
              </w:tabs>
              <w:spacing w:before="28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11:04:1201001:98</w:t>
            </w:r>
          </w:p>
        </w:tc>
      </w:tr>
      <w:tr w14:paraId="5A98EF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9EA3D24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31B43923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0E4E3DF8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01C59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BBEBA06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3125" w:type="dxa"/>
          </w:tcPr>
          <w:p w14:paraId="0BB571EE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595499,32</w:t>
            </w:r>
          </w:p>
        </w:tc>
        <w:tc>
          <w:tcPr>
            <w:tcW w:w="3072" w:type="dxa"/>
          </w:tcPr>
          <w:p w14:paraId="5B9EBD21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4429573,23</w:t>
            </w:r>
          </w:p>
        </w:tc>
      </w:tr>
      <w:tr w14:paraId="7D94B6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E58BFC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3125" w:type="dxa"/>
          </w:tcPr>
          <w:p w14:paraId="73C9F4EC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595499,07</w:t>
            </w:r>
          </w:p>
        </w:tc>
        <w:tc>
          <w:tcPr>
            <w:tcW w:w="3072" w:type="dxa"/>
          </w:tcPr>
          <w:p w14:paraId="53A14F91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4429629,27</w:t>
            </w:r>
          </w:p>
        </w:tc>
      </w:tr>
      <w:tr w14:paraId="411967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8C6D14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  <w:tc>
          <w:tcPr>
            <w:tcW w:w="3125" w:type="dxa"/>
          </w:tcPr>
          <w:p w14:paraId="09B297A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595417,45</w:t>
            </w:r>
          </w:p>
        </w:tc>
        <w:tc>
          <w:tcPr>
            <w:tcW w:w="3072" w:type="dxa"/>
          </w:tcPr>
          <w:p w14:paraId="5B04A46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4429657,61</w:t>
            </w:r>
          </w:p>
        </w:tc>
      </w:tr>
      <w:tr w14:paraId="011033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66EEED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172</w:t>
            </w:r>
          </w:p>
        </w:tc>
        <w:tc>
          <w:tcPr>
            <w:tcW w:w="3125" w:type="dxa"/>
          </w:tcPr>
          <w:p w14:paraId="58FD5A1D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595414,00</w:t>
            </w:r>
          </w:p>
        </w:tc>
        <w:tc>
          <w:tcPr>
            <w:tcW w:w="3072" w:type="dxa"/>
          </w:tcPr>
          <w:p w14:paraId="665BB21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4429631,65</w:t>
            </w:r>
          </w:p>
        </w:tc>
      </w:tr>
      <w:tr w14:paraId="69E092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CC6C98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3125" w:type="dxa"/>
          </w:tcPr>
          <w:p w14:paraId="7DA84A9D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595423,02</w:t>
            </w:r>
          </w:p>
        </w:tc>
        <w:tc>
          <w:tcPr>
            <w:tcW w:w="3072" w:type="dxa"/>
          </w:tcPr>
          <w:p w14:paraId="6B37EDB3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4429633,58</w:t>
            </w:r>
          </w:p>
        </w:tc>
      </w:tr>
      <w:tr w14:paraId="6A0339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06DE4ED3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3125" w:type="dxa"/>
          </w:tcPr>
          <w:p w14:paraId="7E099376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595440,85</w:t>
            </w:r>
          </w:p>
        </w:tc>
        <w:tc>
          <w:tcPr>
            <w:tcW w:w="3072" w:type="dxa"/>
          </w:tcPr>
          <w:p w14:paraId="0478CB94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4429571,51</w:t>
            </w:r>
          </w:p>
        </w:tc>
      </w:tr>
      <w:tr w14:paraId="518158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D6A273A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3125" w:type="dxa"/>
          </w:tcPr>
          <w:p w14:paraId="41D05A6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595499,32</w:t>
            </w:r>
          </w:p>
        </w:tc>
        <w:tc>
          <w:tcPr>
            <w:tcW w:w="3072" w:type="dxa"/>
          </w:tcPr>
          <w:p w14:paraId="5A3D864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4429573,23</w:t>
            </w:r>
          </w:p>
        </w:tc>
      </w:tr>
      <w:tr w14:paraId="00FF8E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1854C23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3125" w:type="dxa"/>
          </w:tcPr>
          <w:p w14:paraId="5A71CB95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595471,16</w:t>
            </w:r>
          </w:p>
        </w:tc>
        <w:tc>
          <w:tcPr>
            <w:tcW w:w="3072" w:type="dxa"/>
          </w:tcPr>
          <w:p w14:paraId="43BEECA7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4429600,41</w:t>
            </w:r>
          </w:p>
        </w:tc>
      </w:tr>
      <w:tr w14:paraId="348507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E15BF85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3125" w:type="dxa"/>
          </w:tcPr>
          <w:p w14:paraId="440655D6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595479,69</w:t>
            </w:r>
          </w:p>
        </w:tc>
        <w:tc>
          <w:tcPr>
            <w:tcW w:w="3072" w:type="dxa"/>
          </w:tcPr>
          <w:p w14:paraId="6E0D3DBE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4429617,95</w:t>
            </w:r>
          </w:p>
        </w:tc>
      </w:tr>
      <w:tr w14:paraId="1EFCD7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5E9DC09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3125" w:type="dxa"/>
          </w:tcPr>
          <w:p w14:paraId="3569768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595481,68</w:t>
            </w:r>
          </w:p>
        </w:tc>
        <w:tc>
          <w:tcPr>
            <w:tcW w:w="3072" w:type="dxa"/>
          </w:tcPr>
          <w:p w14:paraId="5F1BA9A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4429622,12</w:t>
            </w:r>
          </w:p>
        </w:tc>
      </w:tr>
      <w:tr w14:paraId="446818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00981FF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3125" w:type="dxa"/>
          </w:tcPr>
          <w:p w14:paraId="34CB4EB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595443,30</w:t>
            </w:r>
          </w:p>
        </w:tc>
        <w:tc>
          <w:tcPr>
            <w:tcW w:w="3072" w:type="dxa"/>
          </w:tcPr>
          <w:p w14:paraId="2AEFF96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4429636,51</w:t>
            </w:r>
          </w:p>
        </w:tc>
      </w:tr>
      <w:tr w14:paraId="6F491B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FDF2771">
            <w:pPr>
              <w:pStyle w:val="3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3125" w:type="dxa"/>
          </w:tcPr>
          <w:p w14:paraId="462B88DA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595432,31</w:t>
            </w:r>
          </w:p>
        </w:tc>
        <w:tc>
          <w:tcPr>
            <w:tcW w:w="3072" w:type="dxa"/>
          </w:tcPr>
          <w:p w14:paraId="49A61D0B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4429614,30</w:t>
            </w:r>
          </w:p>
        </w:tc>
      </w:tr>
      <w:tr w14:paraId="4B7568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2C96D35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3125" w:type="dxa"/>
          </w:tcPr>
          <w:p w14:paraId="52D47D09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595471,16</w:t>
            </w:r>
          </w:p>
        </w:tc>
        <w:tc>
          <w:tcPr>
            <w:tcW w:w="3072" w:type="dxa"/>
          </w:tcPr>
          <w:p w14:paraId="361A85D1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4429600,41</w:t>
            </w:r>
          </w:p>
        </w:tc>
      </w:tr>
      <w:tr w14:paraId="52D0CD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6D6AA6B4">
            <w:pPr>
              <w:pStyle w:val="39"/>
              <w:tabs>
                <w:tab w:val="left" w:pos="4504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11:04:1201001:100</w:t>
            </w:r>
          </w:p>
        </w:tc>
      </w:tr>
      <w:tr w14:paraId="1B730C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215B95B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03A0E4F9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1881CF69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B455A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AF2606C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3125" w:type="dxa"/>
          </w:tcPr>
          <w:p w14:paraId="0F88ACA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596573,37</w:t>
            </w:r>
          </w:p>
        </w:tc>
        <w:tc>
          <w:tcPr>
            <w:tcW w:w="3072" w:type="dxa"/>
          </w:tcPr>
          <w:p w14:paraId="5ED51651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4430369,93</w:t>
            </w:r>
          </w:p>
        </w:tc>
      </w:tr>
      <w:tr w14:paraId="6B0720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1AF9E24A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272</w:t>
            </w:r>
          </w:p>
        </w:tc>
        <w:tc>
          <w:tcPr>
            <w:tcW w:w="3125" w:type="dxa"/>
          </w:tcPr>
          <w:p w14:paraId="331FF2B8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596572,77</w:t>
            </w:r>
          </w:p>
        </w:tc>
        <w:tc>
          <w:tcPr>
            <w:tcW w:w="3072" w:type="dxa"/>
          </w:tcPr>
          <w:p w14:paraId="2E158D87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4430374,20</w:t>
            </w:r>
          </w:p>
        </w:tc>
      </w:tr>
      <w:tr w14:paraId="0EA28D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A9A3EC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273</w:t>
            </w:r>
          </w:p>
        </w:tc>
        <w:tc>
          <w:tcPr>
            <w:tcW w:w="3125" w:type="dxa"/>
          </w:tcPr>
          <w:p w14:paraId="4565B544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596572,51</w:t>
            </w:r>
          </w:p>
        </w:tc>
        <w:tc>
          <w:tcPr>
            <w:tcW w:w="3072" w:type="dxa"/>
          </w:tcPr>
          <w:p w14:paraId="23DE34A4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4430378,15</w:t>
            </w:r>
          </w:p>
        </w:tc>
      </w:tr>
      <w:tr w14:paraId="7EC279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B3F1AE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274</w:t>
            </w:r>
          </w:p>
        </w:tc>
        <w:tc>
          <w:tcPr>
            <w:tcW w:w="3125" w:type="dxa"/>
          </w:tcPr>
          <w:p w14:paraId="787BF80A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596570,28</w:t>
            </w:r>
          </w:p>
        </w:tc>
        <w:tc>
          <w:tcPr>
            <w:tcW w:w="3072" w:type="dxa"/>
          </w:tcPr>
          <w:p w14:paraId="2EB6D47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4430378,56</w:t>
            </w:r>
          </w:p>
        </w:tc>
      </w:tr>
      <w:tr w14:paraId="6654D2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68A3C079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275</w:t>
            </w:r>
          </w:p>
        </w:tc>
        <w:tc>
          <w:tcPr>
            <w:tcW w:w="3125" w:type="dxa"/>
          </w:tcPr>
          <w:p w14:paraId="522F7E8B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596568,43</w:t>
            </w:r>
          </w:p>
        </w:tc>
        <w:tc>
          <w:tcPr>
            <w:tcW w:w="3072" w:type="dxa"/>
          </w:tcPr>
          <w:p w14:paraId="0078C53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4430381,14</w:t>
            </w:r>
          </w:p>
        </w:tc>
      </w:tr>
      <w:tr w14:paraId="5ADB7C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1F8C22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276</w:t>
            </w:r>
          </w:p>
        </w:tc>
        <w:tc>
          <w:tcPr>
            <w:tcW w:w="3125" w:type="dxa"/>
          </w:tcPr>
          <w:p w14:paraId="5EAA132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596565,80</w:t>
            </w:r>
          </w:p>
        </w:tc>
        <w:tc>
          <w:tcPr>
            <w:tcW w:w="3072" w:type="dxa"/>
          </w:tcPr>
          <w:p w14:paraId="7E2AFE9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4430385,21</w:t>
            </w:r>
          </w:p>
        </w:tc>
      </w:tr>
      <w:tr w14:paraId="224E45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B98CAE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277</w:t>
            </w:r>
          </w:p>
        </w:tc>
        <w:tc>
          <w:tcPr>
            <w:tcW w:w="3125" w:type="dxa"/>
          </w:tcPr>
          <w:p w14:paraId="4077827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596560,78</w:t>
            </w:r>
          </w:p>
        </w:tc>
        <w:tc>
          <w:tcPr>
            <w:tcW w:w="3072" w:type="dxa"/>
          </w:tcPr>
          <w:p w14:paraId="30B38EB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4430385,40</w:t>
            </w:r>
          </w:p>
        </w:tc>
      </w:tr>
      <w:tr w14:paraId="20507E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77E63EC7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3125" w:type="dxa"/>
          </w:tcPr>
          <w:p w14:paraId="6172C684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596557,08</w:t>
            </w:r>
          </w:p>
        </w:tc>
        <w:tc>
          <w:tcPr>
            <w:tcW w:w="3072" w:type="dxa"/>
          </w:tcPr>
          <w:p w14:paraId="2C0240B6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4430383,16</w:t>
            </w:r>
          </w:p>
        </w:tc>
      </w:tr>
      <w:tr w14:paraId="7CC10A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0570975">
            <w:pPr>
              <w:pStyle w:val="39"/>
              <w:spacing w:before="9"/>
              <w:ind w:left="28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1E437708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7ACF810C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20D05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1A0C31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279</w:t>
            </w:r>
          </w:p>
        </w:tc>
        <w:tc>
          <w:tcPr>
            <w:tcW w:w="3125" w:type="dxa"/>
          </w:tcPr>
          <w:p w14:paraId="71ED8292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596554,46</w:t>
            </w:r>
          </w:p>
        </w:tc>
        <w:tc>
          <w:tcPr>
            <w:tcW w:w="3072" w:type="dxa"/>
          </w:tcPr>
          <w:p w14:paraId="7E1D51F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4430381,88</w:t>
            </w:r>
          </w:p>
        </w:tc>
      </w:tr>
      <w:tr w14:paraId="04F0E8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B35C7B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280</w:t>
            </w:r>
          </w:p>
        </w:tc>
        <w:tc>
          <w:tcPr>
            <w:tcW w:w="3125" w:type="dxa"/>
          </w:tcPr>
          <w:p w14:paraId="7F075016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596553,27</w:t>
            </w:r>
          </w:p>
        </w:tc>
        <w:tc>
          <w:tcPr>
            <w:tcW w:w="3072" w:type="dxa"/>
          </w:tcPr>
          <w:p w14:paraId="792D3AC1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4430382,63</w:t>
            </w:r>
          </w:p>
        </w:tc>
      </w:tr>
      <w:tr w14:paraId="1652F3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8DABE1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281</w:t>
            </w:r>
          </w:p>
        </w:tc>
        <w:tc>
          <w:tcPr>
            <w:tcW w:w="3125" w:type="dxa"/>
          </w:tcPr>
          <w:p w14:paraId="60A03275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596548,94</w:t>
            </w:r>
          </w:p>
        </w:tc>
        <w:tc>
          <w:tcPr>
            <w:tcW w:w="3072" w:type="dxa"/>
          </w:tcPr>
          <w:p w14:paraId="3B8B6674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4430385,02</w:t>
            </w:r>
          </w:p>
        </w:tc>
      </w:tr>
      <w:tr w14:paraId="280C5B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0F3654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282</w:t>
            </w:r>
          </w:p>
        </w:tc>
        <w:tc>
          <w:tcPr>
            <w:tcW w:w="3125" w:type="dxa"/>
          </w:tcPr>
          <w:p w14:paraId="58592189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596539,93</w:t>
            </w:r>
          </w:p>
        </w:tc>
        <w:tc>
          <w:tcPr>
            <w:tcW w:w="3072" w:type="dxa"/>
          </w:tcPr>
          <w:p w14:paraId="17CD7A0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4430383,46</w:t>
            </w:r>
          </w:p>
        </w:tc>
      </w:tr>
      <w:tr w14:paraId="318DF3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2444DC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283</w:t>
            </w:r>
          </w:p>
        </w:tc>
        <w:tc>
          <w:tcPr>
            <w:tcW w:w="3125" w:type="dxa"/>
          </w:tcPr>
          <w:p w14:paraId="0177143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596537,88</w:t>
            </w:r>
          </w:p>
        </w:tc>
        <w:tc>
          <w:tcPr>
            <w:tcW w:w="3072" w:type="dxa"/>
          </w:tcPr>
          <w:p w14:paraId="1EA7D053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4430388,30</w:t>
            </w:r>
          </w:p>
        </w:tc>
      </w:tr>
      <w:tr w14:paraId="0939D9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7924E64B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3125" w:type="dxa"/>
          </w:tcPr>
          <w:p w14:paraId="441526D7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596534,69</w:t>
            </w:r>
          </w:p>
        </w:tc>
        <w:tc>
          <w:tcPr>
            <w:tcW w:w="3072" w:type="dxa"/>
          </w:tcPr>
          <w:p w14:paraId="38E57580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4430393,57</w:t>
            </w:r>
          </w:p>
        </w:tc>
      </w:tr>
      <w:tr w14:paraId="7E0DBD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C3DAEC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3125" w:type="dxa"/>
          </w:tcPr>
          <w:p w14:paraId="02C8DCD5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596527,31</w:t>
            </w:r>
          </w:p>
        </w:tc>
        <w:tc>
          <w:tcPr>
            <w:tcW w:w="3072" w:type="dxa"/>
          </w:tcPr>
          <w:p w14:paraId="078CFF2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4430389,43</w:t>
            </w:r>
          </w:p>
        </w:tc>
      </w:tr>
      <w:tr w14:paraId="676835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2C026E0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3125" w:type="dxa"/>
          </w:tcPr>
          <w:p w14:paraId="4996040E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596518,21</w:t>
            </w:r>
          </w:p>
        </w:tc>
        <w:tc>
          <w:tcPr>
            <w:tcW w:w="3072" w:type="dxa"/>
          </w:tcPr>
          <w:p w14:paraId="09F340E8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4430404,95</w:t>
            </w:r>
          </w:p>
        </w:tc>
      </w:tr>
      <w:tr w14:paraId="3E0AAD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F922AAC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3125" w:type="dxa"/>
          </w:tcPr>
          <w:p w14:paraId="139285A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596509,52</w:t>
            </w:r>
          </w:p>
        </w:tc>
        <w:tc>
          <w:tcPr>
            <w:tcW w:w="3072" w:type="dxa"/>
          </w:tcPr>
          <w:p w14:paraId="004731BE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4430401,20</w:t>
            </w:r>
          </w:p>
        </w:tc>
      </w:tr>
      <w:tr w14:paraId="11E4FA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9EAF5FB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3125" w:type="dxa"/>
          </w:tcPr>
          <w:p w14:paraId="6ABD8FE4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596511,54</w:t>
            </w:r>
          </w:p>
        </w:tc>
        <w:tc>
          <w:tcPr>
            <w:tcW w:w="3072" w:type="dxa"/>
          </w:tcPr>
          <w:p w14:paraId="11BD10C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4430396,64</w:t>
            </w:r>
          </w:p>
        </w:tc>
      </w:tr>
      <w:tr w14:paraId="5C8677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10BDA0C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3125" w:type="dxa"/>
          </w:tcPr>
          <w:p w14:paraId="2E5BD1F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596519,95</w:t>
            </w:r>
          </w:p>
        </w:tc>
        <w:tc>
          <w:tcPr>
            <w:tcW w:w="3072" w:type="dxa"/>
          </w:tcPr>
          <w:p w14:paraId="2CBE0CD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4430384,26</w:t>
            </w:r>
          </w:p>
        </w:tc>
      </w:tr>
      <w:tr w14:paraId="26CBF8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F2E4CD8">
            <w:pPr>
              <w:pStyle w:val="3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3125" w:type="dxa"/>
          </w:tcPr>
          <w:p w14:paraId="36508A88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596517,99</w:t>
            </w:r>
          </w:p>
        </w:tc>
        <w:tc>
          <w:tcPr>
            <w:tcW w:w="3072" w:type="dxa"/>
          </w:tcPr>
          <w:p w14:paraId="36806B5D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4430382,86</w:t>
            </w:r>
          </w:p>
        </w:tc>
      </w:tr>
      <w:tr w14:paraId="17C0FF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75939C0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3125" w:type="dxa"/>
          </w:tcPr>
          <w:p w14:paraId="3319BD85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596511,32</w:t>
            </w:r>
          </w:p>
        </w:tc>
        <w:tc>
          <w:tcPr>
            <w:tcW w:w="3072" w:type="dxa"/>
          </w:tcPr>
          <w:p w14:paraId="779666BA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4430378,21</w:t>
            </w:r>
          </w:p>
        </w:tc>
      </w:tr>
      <w:tr w14:paraId="6EABDF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C623B7B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3125" w:type="dxa"/>
          </w:tcPr>
          <w:p w14:paraId="49BD584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596508,28</w:t>
            </w:r>
          </w:p>
        </w:tc>
        <w:tc>
          <w:tcPr>
            <w:tcW w:w="3072" w:type="dxa"/>
          </w:tcPr>
          <w:p w14:paraId="4886714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4430375,92</w:t>
            </w:r>
          </w:p>
        </w:tc>
      </w:tr>
      <w:tr w14:paraId="07F64C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253CAF8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3125" w:type="dxa"/>
          </w:tcPr>
          <w:p w14:paraId="64AB85A9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596510,15</w:t>
            </w:r>
          </w:p>
        </w:tc>
        <w:tc>
          <w:tcPr>
            <w:tcW w:w="3072" w:type="dxa"/>
          </w:tcPr>
          <w:p w14:paraId="67367995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4430372,23</w:t>
            </w:r>
          </w:p>
        </w:tc>
      </w:tr>
      <w:tr w14:paraId="02E51F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37CDC21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3125" w:type="dxa"/>
          </w:tcPr>
          <w:p w14:paraId="1BE21C25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596510,69</w:t>
            </w:r>
          </w:p>
        </w:tc>
        <w:tc>
          <w:tcPr>
            <w:tcW w:w="3072" w:type="dxa"/>
          </w:tcPr>
          <w:p w14:paraId="464103A1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4430368,26</w:t>
            </w:r>
          </w:p>
        </w:tc>
      </w:tr>
      <w:tr w14:paraId="27901A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B2DD7D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284</w:t>
            </w:r>
          </w:p>
        </w:tc>
        <w:tc>
          <w:tcPr>
            <w:tcW w:w="3125" w:type="dxa"/>
          </w:tcPr>
          <w:p w14:paraId="17F9713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596521,64</w:t>
            </w:r>
          </w:p>
        </w:tc>
        <w:tc>
          <w:tcPr>
            <w:tcW w:w="3072" w:type="dxa"/>
          </w:tcPr>
          <w:p w14:paraId="7CFCAAD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4430342,06</w:t>
            </w:r>
          </w:p>
        </w:tc>
      </w:tr>
      <w:tr w14:paraId="793A05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7BA36B7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285</w:t>
            </w:r>
          </w:p>
        </w:tc>
        <w:tc>
          <w:tcPr>
            <w:tcW w:w="3125" w:type="dxa"/>
          </w:tcPr>
          <w:p w14:paraId="6089553D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596528,65</w:t>
            </w:r>
          </w:p>
        </w:tc>
        <w:tc>
          <w:tcPr>
            <w:tcW w:w="3072" w:type="dxa"/>
          </w:tcPr>
          <w:p w14:paraId="0AE5B202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4430344,96</w:t>
            </w:r>
          </w:p>
        </w:tc>
      </w:tr>
      <w:tr w14:paraId="4A1F50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0184F56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286</w:t>
            </w:r>
          </w:p>
        </w:tc>
        <w:tc>
          <w:tcPr>
            <w:tcW w:w="3125" w:type="dxa"/>
          </w:tcPr>
          <w:p w14:paraId="011C33B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596533,80</w:t>
            </w:r>
          </w:p>
        </w:tc>
        <w:tc>
          <w:tcPr>
            <w:tcW w:w="3072" w:type="dxa"/>
          </w:tcPr>
          <w:p w14:paraId="7FD8AA1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4430347,09</w:t>
            </w:r>
          </w:p>
        </w:tc>
      </w:tr>
      <w:tr w14:paraId="36E3BC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48311C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287</w:t>
            </w:r>
          </w:p>
        </w:tc>
        <w:tc>
          <w:tcPr>
            <w:tcW w:w="3125" w:type="dxa"/>
          </w:tcPr>
          <w:p w14:paraId="3E2985AE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596569,07</w:t>
            </w:r>
          </w:p>
        </w:tc>
        <w:tc>
          <w:tcPr>
            <w:tcW w:w="3072" w:type="dxa"/>
          </w:tcPr>
          <w:p w14:paraId="643A558C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4430368,04</w:t>
            </w:r>
          </w:p>
        </w:tc>
      </w:tr>
      <w:tr w14:paraId="7F5B22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87BF50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3125" w:type="dxa"/>
          </w:tcPr>
          <w:p w14:paraId="25D0451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596573,37</w:t>
            </w:r>
          </w:p>
        </w:tc>
        <w:tc>
          <w:tcPr>
            <w:tcW w:w="3072" w:type="dxa"/>
          </w:tcPr>
          <w:p w14:paraId="3B95DD1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4430369,93</w:t>
            </w:r>
          </w:p>
        </w:tc>
      </w:tr>
      <w:tr w14:paraId="04D47F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4F398F53">
            <w:pPr>
              <w:pStyle w:val="39"/>
              <w:tabs>
                <w:tab w:val="left" w:pos="4504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11:04:1201001:141</w:t>
            </w:r>
          </w:p>
        </w:tc>
      </w:tr>
      <w:tr w14:paraId="0037A0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6F7001C1">
            <w:pPr>
              <w:pStyle w:val="39"/>
              <w:spacing w:before="23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12E01139">
            <w:pPr>
              <w:pStyle w:val="39"/>
              <w:spacing w:before="23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76CFC534">
            <w:pPr>
              <w:pStyle w:val="39"/>
              <w:spacing w:before="23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14F50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3991DA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293</w:t>
            </w:r>
          </w:p>
        </w:tc>
        <w:tc>
          <w:tcPr>
            <w:tcW w:w="3125" w:type="dxa"/>
          </w:tcPr>
          <w:p w14:paraId="7F9675D2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596861,12</w:t>
            </w:r>
          </w:p>
        </w:tc>
        <w:tc>
          <w:tcPr>
            <w:tcW w:w="3072" w:type="dxa"/>
          </w:tcPr>
          <w:p w14:paraId="719EDB55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4430309,08</w:t>
            </w:r>
          </w:p>
        </w:tc>
      </w:tr>
      <w:tr w14:paraId="30A024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7DBC816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294</w:t>
            </w:r>
          </w:p>
        </w:tc>
        <w:tc>
          <w:tcPr>
            <w:tcW w:w="3125" w:type="dxa"/>
          </w:tcPr>
          <w:p w14:paraId="75EE9E8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596875,46</w:t>
            </w:r>
          </w:p>
        </w:tc>
        <w:tc>
          <w:tcPr>
            <w:tcW w:w="3072" w:type="dxa"/>
          </w:tcPr>
          <w:p w14:paraId="0F3D8D62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4430328,84</w:t>
            </w:r>
          </w:p>
        </w:tc>
      </w:tr>
      <w:tr w14:paraId="6F474B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294F8A2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295</w:t>
            </w:r>
          </w:p>
        </w:tc>
        <w:tc>
          <w:tcPr>
            <w:tcW w:w="3125" w:type="dxa"/>
          </w:tcPr>
          <w:p w14:paraId="6713EDBA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596875,76</w:t>
            </w:r>
          </w:p>
        </w:tc>
        <w:tc>
          <w:tcPr>
            <w:tcW w:w="3072" w:type="dxa"/>
          </w:tcPr>
          <w:p w14:paraId="1B517007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4430329,27</w:t>
            </w:r>
          </w:p>
        </w:tc>
      </w:tr>
      <w:tr w14:paraId="72034C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FD4665B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296</w:t>
            </w:r>
          </w:p>
        </w:tc>
        <w:tc>
          <w:tcPr>
            <w:tcW w:w="3125" w:type="dxa"/>
          </w:tcPr>
          <w:p w14:paraId="2C3116F3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596872,43</w:t>
            </w:r>
          </w:p>
        </w:tc>
        <w:tc>
          <w:tcPr>
            <w:tcW w:w="3072" w:type="dxa"/>
          </w:tcPr>
          <w:p w14:paraId="682A0E4B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4430331,56</w:t>
            </w:r>
          </w:p>
        </w:tc>
      </w:tr>
      <w:tr w14:paraId="666AC6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D6C3C5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297</w:t>
            </w:r>
          </w:p>
        </w:tc>
        <w:tc>
          <w:tcPr>
            <w:tcW w:w="3125" w:type="dxa"/>
          </w:tcPr>
          <w:p w14:paraId="3DC15F34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596859,78</w:t>
            </w:r>
          </w:p>
        </w:tc>
        <w:tc>
          <w:tcPr>
            <w:tcW w:w="3072" w:type="dxa"/>
          </w:tcPr>
          <w:p w14:paraId="20C59EE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4430340,79</w:t>
            </w:r>
          </w:p>
        </w:tc>
      </w:tr>
      <w:tr w14:paraId="49C480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39E219E4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298</w:t>
            </w:r>
          </w:p>
        </w:tc>
        <w:tc>
          <w:tcPr>
            <w:tcW w:w="3125" w:type="dxa"/>
          </w:tcPr>
          <w:p w14:paraId="7BC01DD4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596844,45</w:t>
            </w:r>
          </w:p>
        </w:tc>
        <w:tc>
          <w:tcPr>
            <w:tcW w:w="3072" w:type="dxa"/>
          </w:tcPr>
          <w:p w14:paraId="72E26C4D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4430319,82</w:t>
            </w:r>
          </w:p>
        </w:tc>
      </w:tr>
    </w:tbl>
    <w:p w14:paraId="6D2985A1">
      <w:pPr>
        <w:spacing w:after="0"/>
        <w:rPr>
          <w:sz w:val="18"/>
        </w:rPr>
        <w:sectPr>
          <w:type w:val="continuous"/>
          <w:pgSz w:w="11900" w:h="16840"/>
          <w:pgMar w:top="1120" w:right="300" w:bottom="280" w:left="1480" w:header="720" w:footer="720" w:gutter="0"/>
          <w:cols w:space="720" w:num="1"/>
        </w:sectPr>
      </w:pPr>
    </w:p>
    <w:p w14:paraId="70B40F39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2DB49C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68" w:type="dxa"/>
            <w:tcBorders>
              <w:top w:val="nil"/>
            </w:tcBorders>
          </w:tcPr>
          <w:p w14:paraId="4ABE857C">
            <w:pPr>
              <w:pStyle w:val="39"/>
              <w:spacing w:before="19"/>
              <w:ind w:left="28" w:right="4"/>
              <w:rPr>
                <w:sz w:val="18"/>
              </w:rPr>
            </w:pPr>
            <w:r>
              <w:rPr>
                <w:spacing w:val="-5"/>
                <w:sz w:val="18"/>
              </w:rPr>
              <w:t>299</w:t>
            </w:r>
          </w:p>
        </w:tc>
        <w:tc>
          <w:tcPr>
            <w:tcW w:w="3125" w:type="dxa"/>
            <w:tcBorders>
              <w:top w:val="nil"/>
            </w:tcBorders>
          </w:tcPr>
          <w:p w14:paraId="6F9A9C88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596843,22</w:t>
            </w:r>
          </w:p>
        </w:tc>
        <w:tc>
          <w:tcPr>
            <w:tcW w:w="3072" w:type="dxa"/>
            <w:tcBorders>
              <w:top w:val="nil"/>
            </w:tcBorders>
          </w:tcPr>
          <w:p w14:paraId="4356DD4A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4430318,11</w:t>
            </w:r>
          </w:p>
        </w:tc>
      </w:tr>
      <w:tr w14:paraId="7D12F8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BA8C9C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300</w:t>
            </w:r>
          </w:p>
        </w:tc>
        <w:tc>
          <w:tcPr>
            <w:tcW w:w="3125" w:type="dxa"/>
          </w:tcPr>
          <w:p w14:paraId="003BCCE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596844,68</w:t>
            </w:r>
          </w:p>
        </w:tc>
        <w:tc>
          <w:tcPr>
            <w:tcW w:w="3072" w:type="dxa"/>
          </w:tcPr>
          <w:p w14:paraId="4B5EC13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4430317,05</w:t>
            </w:r>
          </w:p>
        </w:tc>
      </w:tr>
      <w:tr w14:paraId="78FB4A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B34805F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301</w:t>
            </w:r>
          </w:p>
        </w:tc>
        <w:tc>
          <w:tcPr>
            <w:tcW w:w="3125" w:type="dxa"/>
          </w:tcPr>
          <w:p w14:paraId="1B0CCDCC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596855,36</w:t>
            </w:r>
          </w:p>
        </w:tc>
        <w:tc>
          <w:tcPr>
            <w:tcW w:w="3072" w:type="dxa"/>
          </w:tcPr>
          <w:p w14:paraId="529C7F65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4430309,31</w:t>
            </w:r>
          </w:p>
        </w:tc>
      </w:tr>
      <w:tr w14:paraId="065E1B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9EFA0A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3125" w:type="dxa"/>
          </w:tcPr>
          <w:p w14:paraId="1DEF28A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596856,48</w:t>
            </w:r>
          </w:p>
        </w:tc>
        <w:tc>
          <w:tcPr>
            <w:tcW w:w="3072" w:type="dxa"/>
          </w:tcPr>
          <w:p w14:paraId="6B428BB4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4430311,03</w:t>
            </w:r>
          </w:p>
        </w:tc>
      </w:tr>
      <w:tr w14:paraId="723C1D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4639F6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  <w:tc>
          <w:tcPr>
            <w:tcW w:w="3125" w:type="dxa"/>
          </w:tcPr>
          <w:p w14:paraId="698C349A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596857,21</w:t>
            </w:r>
          </w:p>
        </w:tc>
        <w:tc>
          <w:tcPr>
            <w:tcW w:w="3072" w:type="dxa"/>
          </w:tcPr>
          <w:p w14:paraId="68061C3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4430310,50</w:t>
            </w:r>
          </w:p>
        </w:tc>
      </w:tr>
      <w:tr w14:paraId="5ED3E4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CB837D6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304</w:t>
            </w:r>
          </w:p>
        </w:tc>
        <w:tc>
          <w:tcPr>
            <w:tcW w:w="3125" w:type="dxa"/>
          </w:tcPr>
          <w:p w14:paraId="2EDECB6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596857,93</w:t>
            </w:r>
          </w:p>
        </w:tc>
        <w:tc>
          <w:tcPr>
            <w:tcW w:w="3072" w:type="dxa"/>
          </w:tcPr>
          <w:p w14:paraId="59D01973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4430311,44</w:t>
            </w:r>
          </w:p>
        </w:tc>
      </w:tr>
      <w:tr w14:paraId="7219D7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1D8925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293</w:t>
            </w:r>
          </w:p>
        </w:tc>
        <w:tc>
          <w:tcPr>
            <w:tcW w:w="3125" w:type="dxa"/>
          </w:tcPr>
          <w:p w14:paraId="20724123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596861,12</w:t>
            </w:r>
          </w:p>
        </w:tc>
        <w:tc>
          <w:tcPr>
            <w:tcW w:w="3072" w:type="dxa"/>
          </w:tcPr>
          <w:p w14:paraId="4A4919A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4430309,08</w:t>
            </w:r>
          </w:p>
        </w:tc>
      </w:tr>
      <w:tr w14:paraId="3BAF63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5" w:type="dxa"/>
            <w:gridSpan w:val="3"/>
          </w:tcPr>
          <w:p w14:paraId="093F8BB0">
            <w:pPr>
              <w:pStyle w:val="39"/>
              <w:tabs>
                <w:tab w:val="left" w:pos="4504"/>
              </w:tabs>
              <w:spacing w:before="28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11:04:1201001:151</w:t>
            </w:r>
          </w:p>
        </w:tc>
      </w:tr>
      <w:tr w14:paraId="796FB5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A5A0E35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688414EF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33258BA8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5A7FD7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0BEE81D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н278У</w:t>
            </w:r>
          </w:p>
        </w:tc>
        <w:tc>
          <w:tcPr>
            <w:tcW w:w="3125" w:type="dxa"/>
          </w:tcPr>
          <w:p w14:paraId="1EEE615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596392,23</w:t>
            </w:r>
          </w:p>
        </w:tc>
        <w:tc>
          <w:tcPr>
            <w:tcW w:w="3072" w:type="dxa"/>
          </w:tcPr>
          <w:p w14:paraId="206F3D69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4430397,62</w:t>
            </w:r>
          </w:p>
        </w:tc>
      </w:tr>
      <w:tr w14:paraId="0FFDAA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D853697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н279У</w:t>
            </w:r>
          </w:p>
        </w:tc>
        <w:tc>
          <w:tcPr>
            <w:tcW w:w="3125" w:type="dxa"/>
          </w:tcPr>
          <w:p w14:paraId="45471B4A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596389,25</w:t>
            </w:r>
          </w:p>
        </w:tc>
        <w:tc>
          <w:tcPr>
            <w:tcW w:w="3072" w:type="dxa"/>
          </w:tcPr>
          <w:p w14:paraId="66119D2D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4430410,78</w:t>
            </w:r>
          </w:p>
        </w:tc>
      </w:tr>
      <w:tr w14:paraId="387EF7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A93DA38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143/н280У</w:t>
            </w:r>
          </w:p>
        </w:tc>
        <w:tc>
          <w:tcPr>
            <w:tcW w:w="3125" w:type="dxa"/>
          </w:tcPr>
          <w:p w14:paraId="00C481C6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596391,10</w:t>
            </w:r>
          </w:p>
        </w:tc>
        <w:tc>
          <w:tcPr>
            <w:tcW w:w="3072" w:type="dxa"/>
          </w:tcPr>
          <w:p w14:paraId="493BE4D7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4430411,25</w:t>
            </w:r>
          </w:p>
        </w:tc>
      </w:tr>
      <w:tr w14:paraId="6AFF1D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527867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169/н281У</w:t>
            </w:r>
          </w:p>
        </w:tc>
        <w:tc>
          <w:tcPr>
            <w:tcW w:w="3125" w:type="dxa"/>
          </w:tcPr>
          <w:p w14:paraId="67CB5E54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596388,77</w:t>
            </w:r>
          </w:p>
        </w:tc>
        <w:tc>
          <w:tcPr>
            <w:tcW w:w="3072" w:type="dxa"/>
          </w:tcPr>
          <w:p w14:paraId="793D65D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4430427,14</w:t>
            </w:r>
          </w:p>
        </w:tc>
      </w:tr>
      <w:tr w14:paraId="285928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D516D7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170/н282У</w:t>
            </w:r>
          </w:p>
        </w:tc>
        <w:tc>
          <w:tcPr>
            <w:tcW w:w="3125" w:type="dxa"/>
          </w:tcPr>
          <w:p w14:paraId="601F24B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596348,15</w:t>
            </w:r>
          </w:p>
        </w:tc>
        <w:tc>
          <w:tcPr>
            <w:tcW w:w="3072" w:type="dxa"/>
          </w:tcPr>
          <w:p w14:paraId="3995832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4430420,97</w:t>
            </w:r>
          </w:p>
        </w:tc>
      </w:tr>
      <w:tr w14:paraId="26FDDF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398CA762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171/н283У</w:t>
            </w:r>
          </w:p>
        </w:tc>
        <w:tc>
          <w:tcPr>
            <w:tcW w:w="3125" w:type="dxa"/>
          </w:tcPr>
          <w:p w14:paraId="112A1C7C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596349,16</w:t>
            </w:r>
          </w:p>
        </w:tc>
        <w:tc>
          <w:tcPr>
            <w:tcW w:w="3072" w:type="dxa"/>
          </w:tcPr>
          <w:p w14:paraId="17E045E2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4430402,91</w:t>
            </w:r>
          </w:p>
        </w:tc>
      </w:tr>
      <w:tr w14:paraId="0B1E5D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8A6A3B7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172/н284У</w:t>
            </w:r>
          </w:p>
        </w:tc>
        <w:tc>
          <w:tcPr>
            <w:tcW w:w="3125" w:type="dxa"/>
          </w:tcPr>
          <w:p w14:paraId="5F22D9BA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596356,19</w:t>
            </w:r>
          </w:p>
        </w:tc>
        <w:tc>
          <w:tcPr>
            <w:tcW w:w="3072" w:type="dxa"/>
          </w:tcPr>
          <w:p w14:paraId="0E502EE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4430389,57</w:t>
            </w:r>
          </w:p>
        </w:tc>
      </w:tr>
      <w:tr w14:paraId="2558AC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626C669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н278У</w:t>
            </w:r>
          </w:p>
        </w:tc>
        <w:tc>
          <w:tcPr>
            <w:tcW w:w="3125" w:type="dxa"/>
          </w:tcPr>
          <w:p w14:paraId="3ECF611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596392,23</w:t>
            </w:r>
          </w:p>
        </w:tc>
        <w:tc>
          <w:tcPr>
            <w:tcW w:w="3072" w:type="dxa"/>
          </w:tcPr>
          <w:p w14:paraId="0A8CCCB8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4430397,62</w:t>
            </w:r>
          </w:p>
        </w:tc>
      </w:tr>
      <w:tr w14:paraId="456481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5" w:type="dxa"/>
            <w:gridSpan w:val="3"/>
          </w:tcPr>
          <w:p w14:paraId="7B79E43F">
            <w:pPr>
              <w:pStyle w:val="39"/>
              <w:tabs>
                <w:tab w:val="left" w:pos="4504"/>
              </w:tabs>
              <w:spacing w:before="28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11:04:1201001:157</w:t>
            </w:r>
          </w:p>
        </w:tc>
      </w:tr>
      <w:tr w14:paraId="55E3C0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BF344C3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0E7BBD61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57B28C86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CA726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3CAE1682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3125" w:type="dxa"/>
          </w:tcPr>
          <w:p w14:paraId="18B76F7B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596188,77</w:t>
            </w:r>
          </w:p>
        </w:tc>
        <w:tc>
          <w:tcPr>
            <w:tcW w:w="3072" w:type="dxa"/>
          </w:tcPr>
          <w:p w14:paraId="7C02E846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4430320,83</w:t>
            </w:r>
          </w:p>
        </w:tc>
      </w:tr>
      <w:tr w14:paraId="63A8D7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8910A4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242</w:t>
            </w:r>
          </w:p>
        </w:tc>
        <w:tc>
          <w:tcPr>
            <w:tcW w:w="3125" w:type="dxa"/>
          </w:tcPr>
          <w:p w14:paraId="5635A6E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596182,23</w:t>
            </w:r>
          </w:p>
        </w:tc>
        <w:tc>
          <w:tcPr>
            <w:tcW w:w="3072" w:type="dxa"/>
          </w:tcPr>
          <w:p w14:paraId="05BE589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4430353,63</w:t>
            </w:r>
          </w:p>
        </w:tc>
      </w:tr>
      <w:tr w14:paraId="28265B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30D2F0B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243</w:t>
            </w:r>
          </w:p>
        </w:tc>
        <w:tc>
          <w:tcPr>
            <w:tcW w:w="3125" w:type="dxa"/>
          </w:tcPr>
          <w:p w14:paraId="0E371512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596138,28</w:t>
            </w:r>
          </w:p>
        </w:tc>
        <w:tc>
          <w:tcPr>
            <w:tcW w:w="3072" w:type="dxa"/>
          </w:tcPr>
          <w:p w14:paraId="5E980E77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4430353,17</w:t>
            </w:r>
          </w:p>
        </w:tc>
      </w:tr>
      <w:tr w14:paraId="1DAB2F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47C8F8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241</w:t>
            </w:r>
          </w:p>
        </w:tc>
        <w:tc>
          <w:tcPr>
            <w:tcW w:w="3125" w:type="dxa"/>
          </w:tcPr>
          <w:p w14:paraId="45683B0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596138,78</w:t>
            </w:r>
          </w:p>
        </w:tc>
        <w:tc>
          <w:tcPr>
            <w:tcW w:w="3072" w:type="dxa"/>
          </w:tcPr>
          <w:p w14:paraId="76B784E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4430320,44</w:t>
            </w:r>
          </w:p>
        </w:tc>
      </w:tr>
      <w:tr w14:paraId="4CE4F0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BDBD0A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3125" w:type="dxa"/>
          </w:tcPr>
          <w:p w14:paraId="1D4DC2D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596188,77</w:t>
            </w:r>
          </w:p>
        </w:tc>
        <w:tc>
          <w:tcPr>
            <w:tcW w:w="3072" w:type="dxa"/>
          </w:tcPr>
          <w:p w14:paraId="7FB500A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4430320,83</w:t>
            </w:r>
          </w:p>
        </w:tc>
      </w:tr>
      <w:tr w14:paraId="42C094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5" w:type="dxa"/>
            <w:gridSpan w:val="3"/>
          </w:tcPr>
          <w:p w14:paraId="690D4807">
            <w:pPr>
              <w:pStyle w:val="39"/>
              <w:tabs>
                <w:tab w:val="left" w:pos="4504"/>
              </w:tabs>
              <w:spacing w:before="28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11:04:1201001:158</w:t>
            </w:r>
          </w:p>
        </w:tc>
      </w:tr>
      <w:tr w14:paraId="7C876F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3E1C7D2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6E7D43EC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0D792740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5A22F1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498600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244</w:t>
            </w:r>
          </w:p>
        </w:tc>
        <w:tc>
          <w:tcPr>
            <w:tcW w:w="3125" w:type="dxa"/>
          </w:tcPr>
          <w:p w14:paraId="0D5021B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596231,42</w:t>
            </w:r>
          </w:p>
        </w:tc>
        <w:tc>
          <w:tcPr>
            <w:tcW w:w="3072" w:type="dxa"/>
          </w:tcPr>
          <w:p w14:paraId="63E60D4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4430240,92</w:t>
            </w:r>
          </w:p>
        </w:tc>
      </w:tr>
      <w:tr w14:paraId="49FC5B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E4F6F8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245</w:t>
            </w:r>
          </w:p>
        </w:tc>
        <w:tc>
          <w:tcPr>
            <w:tcW w:w="3125" w:type="dxa"/>
          </w:tcPr>
          <w:p w14:paraId="1BFF4A12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596231,00</w:t>
            </w:r>
          </w:p>
        </w:tc>
        <w:tc>
          <w:tcPr>
            <w:tcW w:w="3072" w:type="dxa"/>
          </w:tcPr>
          <w:p w14:paraId="6E49C94E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4430291,76</w:t>
            </w:r>
          </w:p>
        </w:tc>
      </w:tr>
      <w:tr w14:paraId="0B8FA6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B31429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246</w:t>
            </w:r>
          </w:p>
        </w:tc>
        <w:tc>
          <w:tcPr>
            <w:tcW w:w="3125" w:type="dxa"/>
          </w:tcPr>
          <w:p w14:paraId="7112F3AA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596201,00</w:t>
            </w:r>
          </w:p>
        </w:tc>
        <w:tc>
          <w:tcPr>
            <w:tcW w:w="3072" w:type="dxa"/>
          </w:tcPr>
          <w:p w14:paraId="505725BC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4430291,59</w:t>
            </w:r>
          </w:p>
        </w:tc>
      </w:tr>
      <w:tr w14:paraId="7D7B90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4C7E4A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247</w:t>
            </w:r>
          </w:p>
        </w:tc>
        <w:tc>
          <w:tcPr>
            <w:tcW w:w="3125" w:type="dxa"/>
          </w:tcPr>
          <w:p w14:paraId="1CD8867E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596201,41</w:t>
            </w:r>
          </w:p>
        </w:tc>
        <w:tc>
          <w:tcPr>
            <w:tcW w:w="3072" w:type="dxa"/>
          </w:tcPr>
          <w:p w14:paraId="2E1A11E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4430240,67</w:t>
            </w:r>
          </w:p>
        </w:tc>
      </w:tr>
      <w:tr w14:paraId="7CCC38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5691932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244</w:t>
            </w:r>
          </w:p>
        </w:tc>
        <w:tc>
          <w:tcPr>
            <w:tcW w:w="3125" w:type="dxa"/>
          </w:tcPr>
          <w:p w14:paraId="2741E10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596231,42</w:t>
            </w:r>
          </w:p>
        </w:tc>
        <w:tc>
          <w:tcPr>
            <w:tcW w:w="3072" w:type="dxa"/>
          </w:tcPr>
          <w:p w14:paraId="73AB1BA5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4430240,92</w:t>
            </w:r>
          </w:p>
        </w:tc>
      </w:tr>
      <w:tr w14:paraId="4590E6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5" w:type="dxa"/>
            <w:gridSpan w:val="3"/>
          </w:tcPr>
          <w:p w14:paraId="7DAD7A19">
            <w:pPr>
              <w:pStyle w:val="39"/>
              <w:tabs>
                <w:tab w:val="left" w:pos="4504"/>
              </w:tabs>
              <w:spacing w:before="28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11:04:1201001:159</w:t>
            </w:r>
          </w:p>
        </w:tc>
      </w:tr>
      <w:tr w14:paraId="79F2EE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3738060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67DA8478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02F68AB8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983D5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D4FFFC0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5BB48E86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4ECCE9B8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1A471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76751C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234</w:t>
            </w:r>
          </w:p>
        </w:tc>
        <w:tc>
          <w:tcPr>
            <w:tcW w:w="3125" w:type="dxa"/>
          </w:tcPr>
          <w:p w14:paraId="14E938B3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596189,47</w:t>
            </w:r>
          </w:p>
        </w:tc>
        <w:tc>
          <w:tcPr>
            <w:tcW w:w="3072" w:type="dxa"/>
          </w:tcPr>
          <w:p w14:paraId="12162AF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4430230,81</w:t>
            </w:r>
          </w:p>
        </w:tc>
      </w:tr>
      <w:tr w14:paraId="0EA9E3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2CFB13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235</w:t>
            </w:r>
          </w:p>
        </w:tc>
        <w:tc>
          <w:tcPr>
            <w:tcW w:w="3125" w:type="dxa"/>
          </w:tcPr>
          <w:p w14:paraId="6174771B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596189,24</w:t>
            </w:r>
          </w:p>
        </w:tc>
        <w:tc>
          <w:tcPr>
            <w:tcW w:w="3072" w:type="dxa"/>
          </w:tcPr>
          <w:p w14:paraId="654DEF63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4430260,81</w:t>
            </w:r>
          </w:p>
        </w:tc>
      </w:tr>
      <w:tr w14:paraId="7EEBE6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76CD98FC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236</w:t>
            </w:r>
          </w:p>
        </w:tc>
        <w:tc>
          <w:tcPr>
            <w:tcW w:w="3125" w:type="dxa"/>
          </w:tcPr>
          <w:p w14:paraId="16BB2BDF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596139,24</w:t>
            </w:r>
          </w:p>
        </w:tc>
        <w:tc>
          <w:tcPr>
            <w:tcW w:w="3072" w:type="dxa"/>
          </w:tcPr>
          <w:p w14:paraId="32300829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4430260,42</w:t>
            </w:r>
          </w:p>
        </w:tc>
      </w:tr>
      <w:tr w14:paraId="21FAB8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A936DC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237</w:t>
            </w:r>
          </w:p>
        </w:tc>
        <w:tc>
          <w:tcPr>
            <w:tcW w:w="3125" w:type="dxa"/>
          </w:tcPr>
          <w:p w14:paraId="160F1A9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596139,48</w:t>
            </w:r>
          </w:p>
        </w:tc>
        <w:tc>
          <w:tcPr>
            <w:tcW w:w="3072" w:type="dxa"/>
          </w:tcPr>
          <w:p w14:paraId="3C03EFB4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4430230,43</w:t>
            </w:r>
          </w:p>
        </w:tc>
      </w:tr>
      <w:tr w14:paraId="792EA3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4112A6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234</w:t>
            </w:r>
          </w:p>
        </w:tc>
        <w:tc>
          <w:tcPr>
            <w:tcW w:w="3125" w:type="dxa"/>
          </w:tcPr>
          <w:p w14:paraId="78F46609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596189,47</w:t>
            </w:r>
          </w:p>
        </w:tc>
        <w:tc>
          <w:tcPr>
            <w:tcW w:w="3072" w:type="dxa"/>
          </w:tcPr>
          <w:p w14:paraId="215BBBBB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4430230,81</w:t>
            </w:r>
          </w:p>
        </w:tc>
      </w:tr>
      <w:tr w14:paraId="5A3E4D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7443865A">
            <w:pPr>
              <w:pStyle w:val="39"/>
              <w:tabs>
                <w:tab w:val="left" w:pos="4504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11:04:1201001:160</w:t>
            </w:r>
          </w:p>
        </w:tc>
      </w:tr>
      <w:tr w14:paraId="6E5DC7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79A9653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37EA5045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02A4430B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B1970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D4D4FF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235</w:t>
            </w:r>
          </w:p>
        </w:tc>
        <w:tc>
          <w:tcPr>
            <w:tcW w:w="3125" w:type="dxa"/>
          </w:tcPr>
          <w:p w14:paraId="2ADDFD9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596189,24</w:t>
            </w:r>
          </w:p>
        </w:tc>
        <w:tc>
          <w:tcPr>
            <w:tcW w:w="3072" w:type="dxa"/>
          </w:tcPr>
          <w:p w14:paraId="1187160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4430260,81</w:t>
            </w:r>
          </w:p>
        </w:tc>
      </w:tr>
      <w:tr w14:paraId="751A4A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64AB0283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238</w:t>
            </w:r>
          </w:p>
        </w:tc>
        <w:tc>
          <w:tcPr>
            <w:tcW w:w="3125" w:type="dxa"/>
          </w:tcPr>
          <w:p w14:paraId="53B9CB5C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596189,01</w:t>
            </w:r>
          </w:p>
        </w:tc>
        <w:tc>
          <w:tcPr>
            <w:tcW w:w="3072" w:type="dxa"/>
          </w:tcPr>
          <w:p w14:paraId="4401FD92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4430290,82</w:t>
            </w:r>
          </w:p>
        </w:tc>
      </w:tr>
      <w:tr w14:paraId="3FA01E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AFFCB1A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239</w:t>
            </w:r>
          </w:p>
        </w:tc>
        <w:tc>
          <w:tcPr>
            <w:tcW w:w="3125" w:type="dxa"/>
          </w:tcPr>
          <w:p w14:paraId="22916F5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596139,01</w:t>
            </w:r>
          </w:p>
        </w:tc>
        <w:tc>
          <w:tcPr>
            <w:tcW w:w="3072" w:type="dxa"/>
          </w:tcPr>
          <w:p w14:paraId="2C446C80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4430290,43</w:t>
            </w:r>
          </w:p>
        </w:tc>
      </w:tr>
      <w:tr w14:paraId="6C9203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84B1F0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236</w:t>
            </w:r>
          </w:p>
        </w:tc>
        <w:tc>
          <w:tcPr>
            <w:tcW w:w="3125" w:type="dxa"/>
          </w:tcPr>
          <w:p w14:paraId="2E374835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596139,24</w:t>
            </w:r>
          </w:p>
        </w:tc>
        <w:tc>
          <w:tcPr>
            <w:tcW w:w="3072" w:type="dxa"/>
          </w:tcPr>
          <w:p w14:paraId="45D84745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4430260,42</w:t>
            </w:r>
          </w:p>
        </w:tc>
      </w:tr>
      <w:tr w14:paraId="4C70A6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6ABE30C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235</w:t>
            </w:r>
          </w:p>
        </w:tc>
        <w:tc>
          <w:tcPr>
            <w:tcW w:w="3125" w:type="dxa"/>
          </w:tcPr>
          <w:p w14:paraId="60C7B06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596189,24</w:t>
            </w:r>
          </w:p>
        </w:tc>
        <w:tc>
          <w:tcPr>
            <w:tcW w:w="3072" w:type="dxa"/>
          </w:tcPr>
          <w:p w14:paraId="62139663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4430260,81</w:t>
            </w:r>
          </w:p>
        </w:tc>
      </w:tr>
      <w:tr w14:paraId="6AAD60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4DDF8EAA">
            <w:pPr>
              <w:pStyle w:val="39"/>
              <w:tabs>
                <w:tab w:val="left" w:pos="4504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11:04:1201001:161</w:t>
            </w:r>
          </w:p>
        </w:tc>
      </w:tr>
      <w:tr w14:paraId="3C0132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053DB859">
            <w:pPr>
              <w:pStyle w:val="3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5F278B01">
            <w:pPr>
              <w:pStyle w:val="3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5809D3E9">
            <w:pPr>
              <w:pStyle w:val="3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B460B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EAFA51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238</w:t>
            </w:r>
          </w:p>
        </w:tc>
        <w:tc>
          <w:tcPr>
            <w:tcW w:w="3125" w:type="dxa"/>
          </w:tcPr>
          <w:p w14:paraId="4B9A5BA6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596189,01</w:t>
            </w:r>
          </w:p>
        </w:tc>
        <w:tc>
          <w:tcPr>
            <w:tcW w:w="3072" w:type="dxa"/>
          </w:tcPr>
          <w:p w14:paraId="3308B2E2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4430290,82</w:t>
            </w:r>
          </w:p>
        </w:tc>
      </w:tr>
      <w:tr w14:paraId="4B2FE0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061C372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240</w:t>
            </w:r>
          </w:p>
        </w:tc>
        <w:tc>
          <w:tcPr>
            <w:tcW w:w="3125" w:type="dxa"/>
          </w:tcPr>
          <w:p w14:paraId="2667360A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596188,77</w:t>
            </w:r>
          </w:p>
        </w:tc>
        <w:tc>
          <w:tcPr>
            <w:tcW w:w="3072" w:type="dxa"/>
          </w:tcPr>
          <w:p w14:paraId="19F3752A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4430320,83</w:t>
            </w:r>
          </w:p>
        </w:tc>
      </w:tr>
      <w:tr w14:paraId="0ABAA7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84C7A0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241</w:t>
            </w:r>
          </w:p>
        </w:tc>
        <w:tc>
          <w:tcPr>
            <w:tcW w:w="3125" w:type="dxa"/>
          </w:tcPr>
          <w:p w14:paraId="4B19CA4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596138,78</w:t>
            </w:r>
          </w:p>
        </w:tc>
        <w:tc>
          <w:tcPr>
            <w:tcW w:w="3072" w:type="dxa"/>
          </w:tcPr>
          <w:p w14:paraId="487DEEF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4430320,44</w:t>
            </w:r>
          </w:p>
        </w:tc>
      </w:tr>
      <w:tr w14:paraId="3F056D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D9FDCB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239</w:t>
            </w:r>
          </w:p>
        </w:tc>
        <w:tc>
          <w:tcPr>
            <w:tcW w:w="3125" w:type="dxa"/>
          </w:tcPr>
          <w:p w14:paraId="0A11827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596139,01</w:t>
            </w:r>
          </w:p>
        </w:tc>
        <w:tc>
          <w:tcPr>
            <w:tcW w:w="3072" w:type="dxa"/>
          </w:tcPr>
          <w:p w14:paraId="6C13EF0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4430290,43</w:t>
            </w:r>
          </w:p>
        </w:tc>
      </w:tr>
      <w:tr w14:paraId="64B652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64E144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238</w:t>
            </w:r>
          </w:p>
        </w:tc>
        <w:tc>
          <w:tcPr>
            <w:tcW w:w="3125" w:type="dxa"/>
          </w:tcPr>
          <w:p w14:paraId="7C537EB0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596189,01</w:t>
            </w:r>
          </w:p>
        </w:tc>
        <w:tc>
          <w:tcPr>
            <w:tcW w:w="3072" w:type="dxa"/>
          </w:tcPr>
          <w:p w14:paraId="12D28EFB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4430290,82</w:t>
            </w:r>
          </w:p>
        </w:tc>
      </w:tr>
      <w:tr w14:paraId="445CC6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5" w:type="dxa"/>
            <w:gridSpan w:val="3"/>
          </w:tcPr>
          <w:p w14:paraId="2B81ACEE">
            <w:pPr>
              <w:pStyle w:val="39"/>
              <w:tabs>
                <w:tab w:val="left" w:pos="4504"/>
              </w:tabs>
              <w:spacing w:before="23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11:04:1201001:164</w:t>
            </w:r>
          </w:p>
        </w:tc>
      </w:tr>
      <w:tr w14:paraId="09AEEA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B770623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19EF0773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5E1C12D6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</w:tbl>
    <w:p w14:paraId="1C8DE259">
      <w:pPr>
        <w:spacing w:after="0"/>
        <w:rPr>
          <w:sz w:val="18"/>
        </w:rPr>
        <w:sectPr>
          <w:pgSz w:w="11900" w:h="16840"/>
          <w:pgMar w:top="1100" w:right="300" w:bottom="1251" w:left="1480" w:header="720" w:footer="720" w:gutter="0"/>
          <w:cols w:space="720" w:num="1"/>
        </w:sect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726B37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23028C0">
            <w:pPr>
              <w:pStyle w:val="39"/>
              <w:spacing w:line="205" w:lineRule="exact"/>
              <w:ind w:left="28" w:right="4"/>
              <w:rPr>
                <w:sz w:val="18"/>
              </w:rPr>
            </w:pPr>
            <w:r>
              <w:rPr>
                <w:spacing w:val="-5"/>
                <w:sz w:val="18"/>
              </w:rPr>
              <w:t>263</w:t>
            </w:r>
          </w:p>
        </w:tc>
        <w:tc>
          <w:tcPr>
            <w:tcW w:w="3125" w:type="dxa"/>
          </w:tcPr>
          <w:p w14:paraId="36C2C30D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596373,93</w:t>
            </w:r>
          </w:p>
        </w:tc>
        <w:tc>
          <w:tcPr>
            <w:tcW w:w="3072" w:type="dxa"/>
          </w:tcPr>
          <w:p w14:paraId="2CABAF0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4430225,28</w:t>
            </w:r>
          </w:p>
        </w:tc>
      </w:tr>
      <w:tr w14:paraId="330FE9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5D6F7E65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264</w:t>
            </w:r>
          </w:p>
        </w:tc>
        <w:tc>
          <w:tcPr>
            <w:tcW w:w="3125" w:type="dxa"/>
          </w:tcPr>
          <w:p w14:paraId="3153D75C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596377,52</w:t>
            </w:r>
          </w:p>
        </w:tc>
        <w:tc>
          <w:tcPr>
            <w:tcW w:w="3072" w:type="dxa"/>
          </w:tcPr>
          <w:p w14:paraId="319A0E7E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4430253,93</w:t>
            </w:r>
          </w:p>
        </w:tc>
      </w:tr>
      <w:tr w14:paraId="1FD773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5848F1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265</w:t>
            </w:r>
          </w:p>
        </w:tc>
        <w:tc>
          <w:tcPr>
            <w:tcW w:w="3125" w:type="dxa"/>
          </w:tcPr>
          <w:p w14:paraId="34364914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596372,63</w:t>
            </w:r>
          </w:p>
        </w:tc>
        <w:tc>
          <w:tcPr>
            <w:tcW w:w="3072" w:type="dxa"/>
          </w:tcPr>
          <w:p w14:paraId="474BED8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4430254,18</w:t>
            </w:r>
          </w:p>
        </w:tc>
      </w:tr>
      <w:tr w14:paraId="2F71AE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43E0C2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266</w:t>
            </w:r>
          </w:p>
        </w:tc>
        <w:tc>
          <w:tcPr>
            <w:tcW w:w="3125" w:type="dxa"/>
          </w:tcPr>
          <w:p w14:paraId="15DE997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596355,34</w:t>
            </w:r>
          </w:p>
        </w:tc>
        <w:tc>
          <w:tcPr>
            <w:tcW w:w="3072" w:type="dxa"/>
          </w:tcPr>
          <w:p w14:paraId="0B48B185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4430255,10</w:t>
            </w:r>
          </w:p>
        </w:tc>
      </w:tr>
      <w:tr w14:paraId="62465A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F00FFB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267</w:t>
            </w:r>
          </w:p>
        </w:tc>
        <w:tc>
          <w:tcPr>
            <w:tcW w:w="3125" w:type="dxa"/>
          </w:tcPr>
          <w:p w14:paraId="1A07F42B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596355,27</w:t>
            </w:r>
          </w:p>
        </w:tc>
        <w:tc>
          <w:tcPr>
            <w:tcW w:w="3072" w:type="dxa"/>
          </w:tcPr>
          <w:p w14:paraId="7E5127E1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4430224,43</w:t>
            </w:r>
          </w:p>
        </w:tc>
      </w:tr>
      <w:tr w14:paraId="7EAB0B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EBD65B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263</w:t>
            </w:r>
          </w:p>
        </w:tc>
        <w:tc>
          <w:tcPr>
            <w:tcW w:w="3125" w:type="dxa"/>
          </w:tcPr>
          <w:p w14:paraId="0DACFBB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596373,93</w:t>
            </w:r>
          </w:p>
        </w:tc>
        <w:tc>
          <w:tcPr>
            <w:tcW w:w="3072" w:type="dxa"/>
          </w:tcPr>
          <w:p w14:paraId="1CBC124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4430225,28</w:t>
            </w:r>
          </w:p>
        </w:tc>
      </w:tr>
      <w:tr w14:paraId="2A2DD4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7FADB141">
            <w:pPr>
              <w:pStyle w:val="39"/>
              <w:tabs>
                <w:tab w:val="left" w:pos="4504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11:04:1201001:165</w:t>
            </w:r>
          </w:p>
        </w:tc>
      </w:tr>
      <w:tr w14:paraId="78C16D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43F5796F">
            <w:pPr>
              <w:pStyle w:val="39"/>
              <w:spacing w:before="23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097B41FD">
            <w:pPr>
              <w:pStyle w:val="39"/>
              <w:spacing w:before="23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3D0430C8">
            <w:pPr>
              <w:pStyle w:val="39"/>
              <w:spacing w:before="23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5BF6AC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85CFE87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3125" w:type="dxa"/>
          </w:tcPr>
          <w:p w14:paraId="4F28BAE5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596685,73</w:t>
            </w:r>
          </w:p>
        </w:tc>
        <w:tc>
          <w:tcPr>
            <w:tcW w:w="3072" w:type="dxa"/>
          </w:tcPr>
          <w:p w14:paraId="4305309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4430344,17</w:t>
            </w:r>
          </w:p>
        </w:tc>
      </w:tr>
      <w:tr w14:paraId="0B5C14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983E7C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268</w:t>
            </w:r>
          </w:p>
        </w:tc>
        <w:tc>
          <w:tcPr>
            <w:tcW w:w="3125" w:type="dxa"/>
          </w:tcPr>
          <w:p w14:paraId="42DA14FA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596648,82</w:t>
            </w:r>
          </w:p>
        </w:tc>
        <w:tc>
          <w:tcPr>
            <w:tcW w:w="3072" w:type="dxa"/>
          </w:tcPr>
          <w:p w14:paraId="65D154BA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4430361,62</w:t>
            </w:r>
          </w:p>
        </w:tc>
      </w:tr>
      <w:tr w14:paraId="3D80C6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698452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269</w:t>
            </w:r>
          </w:p>
        </w:tc>
        <w:tc>
          <w:tcPr>
            <w:tcW w:w="3125" w:type="dxa"/>
          </w:tcPr>
          <w:p w14:paraId="7763F61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596636,27</w:t>
            </w:r>
          </w:p>
        </w:tc>
        <w:tc>
          <w:tcPr>
            <w:tcW w:w="3072" w:type="dxa"/>
          </w:tcPr>
          <w:p w14:paraId="08C90BB0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4430336,63</w:t>
            </w:r>
          </w:p>
        </w:tc>
      </w:tr>
      <w:tr w14:paraId="388C95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BA3562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270</w:t>
            </w:r>
          </w:p>
        </w:tc>
        <w:tc>
          <w:tcPr>
            <w:tcW w:w="3125" w:type="dxa"/>
          </w:tcPr>
          <w:p w14:paraId="0AE2B88B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596650,77</w:t>
            </w:r>
          </w:p>
        </w:tc>
        <w:tc>
          <w:tcPr>
            <w:tcW w:w="3072" w:type="dxa"/>
          </w:tcPr>
          <w:p w14:paraId="4E2CC2D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4430331,73</w:t>
            </w:r>
          </w:p>
        </w:tc>
      </w:tr>
      <w:tr w14:paraId="0DAE56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AB84B01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3125" w:type="dxa"/>
          </w:tcPr>
          <w:p w14:paraId="351F82E3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596667,60</w:t>
            </w:r>
          </w:p>
        </w:tc>
        <w:tc>
          <w:tcPr>
            <w:tcW w:w="3072" w:type="dxa"/>
          </w:tcPr>
          <w:p w14:paraId="72B77705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4430322,91</w:t>
            </w:r>
          </w:p>
        </w:tc>
      </w:tr>
      <w:tr w14:paraId="3A15ED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3FAD1126">
            <w:pPr>
              <w:pStyle w:val="3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3125" w:type="dxa"/>
          </w:tcPr>
          <w:p w14:paraId="71544B24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596685,73</w:t>
            </w:r>
          </w:p>
        </w:tc>
        <w:tc>
          <w:tcPr>
            <w:tcW w:w="3072" w:type="dxa"/>
          </w:tcPr>
          <w:p w14:paraId="6FA12559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4430344,17</w:t>
            </w:r>
          </w:p>
        </w:tc>
      </w:tr>
      <w:tr w14:paraId="3030EE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5" w:type="dxa"/>
            <w:gridSpan w:val="3"/>
          </w:tcPr>
          <w:p w14:paraId="2AA8513C">
            <w:pPr>
              <w:pStyle w:val="39"/>
              <w:tabs>
                <w:tab w:val="left" w:pos="4504"/>
              </w:tabs>
              <w:spacing w:before="23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11:04:1201001:310</w:t>
            </w:r>
          </w:p>
        </w:tc>
      </w:tr>
      <w:tr w14:paraId="015284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6898BA0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1F4DAF17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49053C74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565FAA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059916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167</w:t>
            </w:r>
          </w:p>
        </w:tc>
        <w:tc>
          <w:tcPr>
            <w:tcW w:w="3125" w:type="dxa"/>
          </w:tcPr>
          <w:p w14:paraId="6FD9F6E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596127,85</w:t>
            </w:r>
          </w:p>
        </w:tc>
        <w:tc>
          <w:tcPr>
            <w:tcW w:w="3072" w:type="dxa"/>
          </w:tcPr>
          <w:p w14:paraId="7C9DB1F7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4430327,15</w:t>
            </w:r>
          </w:p>
        </w:tc>
      </w:tr>
      <w:tr w14:paraId="37322C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EEFC68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380/н288У</w:t>
            </w:r>
          </w:p>
        </w:tc>
        <w:tc>
          <w:tcPr>
            <w:tcW w:w="3125" w:type="dxa"/>
          </w:tcPr>
          <w:p w14:paraId="296E62F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596129,07</w:t>
            </w:r>
          </w:p>
        </w:tc>
        <w:tc>
          <w:tcPr>
            <w:tcW w:w="3072" w:type="dxa"/>
          </w:tcPr>
          <w:p w14:paraId="057EFFB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4430350,63</w:t>
            </w:r>
          </w:p>
        </w:tc>
      </w:tr>
      <w:tr w14:paraId="2084DA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3A4430B4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3125" w:type="dxa"/>
          </w:tcPr>
          <w:p w14:paraId="32E476A1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596117,46</w:t>
            </w:r>
          </w:p>
        </w:tc>
        <w:tc>
          <w:tcPr>
            <w:tcW w:w="3072" w:type="dxa"/>
          </w:tcPr>
          <w:p w14:paraId="22B235A2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4430349,49</w:t>
            </w:r>
          </w:p>
        </w:tc>
      </w:tr>
      <w:tr w14:paraId="0DB97A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DCBAFE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3125" w:type="dxa"/>
          </w:tcPr>
          <w:p w14:paraId="1E2CF4E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596117,47</w:t>
            </w:r>
          </w:p>
        </w:tc>
        <w:tc>
          <w:tcPr>
            <w:tcW w:w="3072" w:type="dxa"/>
          </w:tcPr>
          <w:p w14:paraId="5C4A4E2A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4430328,54</w:t>
            </w:r>
          </w:p>
        </w:tc>
      </w:tr>
      <w:tr w14:paraId="4BB5E6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89DAD4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3125" w:type="dxa"/>
          </w:tcPr>
          <w:p w14:paraId="7B171F2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596126,15</w:t>
            </w:r>
          </w:p>
        </w:tc>
        <w:tc>
          <w:tcPr>
            <w:tcW w:w="3072" w:type="dxa"/>
          </w:tcPr>
          <w:p w14:paraId="392F7E59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4430327,28</w:t>
            </w:r>
          </w:p>
        </w:tc>
      </w:tr>
      <w:tr w14:paraId="5C5D93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6540F10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167</w:t>
            </w:r>
          </w:p>
        </w:tc>
        <w:tc>
          <w:tcPr>
            <w:tcW w:w="3125" w:type="dxa"/>
          </w:tcPr>
          <w:p w14:paraId="1D102609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596127,85</w:t>
            </w:r>
          </w:p>
        </w:tc>
        <w:tc>
          <w:tcPr>
            <w:tcW w:w="3072" w:type="dxa"/>
          </w:tcPr>
          <w:p w14:paraId="29F523D0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4430327,15</w:t>
            </w:r>
          </w:p>
        </w:tc>
      </w:tr>
    </w:tbl>
    <w:p w14:paraId="6EBA9689">
      <w:pPr>
        <w:spacing w:after="0"/>
        <w:rPr>
          <w:sz w:val="18"/>
        </w:rPr>
        <w:sectPr>
          <w:type w:val="continuous"/>
          <w:pgSz w:w="11900" w:h="16840"/>
          <w:pgMar w:top="1120" w:right="300" w:bottom="280" w:left="1480" w:header="720" w:footer="720" w:gutter="0"/>
          <w:cols w:space="720" w:num="1"/>
        </w:sectPr>
      </w:pPr>
    </w:p>
    <w:p w14:paraId="0E9F014A">
      <w:pPr>
        <w:spacing w:before="69" w:line="360" w:lineRule="auto"/>
        <w:ind w:left="406" w:right="0" w:firstLine="8059"/>
        <w:jc w:val="left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6</w:t>
      </w:r>
      <w:r>
        <w:rPr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sz w:val="24"/>
        </w:rPr>
        <w:t xml:space="preserve"> </w:t>
      </w:r>
      <w:r>
        <w:rPr>
          <w:b/>
          <w:sz w:val="24"/>
        </w:rPr>
        <w:t>о</w:t>
      </w:r>
      <w:r>
        <w:rPr>
          <w:sz w:val="24"/>
        </w:rPr>
        <w:t xml:space="preserve"> </w:t>
      </w:r>
      <w:r>
        <w:rPr>
          <w:b/>
          <w:sz w:val="24"/>
        </w:rPr>
        <w:t>координатах</w:t>
      </w:r>
      <w:r>
        <w:rPr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 xml:space="preserve"> </w:t>
      </w:r>
      <w:r>
        <w:rPr>
          <w:b/>
          <w:sz w:val="24"/>
        </w:rPr>
        <w:t>отношении</w:t>
      </w:r>
      <w:r>
        <w:rPr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sz w:val="24"/>
        </w:rPr>
        <w:t xml:space="preserve"> </w:t>
      </w:r>
      <w:r>
        <w:rPr>
          <w:b/>
          <w:sz w:val="24"/>
        </w:rPr>
        <w:t>исправляется</w:t>
      </w:r>
    </w:p>
    <w:p w14:paraId="2E01F99F">
      <w:pPr>
        <w:spacing w:before="3"/>
        <w:ind w:left="2388" w:right="0" w:firstLine="0"/>
        <w:jc w:val="left"/>
        <w:rPr>
          <w:b/>
          <w:sz w:val="24"/>
        </w:rPr>
      </w:pPr>
      <w:r>
        <w:rPr>
          <w:b/>
          <w:sz w:val="24"/>
        </w:rPr>
        <w:t>реестровая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ошибка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местоположении</w:t>
      </w:r>
      <w:r>
        <w:rPr>
          <w:spacing w:val="-9"/>
          <w:sz w:val="24"/>
        </w:rPr>
        <w:t xml:space="preserve"> </w:t>
      </w:r>
      <w:r>
        <w:rPr>
          <w:b/>
          <w:spacing w:val="-2"/>
          <w:sz w:val="24"/>
        </w:rPr>
        <w:t>границ</w:t>
      </w:r>
    </w:p>
    <w:p w14:paraId="1C44D3EF">
      <w:pPr>
        <w:pStyle w:val="10"/>
        <w:spacing w:before="2"/>
        <w:rPr>
          <w:b/>
          <w:sz w:val="1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6CBBA9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4A3FB998">
            <w:pPr>
              <w:pStyle w:val="39"/>
              <w:tabs>
                <w:tab w:val="left" w:pos="4552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11:04:1201001:18</w:t>
            </w:r>
          </w:p>
        </w:tc>
      </w:tr>
      <w:tr w14:paraId="5649AD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66840AA7">
            <w:pPr>
              <w:pStyle w:val="39"/>
              <w:spacing w:before="1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54AEA1B0">
            <w:pPr>
              <w:pStyle w:val="39"/>
              <w:spacing w:before="1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7F3A6050">
            <w:pPr>
              <w:pStyle w:val="39"/>
              <w:spacing w:before="1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E6719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8153B5F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647</w:t>
            </w:r>
          </w:p>
        </w:tc>
        <w:tc>
          <w:tcPr>
            <w:tcW w:w="3125" w:type="dxa"/>
          </w:tcPr>
          <w:p w14:paraId="0D154A0E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596000,98</w:t>
            </w:r>
          </w:p>
        </w:tc>
        <w:tc>
          <w:tcPr>
            <w:tcW w:w="3072" w:type="dxa"/>
          </w:tcPr>
          <w:p w14:paraId="1AD34037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4430161,58</w:t>
            </w:r>
          </w:p>
        </w:tc>
      </w:tr>
      <w:tr w14:paraId="5C89BC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F24754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646</w:t>
            </w:r>
          </w:p>
        </w:tc>
        <w:tc>
          <w:tcPr>
            <w:tcW w:w="3125" w:type="dxa"/>
          </w:tcPr>
          <w:p w14:paraId="6CA20D5E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595995,68</w:t>
            </w:r>
          </w:p>
        </w:tc>
        <w:tc>
          <w:tcPr>
            <w:tcW w:w="3072" w:type="dxa"/>
          </w:tcPr>
          <w:p w14:paraId="60BB8CA2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4430168,50</w:t>
            </w:r>
          </w:p>
        </w:tc>
      </w:tr>
      <w:tr w14:paraId="629439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E5A9787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645</w:t>
            </w:r>
          </w:p>
        </w:tc>
        <w:tc>
          <w:tcPr>
            <w:tcW w:w="3125" w:type="dxa"/>
          </w:tcPr>
          <w:p w14:paraId="6C8C5B2C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595996,08</w:t>
            </w:r>
          </w:p>
        </w:tc>
        <w:tc>
          <w:tcPr>
            <w:tcW w:w="3072" w:type="dxa"/>
          </w:tcPr>
          <w:p w14:paraId="716BA1F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4430175,62</w:t>
            </w:r>
          </w:p>
        </w:tc>
      </w:tr>
      <w:tr w14:paraId="2AAB8F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B039B0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644</w:t>
            </w:r>
          </w:p>
        </w:tc>
        <w:tc>
          <w:tcPr>
            <w:tcW w:w="3125" w:type="dxa"/>
          </w:tcPr>
          <w:p w14:paraId="2B3AAD5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595989,97</w:t>
            </w:r>
          </w:p>
        </w:tc>
        <w:tc>
          <w:tcPr>
            <w:tcW w:w="3072" w:type="dxa"/>
          </w:tcPr>
          <w:p w14:paraId="53EE8B95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4430182,24</w:t>
            </w:r>
          </w:p>
        </w:tc>
      </w:tr>
      <w:tr w14:paraId="68FC00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07F478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643</w:t>
            </w:r>
          </w:p>
        </w:tc>
        <w:tc>
          <w:tcPr>
            <w:tcW w:w="3125" w:type="dxa"/>
          </w:tcPr>
          <w:p w14:paraId="408F9BEA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595986,64</w:t>
            </w:r>
          </w:p>
        </w:tc>
        <w:tc>
          <w:tcPr>
            <w:tcW w:w="3072" w:type="dxa"/>
          </w:tcPr>
          <w:p w14:paraId="062EF8B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4430185,74</w:t>
            </w:r>
          </w:p>
        </w:tc>
      </w:tr>
      <w:tr w14:paraId="54DEDA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4BA4302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642</w:t>
            </w:r>
          </w:p>
        </w:tc>
        <w:tc>
          <w:tcPr>
            <w:tcW w:w="3125" w:type="dxa"/>
          </w:tcPr>
          <w:p w14:paraId="5BD47FBC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595989,99</w:t>
            </w:r>
          </w:p>
        </w:tc>
        <w:tc>
          <w:tcPr>
            <w:tcW w:w="3072" w:type="dxa"/>
          </w:tcPr>
          <w:p w14:paraId="34BE544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4430188,77</w:t>
            </w:r>
          </w:p>
        </w:tc>
      </w:tr>
      <w:tr w14:paraId="504F15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32FE62E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284/н623У</w:t>
            </w:r>
          </w:p>
        </w:tc>
        <w:tc>
          <w:tcPr>
            <w:tcW w:w="3125" w:type="dxa"/>
          </w:tcPr>
          <w:p w14:paraId="29EC3896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595971,04</w:t>
            </w:r>
          </w:p>
        </w:tc>
        <w:tc>
          <w:tcPr>
            <w:tcW w:w="3072" w:type="dxa"/>
          </w:tcPr>
          <w:p w14:paraId="66F4E5BC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4430205,07</w:t>
            </w:r>
          </w:p>
        </w:tc>
      </w:tr>
      <w:tr w14:paraId="574F02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789F8EE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н624У</w:t>
            </w:r>
          </w:p>
        </w:tc>
        <w:tc>
          <w:tcPr>
            <w:tcW w:w="3125" w:type="dxa"/>
          </w:tcPr>
          <w:p w14:paraId="55399714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595966,24</w:t>
            </w:r>
          </w:p>
        </w:tc>
        <w:tc>
          <w:tcPr>
            <w:tcW w:w="3072" w:type="dxa"/>
          </w:tcPr>
          <w:p w14:paraId="0410ACE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4430201,01</w:t>
            </w:r>
          </w:p>
        </w:tc>
      </w:tr>
      <w:tr w14:paraId="35988C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66457F9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287/н625У</w:t>
            </w:r>
          </w:p>
        </w:tc>
        <w:tc>
          <w:tcPr>
            <w:tcW w:w="3125" w:type="dxa"/>
          </w:tcPr>
          <w:p w14:paraId="5A43258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595960,79</w:t>
            </w:r>
          </w:p>
        </w:tc>
        <w:tc>
          <w:tcPr>
            <w:tcW w:w="3072" w:type="dxa"/>
          </w:tcPr>
          <w:p w14:paraId="46E9A7B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4430193,58</w:t>
            </w:r>
          </w:p>
        </w:tc>
      </w:tr>
      <w:tr w14:paraId="7E49EF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CE69E4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288/н626У</w:t>
            </w:r>
          </w:p>
        </w:tc>
        <w:tc>
          <w:tcPr>
            <w:tcW w:w="3125" w:type="dxa"/>
          </w:tcPr>
          <w:p w14:paraId="02E8975D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595960,42</w:t>
            </w:r>
          </w:p>
        </w:tc>
        <w:tc>
          <w:tcPr>
            <w:tcW w:w="3072" w:type="dxa"/>
          </w:tcPr>
          <w:p w14:paraId="31D83609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4430187,84</w:t>
            </w:r>
          </w:p>
        </w:tc>
      </w:tr>
      <w:tr w14:paraId="361BB2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CF67119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289/н462У</w:t>
            </w:r>
          </w:p>
        </w:tc>
        <w:tc>
          <w:tcPr>
            <w:tcW w:w="3125" w:type="dxa"/>
          </w:tcPr>
          <w:p w14:paraId="7EFF7AB5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595934,31</w:t>
            </w:r>
          </w:p>
        </w:tc>
        <w:tc>
          <w:tcPr>
            <w:tcW w:w="3072" w:type="dxa"/>
          </w:tcPr>
          <w:p w14:paraId="5DC31E24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4430166,11</w:t>
            </w:r>
          </w:p>
        </w:tc>
      </w:tr>
      <w:tr w14:paraId="72D54F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DA1E3D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290/н461У</w:t>
            </w:r>
          </w:p>
        </w:tc>
        <w:tc>
          <w:tcPr>
            <w:tcW w:w="3125" w:type="dxa"/>
          </w:tcPr>
          <w:p w14:paraId="2D697F89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595961,66</w:t>
            </w:r>
          </w:p>
        </w:tc>
        <w:tc>
          <w:tcPr>
            <w:tcW w:w="3072" w:type="dxa"/>
          </w:tcPr>
          <w:p w14:paraId="1549D25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4430135,68</w:t>
            </w:r>
          </w:p>
        </w:tc>
      </w:tr>
      <w:tr w14:paraId="3B8D94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3D1953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649</w:t>
            </w:r>
          </w:p>
        </w:tc>
        <w:tc>
          <w:tcPr>
            <w:tcW w:w="3125" w:type="dxa"/>
          </w:tcPr>
          <w:p w14:paraId="4B59705C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595980,09</w:t>
            </w:r>
          </w:p>
        </w:tc>
        <w:tc>
          <w:tcPr>
            <w:tcW w:w="3072" w:type="dxa"/>
          </w:tcPr>
          <w:p w14:paraId="6E53193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4430148,62</w:t>
            </w:r>
          </w:p>
        </w:tc>
      </w:tr>
      <w:tr w14:paraId="20894A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795C8D6E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648</w:t>
            </w:r>
          </w:p>
        </w:tc>
        <w:tc>
          <w:tcPr>
            <w:tcW w:w="3125" w:type="dxa"/>
          </w:tcPr>
          <w:p w14:paraId="5A63054F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595981,56</w:t>
            </w:r>
          </w:p>
        </w:tc>
        <w:tc>
          <w:tcPr>
            <w:tcW w:w="3072" w:type="dxa"/>
          </w:tcPr>
          <w:p w14:paraId="6874A489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4430146,73</w:t>
            </w:r>
          </w:p>
        </w:tc>
      </w:tr>
      <w:tr w14:paraId="033D06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B2DE23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647</w:t>
            </w:r>
          </w:p>
        </w:tc>
        <w:tc>
          <w:tcPr>
            <w:tcW w:w="3125" w:type="dxa"/>
          </w:tcPr>
          <w:p w14:paraId="56AFD5D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596000,98</w:t>
            </w:r>
          </w:p>
        </w:tc>
        <w:tc>
          <w:tcPr>
            <w:tcW w:w="3072" w:type="dxa"/>
          </w:tcPr>
          <w:p w14:paraId="2549DE8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4430161,58</w:t>
            </w:r>
          </w:p>
        </w:tc>
      </w:tr>
      <w:tr w14:paraId="43CCA6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0749338C">
            <w:pPr>
              <w:pStyle w:val="39"/>
              <w:tabs>
                <w:tab w:val="left" w:pos="4552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11:04:1201001:36</w:t>
            </w:r>
          </w:p>
        </w:tc>
      </w:tr>
      <w:tr w14:paraId="268B9D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4AAE79A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231CF5A4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70B8D46D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2EACD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1D18587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654/н592У</w:t>
            </w:r>
          </w:p>
        </w:tc>
        <w:tc>
          <w:tcPr>
            <w:tcW w:w="3125" w:type="dxa"/>
          </w:tcPr>
          <w:p w14:paraId="2B713D86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595596,73</w:t>
            </w:r>
          </w:p>
        </w:tc>
        <w:tc>
          <w:tcPr>
            <w:tcW w:w="3072" w:type="dxa"/>
          </w:tcPr>
          <w:p w14:paraId="5C784494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4429707,89</w:t>
            </w:r>
          </w:p>
        </w:tc>
      </w:tr>
      <w:tr w14:paraId="58ACB8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128C7141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1/н591У</w:t>
            </w:r>
          </w:p>
        </w:tc>
        <w:tc>
          <w:tcPr>
            <w:tcW w:w="3125" w:type="dxa"/>
          </w:tcPr>
          <w:p w14:paraId="36C5AA81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595613,00</w:t>
            </w:r>
          </w:p>
        </w:tc>
        <w:tc>
          <w:tcPr>
            <w:tcW w:w="3072" w:type="dxa"/>
          </w:tcPr>
          <w:p w14:paraId="298B7E7C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4429728,49</w:t>
            </w:r>
          </w:p>
        </w:tc>
      </w:tr>
      <w:tr w14:paraId="142535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3583D2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8/н629У</w:t>
            </w:r>
          </w:p>
        </w:tc>
        <w:tc>
          <w:tcPr>
            <w:tcW w:w="3125" w:type="dxa"/>
          </w:tcPr>
          <w:p w14:paraId="2DC62B7C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595611,49</w:t>
            </w:r>
          </w:p>
        </w:tc>
        <w:tc>
          <w:tcPr>
            <w:tcW w:w="3072" w:type="dxa"/>
          </w:tcPr>
          <w:p w14:paraId="79AB5BD1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4429729,82</w:t>
            </w:r>
          </w:p>
        </w:tc>
      </w:tr>
      <w:tr w14:paraId="7F1384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415240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2/н630У</w:t>
            </w:r>
          </w:p>
        </w:tc>
        <w:tc>
          <w:tcPr>
            <w:tcW w:w="3125" w:type="dxa"/>
          </w:tcPr>
          <w:p w14:paraId="73DE6BFF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595614,87</w:t>
            </w:r>
          </w:p>
        </w:tc>
        <w:tc>
          <w:tcPr>
            <w:tcW w:w="3072" w:type="dxa"/>
          </w:tcPr>
          <w:p w14:paraId="54A382A5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4429734,58</w:t>
            </w:r>
          </w:p>
        </w:tc>
      </w:tr>
      <w:tr w14:paraId="514F6E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B91C9E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7/н631У</w:t>
            </w:r>
          </w:p>
        </w:tc>
        <w:tc>
          <w:tcPr>
            <w:tcW w:w="3125" w:type="dxa"/>
          </w:tcPr>
          <w:p w14:paraId="64B71DDE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595613,50</w:t>
            </w:r>
          </w:p>
        </w:tc>
        <w:tc>
          <w:tcPr>
            <w:tcW w:w="3072" w:type="dxa"/>
          </w:tcPr>
          <w:p w14:paraId="258D564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4429735,88</w:t>
            </w:r>
          </w:p>
        </w:tc>
      </w:tr>
      <w:tr w14:paraId="21A00D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FAD4FB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3/н632У</w:t>
            </w:r>
          </w:p>
        </w:tc>
        <w:tc>
          <w:tcPr>
            <w:tcW w:w="3125" w:type="dxa"/>
          </w:tcPr>
          <w:p w14:paraId="4D31DE9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595616,71</w:t>
            </w:r>
          </w:p>
        </w:tc>
        <w:tc>
          <w:tcPr>
            <w:tcW w:w="3072" w:type="dxa"/>
          </w:tcPr>
          <w:p w14:paraId="473FDA58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4429740,49</w:t>
            </w:r>
          </w:p>
        </w:tc>
      </w:tr>
      <w:tr w14:paraId="22CEBC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2FD303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6/н633У</w:t>
            </w:r>
          </w:p>
        </w:tc>
        <w:tc>
          <w:tcPr>
            <w:tcW w:w="3125" w:type="dxa"/>
          </w:tcPr>
          <w:p w14:paraId="7B1CA6C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595611,81</w:t>
            </w:r>
          </w:p>
        </w:tc>
        <w:tc>
          <w:tcPr>
            <w:tcW w:w="3072" w:type="dxa"/>
          </w:tcPr>
          <w:p w14:paraId="630E5691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4429744,37</w:t>
            </w:r>
          </w:p>
        </w:tc>
      </w:tr>
      <w:tr w14:paraId="67F066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090901C8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4/н634У</w:t>
            </w:r>
          </w:p>
        </w:tc>
        <w:tc>
          <w:tcPr>
            <w:tcW w:w="3125" w:type="dxa"/>
          </w:tcPr>
          <w:p w14:paraId="12B14A7D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595612,50</w:t>
            </w:r>
          </w:p>
        </w:tc>
        <w:tc>
          <w:tcPr>
            <w:tcW w:w="3072" w:type="dxa"/>
          </w:tcPr>
          <w:p w14:paraId="13A3BB1D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4429745,71</w:t>
            </w:r>
          </w:p>
        </w:tc>
      </w:tr>
      <w:tr w14:paraId="64E7AD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9C197E7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5/н418У</w:t>
            </w:r>
          </w:p>
        </w:tc>
        <w:tc>
          <w:tcPr>
            <w:tcW w:w="3125" w:type="dxa"/>
          </w:tcPr>
          <w:p w14:paraId="2D02989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595604,90</w:t>
            </w:r>
          </w:p>
        </w:tc>
        <w:tc>
          <w:tcPr>
            <w:tcW w:w="3072" w:type="dxa"/>
          </w:tcPr>
          <w:p w14:paraId="37172CB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4429749,97</w:t>
            </w:r>
          </w:p>
        </w:tc>
      </w:tr>
      <w:tr w14:paraId="450962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627FE1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663/н417У</w:t>
            </w:r>
          </w:p>
        </w:tc>
        <w:tc>
          <w:tcPr>
            <w:tcW w:w="3125" w:type="dxa"/>
          </w:tcPr>
          <w:p w14:paraId="345B4A3F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595584,59</w:t>
            </w:r>
          </w:p>
        </w:tc>
        <w:tc>
          <w:tcPr>
            <w:tcW w:w="3072" w:type="dxa"/>
          </w:tcPr>
          <w:p w14:paraId="2000BED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4429749,60</w:t>
            </w:r>
          </w:p>
        </w:tc>
      </w:tr>
      <w:tr w14:paraId="1C582C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F2E095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361</w:t>
            </w:r>
          </w:p>
        </w:tc>
        <w:tc>
          <w:tcPr>
            <w:tcW w:w="3125" w:type="dxa"/>
          </w:tcPr>
          <w:p w14:paraId="3521715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595580,81</w:t>
            </w:r>
          </w:p>
        </w:tc>
        <w:tc>
          <w:tcPr>
            <w:tcW w:w="3072" w:type="dxa"/>
          </w:tcPr>
          <w:p w14:paraId="42F262BA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4429748,71</w:t>
            </w:r>
          </w:p>
        </w:tc>
      </w:tr>
      <w:tr w14:paraId="119CAF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BE1C506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665/н635У</w:t>
            </w:r>
          </w:p>
        </w:tc>
        <w:tc>
          <w:tcPr>
            <w:tcW w:w="3125" w:type="dxa"/>
          </w:tcPr>
          <w:p w14:paraId="6713AAEE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595572,78</w:t>
            </w:r>
          </w:p>
        </w:tc>
        <w:tc>
          <w:tcPr>
            <w:tcW w:w="3072" w:type="dxa"/>
          </w:tcPr>
          <w:p w14:paraId="00681AF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4429741,87</w:t>
            </w:r>
          </w:p>
        </w:tc>
      </w:tr>
      <w:tr w14:paraId="3A8B53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AC02556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666/н636У</w:t>
            </w:r>
          </w:p>
        </w:tc>
        <w:tc>
          <w:tcPr>
            <w:tcW w:w="3125" w:type="dxa"/>
          </w:tcPr>
          <w:p w14:paraId="4381B1BA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595563,99</w:t>
            </w:r>
          </w:p>
        </w:tc>
        <w:tc>
          <w:tcPr>
            <w:tcW w:w="3072" w:type="dxa"/>
          </w:tcPr>
          <w:p w14:paraId="6828ADC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4429726,46</w:t>
            </w:r>
          </w:p>
        </w:tc>
      </w:tr>
      <w:tr w14:paraId="3F5F5F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7A287B6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667/н637У</w:t>
            </w:r>
          </w:p>
        </w:tc>
        <w:tc>
          <w:tcPr>
            <w:tcW w:w="3125" w:type="dxa"/>
          </w:tcPr>
          <w:p w14:paraId="3F0AF9AD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595570,90</w:t>
            </w:r>
          </w:p>
        </w:tc>
        <w:tc>
          <w:tcPr>
            <w:tcW w:w="3072" w:type="dxa"/>
          </w:tcPr>
          <w:p w14:paraId="7179E05C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4429723,14</w:t>
            </w:r>
          </w:p>
        </w:tc>
      </w:tr>
      <w:tr w14:paraId="298143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D6B556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668/н638У</w:t>
            </w:r>
          </w:p>
        </w:tc>
        <w:tc>
          <w:tcPr>
            <w:tcW w:w="3125" w:type="dxa"/>
          </w:tcPr>
          <w:p w14:paraId="3BCC497F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595576,41</w:t>
            </w:r>
          </w:p>
        </w:tc>
        <w:tc>
          <w:tcPr>
            <w:tcW w:w="3072" w:type="dxa"/>
          </w:tcPr>
          <w:p w14:paraId="230032B1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4429720,22</w:t>
            </w:r>
          </w:p>
        </w:tc>
      </w:tr>
      <w:tr w14:paraId="60CFD7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010B5C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654/н592У</w:t>
            </w:r>
          </w:p>
        </w:tc>
        <w:tc>
          <w:tcPr>
            <w:tcW w:w="3125" w:type="dxa"/>
          </w:tcPr>
          <w:p w14:paraId="53FC9C26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595596,73</w:t>
            </w:r>
          </w:p>
        </w:tc>
        <w:tc>
          <w:tcPr>
            <w:tcW w:w="3072" w:type="dxa"/>
          </w:tcPr>
          <w:p w14:paraId="05FE6D01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4429707,89</w:t>
            </w:r>
          </w:p>
        </w:tc>
      </w:tr>
      <w:tr w14:paraId="686842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7DA6FEE2">
            <w:pPr>
              <w:pStyle w:val="39"/>
              <w:tabs>
                <w:tab w:val="left" w:pos="4552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11:04:1201001:37</w:t>
            </w:r>
          </w:p>
        </w:tc>
      </w:tr>
      <w:tr w14:paraId="2E09AB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18347BBC">
            <w:pPr>
              <w:pStyle w:val="39"/>
              <w:spacing w:before="1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3FFA8EE9">
            <w:pPr>
              <w:pStyle w:val="39"/>
              <w:spacing w:before="1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3509117A">
            <w:pPr>
              <w:pStyle w:val="39"/>
              <w:spacing w:before="1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47351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E7D7D2C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3125" w:type="dxa"/>
          </w:tcPr>
          <w:p w14:paraId="5E6A24A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596617,77</w:t>
            </w:r>
          </w:p>
        </w:tc>
        <w:tc>
          <w:tcPr>
            <w:tcW w:w="3072" w:type="dxa"/>
          </w:tcPr>
          <w:p w14:paraId="4C5D02B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4430280,40</w:t>
            </w:r>
          </w:p>
        </w:tc>
      </w:tr>
      <w:tr w14:paraId="59D501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8E00255">
            <w:pPr>
              <w:pStyle w:val="3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3125" w:type="dxa"/>
          </w:tcPr>
          <w:p w14:paraId="1D8B393D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596623,83</w:t>
            </w:r>
          </w:p>
        </w:tc>
        <w:tc>
          <w:tcPr>
            <w:tcW w:w="3072" w:type="dxa"/>
          </w:tcPr>
          <w:p w14:paraId="4D9763BD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4430293,88</w:t>
            </w:r>
          </w:p>
        </w:tc>
      </w:tr>
      <w:tr w14:paraId="19A475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6B0E01E5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3125" w:type="dxa"/>
          </w:tcPr>
          <w:p w14:paraId="4C3D1B01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596630,73</w:t>
            </w:r>
          </w:p>
        </w:tc>
        <w:tc>
          <w:tcPr>
            <w:tcW w:w="3072" w:type="dxa"/>
          </w:tcPr>
          <w:p w14:paraId="2D5F53ED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4430308,44</w:t>
            </w:r>
          </w:p>
        </w:tc>
      </w:tr>
      <w:tr w14:paraId="43CABD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7C03FA0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3125" w:type="dxa"/>
          </w:tcPr>
          <w:p w14:paraId="0DD0F60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596652,20</w:t>
            </w:r>
          </w:p>
        </w:tc>
        <w:tc>
          <w:tcPr>
            <w:tcW w:w="3072" w:type="dxa"/>
          </w:tcPr>
          <w:p w14:paraId="29A68EE2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4430330,98</w:t>
            </w:r>
          </w:p>
        </w:tc>
      </w:tr>
      <w:tr w14:paraId="19BACF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5B7FF2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270</w:t>
            </w:r>
          </w:p>
        </w:tc>
        <w:tc>
          <w:tcPr>
            <w:tcW w:w="3125" w:type="dxa"/>
          </w:tcPr>
          <w:p w14:paraId="56B19FB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596650,77</w:t>
            </w:r>
          </w:p>
        </w:tc>
        <w:tc>
          <w:tcPr>
            <w:tcW w:w="3072" w:type="dxa"/>
          </w:tcPr>
          <w:p w14:paraId="30B3F1D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4430331,73</w:t>
            </w:r>
          </w:p>
        </w:tc>
      </w:tr>
      <w:tr w14:paraId="430505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394CF5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269</w:t>
            </w:r>
          </w:p>
        </w:tc>
        <w:tc>
          <w:tcPr>
            <w:tcW w:w="3125" w:type="dxa"/>
          </w:tcPr>
          <w:p w14:paraId="68AE96A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596636,27</w:t>
            </w:r>
          </w:p>
        </w:tc>
        <w:tc>
          <w:tcPr>
            <w:tcW w:w="3072" w:type="dxa"/>
          </w:tcPr>
          <w:p w14:paraId="109F5253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4430336,63</w:t>
            </w:r>
          </w:p>
        </w:tc>
      </w:tr>
      <w:tr w14:paraId="70F097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CEB80D2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665</w:t>
            </w:r>
          </w:p>
        </w:tc>
        <w:tc>
          <w:tcPr>
            <w:tcW w:w="3125" w:type="dxa"/>
          </w:tcPr>
          <w:p w14:paraId="23C70A78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596625,15</w:t>
            </w:r>
          </w:p>
        </w:tc>
        <w:tc>
          <w:tcPr>
            <w:tcW w:w="3072" w:type="dxa"/>
          </w:tcPr>
          <w:p w14:paraId="08E485A0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4430338,35</w:t>
            </w:r>
          </w:p>
        </w:tc>
      </w:tr>
      <w:tr w14:paraId="1933AE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5FDC36A2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666</w:t>
            </w:r>
          </w:p>
        </w:tc>
        <w:tc>
          <w:tcPr>
            <w:tcW w:w="3125" w:type="dxa"/>
          </w:tcPr>
          <w:p w14:paraId="4C05D63F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596611,11</w:t>
            </w:r>
          </w:p>
        </w:tc>
        <w:tc>
          <w:tcPr>
            <w:tcW w:w="3072" w:type="dxa"/>
          </w:tcPr>
          <w:p w14:paraId="583BC7B0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4430343,02</w:t>
            </w:r>
          </w:p>
        </w:tc>
      </w:tr>
      <w:tr w14:paraId="0933DB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88A2467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3125" w:type="dxa"/>
          </w:tcPr>
          <w:p w14:paraId="639F0C4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596603,78</w:t>
            </w:r>
          </w:p>
        </w:tc>
        <w:tc>
          <w:tcPr>
            <w:tcW w:w="3072" w:type="dxa"/>
          </w:tcPr>
          <w:p w14:paraId="664A4264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4430343,85</w:t>
            </w:r>
          </w:p>
        </w:tc>
      </w:tr>
      <w:tr w14:paraId="12888D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6F1B6BBD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3125" w:type="dxa"/>
          </w:tcPr>
          <w:p w14:paraId="78D09EA2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596603,25</w:t>
            </w:r>
          </w:p>
        </w:tc>
        <w:tc>
          <w:tcPr>
            <w:tcW w:w="3072" w:type="dxa"/>
          </w:tcPr>
          <w:p w14:paraId="0AAF4B95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4430342,43</w:t>
            </w:r>
          </w:p>
        </w:tc>
      </w:tr>
      <w:tr w14:paraId="471E24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80F804C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3125" w:type="dxa"/>
          </w:tcPr>
          <w:p w14:paraId="0DD332F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596597,63</w:t>
            </w:r>
          </w:p>
        </w:tc>
        <w:tc>
          <w:tcPr>
            <w:tcW w:w="3072" w:type="dxa"/>
          </w:tcPr>
          <w:p w14:paraId="11A4FED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4430341,99</w:t>
            </w:r>
          </w:p>
        </w:tc>
      </w:tr>
      <w:tr w14:paraId="5D1BB5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90DEF7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442</w:t>
            </w:r>
          </w:p>
        </w:tc>
        <w:tc>
          <w:tcPr>
            <w:tcW w:w="3125" w:type="dxa"/>
          </w:tcPr>
          <w:p w14:paraId="48FABD1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596598,13</w:t>
            </w:r>
          </w:p>
        </w:tc>
        <w:tc>
          <w:tcPr>
            <w:tcW w:w="3072" w:type="dxa"/>
          </w:tcPr>
          <w:p w14:paraId="5021A41C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4430335,69</w:t>
            </w:r>
          </w:p>
        </w:tc>
      </w:tr>
      <w:tr w14:paraId="121D11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02B07E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441</w:t>
            </w:r>
          </w:p>
        </w:tc>
        <w:tc>
          <w:tcPr>
            <w:tcW w:w="3125" w:type="dxa"/>
          </w:tcPr>
          <w:p w14:paraId="641A7ED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596599,36</w:t>
            </w:r>
          </w:p>
        </w:tc>
        <w:tc>
          <w:tcPr>
            <w:tcW w:w="3072" w:type="dxa"/>
          </w:tcPr>
          <w:p w14:paraId="2299272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4430333,38</w:t>
            </w:r>
          </w:p>
        </w:tc>
      </w:tr>
      <w:tr w14:paraId="17DA33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5CCEB75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440</w:t>
            </w:r>
          </w:p>
        </w:tc>
        <w:tc>
          <w:tcPr>
            <w:tcW w:w="3125" w:type="dxa"/>
          </w:tcPr>
          <w:p w14:paraId="10DBE6D2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596599,70</w:t>
            </w:r>
          </w:p>
        </w:tc>
        <w:tc>
          <w:tcPr>
            <w:tcW w:w="3072" w:type="dxa"/>
          </w:tcPr>
          <w:p w14:paraId="6A796364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4430331,20</w:t>
            </w:r>
          </w:p>
        </w:tc>
      </w:tr>
    </w:tbl>
    <w:p w14:paraId="05FB7671">
      <w:pPr>
        <w:spacing w:after="0"/>
        <w:rPr>
          <w:sz w:val="18"/>
        </w:rPr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42E4000E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398651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  <w:tcBorders>
              <w:top w:val="nil"/>
            </w:tcBorders>
          </w:tcPr>
          <w:p w14:paraId="49E85EDC">
            <w:pPr>
              <w:pStyle w:val="39"/>
              <w:spacing w:line="205" w:lineRule="exact"/>
              <w:ind w:left="28" w:right="4"/>
              <w:rPr>
                <w:sz w:val="18"/>
              </w:rPr>
            </w:pPr>
            <w:r>
              <w:rPr>
                <w:spacing w:val="-5"/>
                <w:sz w:val="18"/>
              </w:rPr>
              <w:t>439</w:t>
            </w:r>
          </w:p>
        </w:tc>
        <w:tc>
          <w:tcPr>
            <w:tcW w:w="3125" w:type="dxa"/>
            <w:tcBorders>
              <w:top w:val="nil"/>
            </w:tcBorders>
          </w:tcPr>
          <w:p w14:paraId="4809854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596596,68</w:t>
            </w:r>
          </w:p>
        </w:tc>
        <w:tc>
          <w:tcPr>
            <w:tcW w:w="3072" w:type="dxa"/>
            <w:tcBorders>
              <w:top w:val="nil"/>
            </w:tcBorders>
          </w:tcPr>
          <w:p w14:paraId="7BDFF9D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4430319,58</w:t>
            </w:r>
          </w:p>
        </w:tc>
      </w:tr>
      <w:tr w14:paraId="168EE3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FFACB0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438</w:t>
            </w:r>
          </w:p>
        </w:tc>
        <w:tc>
          <w:tcPr>
            <w:tcW w:w="3125" w:type="dxa"/>
          </w:tcPr>
          <w:p w14:paraId="1952445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596594,13</w:t>
            </w:r>
          </w:p>
        </w:tc>
        <w:tc>
          <w:tcPr>
            <w:tcW w:w="3072" w:type="dxa"/>
          </w:tcPr>
          <w:p w14:paraId="5A9F838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4430314,76</w:t>
            </w:r>
          </w:p>
        </w:tc>
      </w:tr>
      <w:tr w14:paraId="6501FA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03DA099F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437</w:t>
            </w:r>
          </w:p>
        </w:tc>
        <w:tc>
          <w:tcPr>
            <w:tcW w:w="3125" w:type="dxa"/>
          </w:tcPr>
          <w:p w14:paraId="2B17EB71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596588,09</w:t>
            </w:r>
          </w:p>
        </w:tc>
        <w:tc>
          <w:tcPr>
            <w:tcW w:w="3072" w:type="dxa"/>
          </w:tcPr>
          <w:p w14:paraId="30929635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4430308,23</w:t>
            </w:r>
          </w:p>
        </w:tc>
      </w:tr>
      <w:tr w14:paraId="050047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8AA858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730/н500У</w:t>
            </w:r>
          </w:p>
        </w:tc>
        <w:tc>
          <w:tcPr>
            <w:tcW w:w="3125" w:type="dxa"/>
          </w:tcPr>
          <w:p w14:paraId="437FBB26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596579,56</w:t>
            </w:r>
          </w:p>
        </w:tc>
        <w:tc>
          <w:tcPr>
            <w:tcW w:w="3072" w:type="dxa"/>
          </w:tcPr>
          <w:p w14:paraId="267A6447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4430306,66</w:t>
            </w:r>
          </w:p>
        </w:tc>
      </w:tr>
      <w:tr w14:paraId="63254C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084C28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731/н640У</w:t>
            </w:r>
          </w:p>
        </w:tc>
        <w:tc>
          <w:tcPr>
            <w:tcW w:w="3125" w:type="dxa"/>
          </w:tcPr>
          <w:p w14:paraId="3F8B7D92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596576,48</w:t>
            </w:r>
          </w:p>
        </w:tc>
        <w:tc>
          <w:tcPr>
            <w:tcW w:w="3072" w:type="dxa"/>
          </w:tcPr>
          <w:p w14:paraId="6F2CE34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4430296,95</w:t>
            </w:r>
          </w:p>
        </w:tc>
      </w:tr>
      <w:tr w14:paraId="6044DC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96F000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667</w:t>
            </w:r>
          </w:p>
        </w:tc>
        <w:tc>
          <w:tcPr>
            <w:tcW w:w="3125" w:type="dxa"/>
          </w:tcPr>
          <w:p w14:paraId="6493559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596594,54</w:t>
            </w:r>
          </w:p>
        </w:tc>
        <w:tc>
          <w:tcPr>
            <w:tcW w:w="3072" w:type="dxa"/>
          </w:tcPr>
          <w:p w14:paraId="2A1DF15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4430289,10</w:t>
            </w:r>
          </w:p>
        </w:tc>
      </w:tr>
      <w:tr w14:paraId="4E1AB8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8E0657C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668</w:t>
            </w:r>
          </w:p>
        </w:tc>
        <w:tc>
          <w:tcPr>
            <w:tcW w:w="3125" w:type="dxa"/>
          </w:tcPr>
          <w:p w14:paraId="077A0691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596594,66</w:t>
            </w:r>
          </w:p>
        </w:tc>
        <w:tc>
          <w:tcPr>
            <w:tcW w:w="3072" w:type="dxa"/>
          </w:tcPr>
          <w:p w14:paraId="7CE39DFE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4430289,49</w:t>
            </w:r>
          </w:p>
        </w:tc>
      </w:tr>
      <w:tr w14:paraId="41F12F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E6051B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669</w:t>
            </w:r>
          </w:p>
        </w:tc>
        <w:tc>
          <w:tcPr>
            <w:tcW w:w="3125" w:type="dxa"/>
          </w:tcPr>
          <w:p w14:paraId="6DB956B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596600,22</w:t>
            </w:r>
          </w:p>
        </w:tc>
        <w:tc>
          <w:tcPr>
            <w:tcW w:w="3072" w:type="dxa"/>
          </w:tcPr>
          <w:p w14:paraId="21A0F1A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4430287,68</w:t>
            </w:r>
          </w:p>
        </w:tc>
      </w:tr>
      <w:tr w14:paraId="43C817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57A5092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3125" w:type="dxa"/>
          </w:tcPr>
          <w:p w14:paraId="57A30FE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596617,77</w:t>
            </w:r>
          </w:p>
        </w:tc>
        <w:tc>
          <w:tcPr>
            <w:tcW w:w="3072" w:type="dxa"/>
          </w:tcPr>
          <w:p w14:paraId="55DEDEB8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4430280,40</w:t>
            </w:r>
          </w:p>
        </w:tc>
      </w:tr>
      <w:tr w14:paraId="6E521D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5" w:type="dxa"/>
            <w:gridSpan w:val="3"/>
          </w:tcPr>
          <w:p w14:paraId="60069648">
            <w:pPr>
              <w:pStyle w:val="39"/>
              <w:tabs>
                <w:tab w:val="left" w:pos="4552"/>
              </w:tabs>
              <w:spacing w:before="28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11:04:1201001:62</w:t>
            </w:r>
          </w:p>
        </w:tc>
      </w:tr>
      <w:tr w14:paraId="79EA94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B661E1D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45F074BE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06C6594D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2EE935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768A55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596</w:t>
            </w:r>
          </w:p>
        </w:tc>
        <w:tc>
          <w:tcPr>
            <w:tcW w:w="3125" w:type="dxa"/>
          </w:tcPr>
          <w:p w14:paraId="6D26AE9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596995,21</w:t>
            </w:r>
          </w:p>
        </w:tc>
        <w:tc>
          <w:tcPr>
            <w:tcW w:w="3072" w:type="dxa"/>
          </w:tcPr>
          <w:p w14:paraId="4AA3071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4430238,46</w:t>
            </w:r>
          </w:p>
        </w:tc>
      </w:tr>
      <w:tr w14:paraId="20038D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15336D7">
            <w:pPr>
              <w:pStyle w:val="39"/>
              <w:spacing w:line="205" w:lineRule="exact"/>
              <w:ind w:left="28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19613FEE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3A178A9F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4D06A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3131090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597</w:t>
            </w:r>
          </w:p>
        </w:tc>
        <w:tc>
          <w:tcPr>
            <w:tcW w:w="3125" w:type="dxa"/>
          </w:tcPr>
          <w:p w14:paraId="08462F4D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596993,21</w:t>
            </w:r>
          </w:p>
        </w:tc>
        <w:tc>
          <w:tcPr>
            <w:tcW w:w="3072" w:type="dxa"/>
          </w:tcPr>
          <w:p w14:paraId="036EB1EA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4430240,52</w:t>
            </w:r>
          </w:p>
        </w:tc>
      </w:tr>
      <w:tr w14:paraId="21230B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25CABE9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598</w:t>
            </w:r>
          </w:p>
        </w:tc>
        <w:tc>
          <w:tcPr>
            <w:tcW w:w="3125" w:type="dxa"/>
          </w:tcPr>
          <w:p w14:paraId="44E0ECC8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596988,97</w:t>
            </w:r>
          </w:p>
        </w:tc>
        <w:tc>
          <w:tcPr>
            <w:tcW w:w="3072" w:type="dxa"/>
          </w:tcPr>
          <w:p w14:paraId="6FAD7413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4430245,31</w:t>
            </w:r>
          </w:p>
        </w:tc>
      </w:tr>
      <w:tr w14:paraId="026141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D96BD80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599</w:t>
            </w:r>
          </w:p>
        </w:tc>
        <w:tc>
          <w:tcPr>
            <w:tcW w:w="3125" w:type="dxa"/>
          </w:tcPr>
          <w:p w14:paraId="62B4EEF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596977,89</w:t>
            </w:r>
          </w:p>
        </w:tc>
        <w:tc>
          <w:tcPr>
            <w:tcW w:w="3072" w:type="dxa"/>
          </w:tcPr>
          <w:p w14:paraId="1C043AE2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4430258,64</w:t>
            </w:r>
          </w:p>
        </w:tc>
      </w:tr>
      <w:tr w14:paraId="696A2F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5E9E87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600</w:t>
            </w:r>
          </w:p>
        </w:tc>
        <w:tc>
          <w:tcPr>
            <w:tcW w:w="3125" w:type="dxa"/>
          </w:tcPr>
          <w:p w14:paraId="76353AD2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596975,11</w:t>
            </w:r>
          </w:p>
        </w:tc>
        <w:tc>
          <w:tcPr>
            <w:tcW w:w="3072" w:type="dxa"/>
          </w:tcPr>
          <w:p w14:paraId="78EB93FF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4430259,41</w:t>
            </w:r>
          </w:p>
        </w:tc>
      </w:tr>
      <w:tr w14:paraId="50FEAF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0FD902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601</w:t>
            </w:r>
          </w:p>
        </w:tc>
        <w:tc>
          <w:tcPr>
            <w:tcW w:w="3125" w:type="dxa"/>
          </w:tcPr>
          <w:p w14:paraId="50479824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596972,12</w:t>
            </w:r>
          </w:p>
        </w:tc>
        <w:tc>
          <w:tcPr>
            <w:tcW w:w="3072" w:type="dxa"/>
          </w:tcPr>
          <w:p w14:paraId="7047BC97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4430259,02</w:t>
            </w:r>
          </w:p>
        </w:tc>
      </w:tr>
      <w:tr w14:paraId="3730EB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455850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3125" w:type="dxa"/>
          </w:tcPr>
          <w:p w14:paraId="67D19E0E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596971,13</w:t>
            </w:r>
          </w:p>
        </w:tc>
        <w:tc>
          <w:tcPr>
            <w:tcW w:w="3072" w:type="dxa"/>
          </w:tcPr>
          <w:p w14:paraId="61740BAC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4430258,67</w:t>
            </w:r>
          </w:p>
        </w:tc>
      </w:tr>
      <w:tr w14:paraId="2B0D38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629F02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499</w:t>
            </w:r>
          </w:p>
        </w:tc>
        <w:tc>
          <w:tcPr>
            <w:tcW w:w="3125" w:type="dxa"/>
          </w:tcPr>
          <w:p w14:paraId="6F7BB89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596969,43</w:t>
            </w:r>
          </w:p>
        </w:tc>
        <w:tc>
          <w:tcPr>
            <w:tcW w:w="3072" w:type="dxa"/>
          </w:tcPr>
          <w:p w14:paraId="174E9C7C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4430258,08</w:t>
            </w:r>
          </w:p>
        </w:tc>
      </w:tr>
      <w:tr w14:paraId="785E58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2AA41704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498</w:t>
            </w:r>
          </w:p>
        </w:tc>
        <w:tc>
          <w:tcPr>
            <w:tcW w:w="3125" w:type="dxa"/>
          </w:tcPr>
          <w:p w14:paraId="6BA71053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596962,83</w:t>
            </w:r>
          </w:p>
        </w:tc>
        <w:tc>
          <w:tcPr>
            <w:tcW w:w="3072" w:type="dxa"/>
          </w:tcPr>
          <w:p w14:paraId="627CD177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4430249,23</w:t>
            </w:r>
          </w:p>
        </w:tc>
      </w:tr>
      <w:tr w14:paraId="26C68D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32AC81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497</w:t>
            </w:r>
          </w:p>
        </w:tc>
        <w:tc>
          <w:tcPr>
            <w:tcW w:w="3125" w:type="dxa"/>
          </w:tcPr>
          <w:p w14:paraId="2167271D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596962,08</w:t>
            </w:r>
          </w:p>
        </w:tc>
        <w:tc>
          <w:tcPr>
            <w:tcW w:w="3072" w:type="dxa"/>
          </w:tcPr>
          <w:p w14:paraId="36134CD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4430247,87</w:t>
            </w:r>
          </w:p>
        </w:tc>
      </w:tr>
      <w:tr w14:paraId="497D3D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AD2BCB1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н555У</w:t>
            </w:r>
          </w:p>
        </w:tc>
        <w:tc>
          <w:tcPr>
            <w:tcW w:w="3125" w:type="dxa"/>
          </w:tcPr>
          <w:p w14:paraId="0D19505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596960,80</w:t>
            </w:r>
          </w:p>
        </w:tc>
        <w:tc>
          <w:tcPr>
            <w:tcW w:w="3072" w:type="dxa"/>
          </w:tcPr>
          <w:p w14:paraId="612E143D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4430244,51</w:t>
            </w:r>
          </w:p>
        </w:tc>
      </w:tr>
      <w:tr w14:paraId="19E50C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0D6B1AD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н554У</w:t>
            </w:r>
          </w:p>
        </w:tc>
        <w:tc>
          <w:tcPr>
            <w:tcW w:w="3125" w:type="dxa"/>
          </w:tcPr>
          <w:p w14:paraId="3443E9B0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596964,66</w:t>
            </w:r>
          </w:p>
        </w:tc>
        <w:tc>
          <w:tcPr>
            <w:tcW w:w="3072" w:type="dxa"/>
          </w:tcPr>
          <w:p w14:paraId="173C9F21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4430235,01</w:t>
            </w:r>
          </w:p>
        </w:tc>
      </w:tr>
      <w:tr w14:paraId="336E19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F6079E4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н553У</w:t>
            </w:r>
          </w:p>
        </w:tc>
        <w:tc>
          <w:tcPr>
            <w:tcW w:w="3125" w:type="dxa"/>
          </w:tcPr>
          <w:p w14:paraId="29645983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596976,34</w:t>
            </w:r>
          </w:p>
        </w:tc>
        <w:tc>
          <w:tcPr>
            <w:tcW w:w="3072" w:type="dxa"/>
          </w:tcPr>
          <w:p w14:paraId="734537E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4430219,01</w:t>
            </w:r>
          </w:p>
        </w:tc>
      </w:tr>
      <w:tr w14:paraId="27F930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2AEEC4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603</w:t>
            </w:r>
          </w:p>
        </w:tc>
        <w:tc>
          <w:tcPr>
            <w:tcW w:w="3125" w:type="dxa"/>
          </w:tcPr>
          <w:p w14:paraId="64E0FFE9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596983,24</w:t>
            </w:r>
          </w:p>
        </w:tc>
        <w:tc>
          <w:tcPr>
            <w:tcW w:w="3072" w:type="dxa"/>
          </w:tcPr>
          <w:p w14:paraId="35F4219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4430225,94</w:t>
            </w:r>
          </w:p>
        </w:tc>
      </w:tr>
      <w:tr w14:paraId="515BD8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2986F3B2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604</w:t>
            </w:r>
          </w:p>
        </w:tc>
        <w:tc>
          <w:tcPr>
            <w:tcW w:w="3125" w:type="dxa"/>
          </w:tcPr>
          <w:p w14:paraId="4088DDCC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596995,79</w:t>
            </w:r>
          </w:p>
        </w:tc>
        <w:tc>
          <w:tcPr>
            <w:tcW w:w="3072" w:type="dxa"/>
          </w:tcPr>
          <w:p w14:paraId="47D0EF23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4430237,83</w:t>
            </w:r>
          </w:p>
        </w:tc>
      </w:tr>
      <w:tr w14:paraId="7AA824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F5F989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596</w:t>
            </w:r>
          </w:p>
        </w:tc>
        <w:tc>
          <w:tcPr>
            <w:tcW w:w="3125" w:type="dxa"/>
          </w:tcPr>
          <w:p w14:paraId="3D0F3B2C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596995,21</w:t>
            </w:r>
          </w:p>
        </w:tc>
        <w:tc>
          <w:tcPr>
            <w:tcW w:w="3072" w:type="dxa"/>
          </w:tcPr>
          <w:p w14:paraId="738C3E65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4430238,46</w:t>
            </w:r>
          </w:p>
        </w:tc>
      </w:tr>
      <w:tr w14:paraId="7FC3E2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5E2B82C9">
            <w:pPr>
              <w:pStyle w:val="39"/>
              <w:tabs>
                <w:tab w:val="left" w:pos="4552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11:04:1201001:63</w:t>
            </w:r>
          </w:p>
        </w:tc>
      </w:tr>
      <w:tr w14:paraId="5C57A8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92CA8E0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338B06EC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561A4AD1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8057C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ED4FEE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3125" w:type="dxa"/>
          </w:tcPr>
          <w:p w14:paraId="772FE5AE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595860,52</w:t>
            </w:r>
          </w:p>
        </w:tc>
        <w:tc>
          <w:tcPr>
            <w:tcW w:w="3072" w:type="dxa"/>
          </w:tcPr>
          <w:p w14:paraId="5EA8F68A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4430033,74</w:t>
            </w:r>
          </w:p>
        </w:tc>
      </w:tr>
      <w:tr w14:paraId="79C6E7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DB113B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191</w:t>
            </w:r>
          </w:p>
        </w:tc>
        <w:tc>
          <w:tcPr>
            <w:tcW w:w="3125" w:type="dxa"/>
          </w:tcPr>
          <w:p w14:paraId="2E03E68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595865,40</w:t>
            </w:r>
          </w:p>
        </w:tc>
        <w:tc>
          <w:tcPr>
            <w:tcW w:w="3072" w:type="dxa"/>
          </w:tcPr>
          <w:p w14:paraId="3A9C7E6C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4430049,96</w:t>
            </w:r>
          </w:p>
        </w:tc>
      </w:tr>
      <w:tr w14:paraId="0F5E7C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6258828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568</w:t>
            </w:r>
          </w:p>
        </w:tc>
        <w:tc>
          <w:tcPr>
            <w:tcW w:w="3125" w:type="dxa"/>
          </w:tcPr>
          <w:p w14:paraId="2526FA98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595865,97</w:t>
            </w:r>
          </w:p>
        </w:tc>
        <w:tc>
          <w:tcPr>
            <w:tcW w:w="3072" w:type="dxa"/>
          </w:tcPr>
          <w:p w14:paraId="7E74FD73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4430051,85</w:t>
            </w:r>
          </w:p>
        </w:tc>
      </w:tr>
      <w:tr w14:paraId="3DA052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F01B8E1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1031/н609У</w:t>
            </w:r>
          </w:p>
        </w:tc>
        <w:tc>
          <w:tcPr>
            <w:tcW w:w="3125" w:type="dxa"/>
          </w:tcPr>
          <w:p w14:paraId="25C44F84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595855,89</w:t>
            </w:r>
          </w:p>
        </w:tc>
        <w:tc>
          <w:tcPr>
            <w:tcW w:w="3072" w:type="dxa"/>
          </w:tcPr>
          <w:p w14:paraId="6877248D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4430060,31</w:t>
            </w:r>
          </w:p>
        </w:tc>
      </w:tr>
      <w:tr w14:paraId="6A98ED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53950B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1032/н450У</w:t>
            </w:r>
          </w:p>
        </w:tc>
        <w:tc>
          <w:tcPr>
            <w:tcW w:w="3125" w:type="dxa"/>
          </w:tcPr>
          <w:p w14:paraId="52441144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595837,42</w:t>
            </w:r>
          </w:p>
        </w:tc>
        <w:tc>
          <w:tcPr>
            <w:tcW w:w="3072" w:type="dxa"/>
          </w:tcPr>
          <w:p w14:paraId="146424BE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4430064,45</w:t>
            </w:r>
          </w:p>
        </w:tc>
      </w:tr>
      <w:tr w14:paraId="75FAF9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CD8EBE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375</w:t>
            </w:r>
          </w:p>
        </w:tc>
        <w:tc>
          <w:tcPr>
            <w:tcW w:w="3125" w:type="dxa"/>
          </w:tcPr>
          <w:p w14:paraId="6A88EDA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595835,96</w:t>
            </w:r>
          </w:p>
        </w:tc>
        <w:tc>
          <w:tcPr>
            <w:tcW w:w="3072" w:type="dxa"/>
          </w:tcPr>
          <w:p w14:paraId="539762B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4430055,13</w:t>
            </w:r>
          </w:p>
        </w:tc>
      </w:tr>
      <w:tr w14:paraId="43F536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F229056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3125" w:type="dxa"/>
          </w:tcPr>
          <w:p w14:paraId="6155791E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595832,71</w:t>
            </w:r>
          </w:p>
        </w:tc>
        <w:tc>
          <w:tcPr>
            <w:tcW w:w="3072" w:type="dxa"/>
          </w:tcPr>
          <w:p w14:paraId="2134D5B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4430042,20</w:t>
            </w:r>
          </w:p>
        </w:tc>
      </w:tr>
      <w:tr w14:paraId="6FECF5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EB2E90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3125" w:type="dxa"/>
          </w:tcPr>
          <w:p w14:paraId="18D3F0AA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595860,52</w:t>
            </w:r>
          </w:p>
        </w:tc>
        <w:tc>
          <w:tcPr>
            <w:tcW w:w="3072" w:type="dxa"/>
          </w:tcPr>
          <w:p w14:paraId="4F1EC0DA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4430033,74</w:t>
            </w:r>
          </w:p>
        </w:tc>
      </w:tr>
      <w:tr w14:paraId="241E90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5" w:type="dxa"/>
            <w:gridSpan w:val="3"/>
          </w:tcPr>
          <w:p w14:paraId="150C8DD7">
            <w:pPr>
              <w:pStyle w:val="39"/>
              <w:tabs>
                <w:tab w:val="left" w:pos="4504"/>
              </w:tabs>
              <w:spacing w:before="23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11:04:1201001:140</w:t>
            </w:r>
          </w:p>
        </w:tc>
      </w:tr>
      <w:tr w14:paraId="4C9103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F9B618E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677A052D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64675430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FAF4D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6E8B8D5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н616У</w:t>
            </w:r>
          </w:p>
        </w:tc>
        <w:tc>
          <w:tcPr>
            <w:tcW w:w="3125" w:type="dxa"/>
          </w:tcPr>
          <w:p w14:paraId="65927545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596907,83</w:t>
            </w:r>
          </w:p>
        </w:tc>
        <w:tc>
          <w:tcPr>
            <w:tcW w:w="3072" w:type="dxa"/>
          </w:tcPr>
          <w:p w14:paraId="70CDB34B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4430473,35</w:t>
            </w:r>
          </w:p>
        </w:tc>
      </w:tr>
      <w:tr w14:paraId="7BFC2A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0981A3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115/н614У</w:t>
            </w:r>
          </w:p>
        </w:tc>
        <w:tc>
          <w:tcPr>
            <w:tcW w:w="3125" w:type="dxa"/>
          </w:tcPr>
          <w:p w14:paraId="5438749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596911,75</w:t>
            </w:r>
          </w:p>
        </w:tc>
        <w:tc>
          <w:tcPr>
            <w:tcW w:w="3072" w:type="dxa"/>
          </w:tcPr>
          <w:p w14:paraId="7D215E4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4430494,15</w:t>
            </w:r>
          </w:p>
        </w:tc>
      </w:tr>
      <w:tr w14:paraId="6A2EA8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64A72DE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н613У</w:t>
            </w:r>
          </w:p>
        </w:tc>
        <w:tc>
          <w:tcPr>
            <w:tcW w:w="3125" w:type="dxa"/>
          </w:tcPr>
          <w:p w14:paraId="3D9EB0A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596915,52</w:t>
            </w:r>
          </w:p>
        </w:tc>
        <w:tc>
          <w:tcPr>
            <w:tcW w:w="3072" w:type="dxa"/>
          </w:tcPr>
          <w:p w14:paraId="1151D7A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4430513,40</w:t>
            </w:r>
          </w:p>
        </w:tc>
      </w:tr>
      <w:tr w14:paraId="4CB03D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203095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577</w:t>
            </w:r>
          </w:p>
        </w:tc>
        <w:tc>
          <w:tcPr>
            <w:tcW w:w="3125" w:type="dxa"/>
          </w:tcPr>
          <w:p w14:paraId="69A5ED2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596914,03</w:t>
            </w:r>
          </w:p>
        </w:tc>
        <w:tc>
          <w:tcPr>
            <w:tcW w:w="3072" w:type="dxa"/>
          </w:tcPr>
          <w:p w14:paraId="04595D9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4430513,67</w:t>
            </w:r>
          </w:p>
        </w:tc>
      </w:tr>
      <w:tr w14:paraId="0BB3D7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6B086360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578</w:t>
            </w:r>
          </w:p>
        </w:tc>
        <w:tc>
          <w:tcPr>
            <w:tcW w:w="3125" w:type="dxa"/>
          </w:tcPr>
          <w:p w14:paraId="719529CB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596864,53</w:t>
            </w:r>
          </w:p>
        </w:tc>
        <w:tc>
          <w:tcPr>
            <w:tcW w:w="3072" w:type="dxa"/>
          </w:tcPr>
          <w:p w14:paraId="5A831D9A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4430523,15</w:t>
            </w:r>
          </w:p>
        </w:tc>
      </w:tr>
      <w:tr w14:paraId="721B25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CF0FF5F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579</w:t>
            </w:r>
          </w:p>
        </w:tc>
        <w:tc>
          <w:tcPr>
            <w:tcW w:w="3125" w:type="dxa"/>
          </w:tcPr>
          <w:p w14:paraId="0D03F606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596858,36</w:t>
            </w:r>
          </w:p>
        </w:tc>
        <w:tc>
          <w:tcPr>
            <w:tcW w:w="3072" w:type="dxa"/>
          </w:tcPr>
          <w:p w14:paraId="5D21A385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4430481,96</w:t>
            </w:r>
          </w:p>
        </w:tc>
      </w:tr>
      <w:tr w14:paraId="5A2B7E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065F69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580</w:t>
            </w:r>
          </w:p>
        </w:tc>
        <w:tc>
          <w:tcPr>
            <w:tcW w:w="3125" w:type="dxa"/>
          </w:tcPr>
          <w:p w14:paraId="460A181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596858,52</w:t>
            </w:r>
          </w:p>
        </w:tc>
        <w:tc>
          <w:tcPr>
            <w:tcW w:w="3072" w:type="dxa"/>
          </w:tcPr>
          <w:p w14:paraId="64DE469A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4430481,92</w:t>
            </w:r>
          </w:p>
        </w:tc>
      </w:tr>
      <w:tr w14:paraId="66DEE6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752E6C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581</w:t>
            </w:r>
          </w:p>
        </w:tc>
        <w:tc>
          <w:tcPr>
            <w:tcW w:w="3125" w:type="dxa"/>
          </w:tcPr>
          <w:p w14:paraId="408A247A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596876,40</w:t>
            </w:r>
          </w:p>
        </w:tc>
        <w:tc>
          <w:tcPr>
            <w:tcW w:w="3072" w:type="dxa"/>
          </w:tcPr>
          <w:p w14:paraId="5A169822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4430477,54</w:t>
            </w:r>
          </w:p>
        </w:tc>
      </w:tr>
      <w:tr w14:paraId="0BA11E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B3359E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582</w:t>
            </w:r>
          </w:p>
        </w:tc>
        <w:tc>
          <w:tcPr>
            <w:tcW w:w="3125" w:type="dxa"/>
          </w:tcPr>
          <w:p w14:paraId="33F2ECD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596881,12</w:t>
            </w:r>
          </w:p>
        </w:tc>
        <w:tc>
          <w:tcPr>
            <w:tcW w:w="3072" w:type="dxa"/>
          </w:tcPr>
          <w:p w14:paraId="10BF9E58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4430476,92</w:t>
            </w:r>
          </w:p>
        </w:tc>
      </w:tr>
      <w:tr w14:paraId="0A960E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127363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583</w:t>
            </w:r>
          </w:p>
        </w:tc>
        <w:tc>
          <w:tcPr>
            <w:tcW w:w="3125" w:type="dxa"/>
          </w:tcPr>
          <w:p w14:paraId="2010595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596885,70</w:t>
            </w:r>
          </w:p>
        </w:tc>
        <w:tc>
          <w:tcPr>
            <w:tcW w:w="3072" w:type="dxa"/>
          </w:tcPr>
          <w:p w14:paraId="5E9D77B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4430476,23</w:t>
            </w:r>
          </w:p>
        </w:tc>
      </w:tr>
      <w:tr w14:paraId="07A9D2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305FB40F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584</w:t>
            </w:r>
          </w:p>
        </w:tc>
        <w:tc>
          <w:tcPr>
            <w:tcW w:w="3125" w:type="dxa"/>
          </w:tcPr>
          <w:p w14:paraId="4CE33BC1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596902,89</w:t>
            </w:r>
          </w:p>
        </w:tc>
        <w:tc>
          <w:tcPr>
            <w:tcW w:w="3072" w:type="dxa"/>
          </w:tcPr>
          <w:p w14:paraId="4306C2C4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4430474,24</w:t>
            </w:r>
          </w:p>
        </w:tc>
      </w:tr>
      <w:tr w14:paraId="13B900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64E07E1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н616У</w:t>
            </w:r>
          </w:p>
        </w:tc>
        <w:tc>
          <w:tcPr>
            <w:tcW w:w="3125" w:type="dxa"/>
          </w:tcPr>
          <w:p w14:paraId="2102ED78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596907,83</w:t>
            </w:r>
          </w:p>
        </w:tc>
        <w:tc>
          <w:tcPr>
            <w:tcW w:w="3072" w:type="dxa"/>
          </w:tcPr>
          <w:p w14:paraId="6B2658F6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4430473,35</w:t>
            </w:r>
          </w:p>
        </w:tc>
      </w:tr>
      <w:tr w14:paraId="0150AC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4C71B92A">
            <w:pPr>
              <w:pStyle w:val="39"/>
              <w:tabs>
                <w:tab w:val="left" w:pos="4504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11:04:1201001:143</w:t>
            </w:r>
          </w:p>
        </w:tc>
      </w:tr>
      <w:tr w14:paraId="10E921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CA20244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11918F3B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5AAB75D1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B2853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1856999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3125" w:type="dxa"/>
          </w:tcPr>
          <w:p w14:paraId="1E9B9F29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596432,12</w:t>
            </w:r>
          </w:p>
        </w:tc>
        <w:tc>
          <w:tcPr>
            <w:tcW w:w="3072" w:type="dxa"/>
          </w:tcPr>
          <w:p w14:paraId="72D83B3C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4430350,29</w:t>
            </w:r>
          </w:p>
        </w:tc>
      </w:tr>
      <w:tr w14:paraId="07D224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B1000CE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670</w:t>
            </w:r>
          </w:p>
        </w:tc>
        <w:tc>
          <w:tcPr>
            <w:tcW w:w="3125" w:type="dxa"/>
          </w:tcPr>
          <w:p w14:paraId="28B4A07D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596431,93</w:t>
            </w:r>
          </w:p>
        </w:tc>
        <w:tc>
          <w:tcPr>
            <w:tcW w:w="3072" w:type="dxa"/>
          </w:tcPr>
          <w:p w14:paraId="75C461CB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4430355,23</w:t>
            </w:r>
          </w:p>
        </w:tc>
      </w:tr>
    </w:tbl>
    <w:p w14:paraId="09D51DBD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304E34EC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6E987C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  <w:tcBorders>
              <w:top w:val="nil"/>
            </w:tcBorders>
          </w:tcPr>
          <w:p w14:paraId="5A3380AD">
            <w:pPr>
              <w:pStyle w:val="39"/>
              <w:spacing w:line="205" w:lineRule="exact"/>
              <w:ind w:left="28" w:right="4"/>
              <w:rPr>
                <w:sz w:val="18"/>
              </w:rPr>
            </w:pPr>
            <w:r>
              <w:rPr>
                <w:spacing w:val="-5"/>
                <w:sz w:val="18"/>
              </w:rPr>
              <w:t>671</w:t>
            </w:r>
          </w:p>
        </w:tc>
        <w:tc>
          <w:tcPr>
            <w:tcW w:w="3125" w:type="dxa"/>
            <w:tcBorders>
              <w:top w:val="nil"/>
            </w:tcBorders>
          </w:tcPr>
          <w:p w14:paraId="68E2A03A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596436,68</w:t>
            </w:r>
          </w:p>
        </w:tc>
        <w:tc>
          <w:tcPr>
            <w:tcW w:w="3072" w:type="dxa"/>
            <w:tcBorders>
              <w:top w:val="nil"/>
            </w:tcBorders>
          </w:tcPr>
          <w:p w14:paraId="70627B6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4430358,62</w:t>
            </w:r>
          </w:p>
        </w:tc>
      </w:tr>
      <w:tr w14:paraId="2F99D5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50EF76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672</w:t>
            </w:r>
          </w:p>
        </w:tc>
        <w:tc>
          <w:tcPr>
            <w:tcW w:w="3125" w:type="dxa"/>
          </w:tcPr>
          <w:p w14:paraId="46424BB6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596427,71</w:t>
            </w:r>
          </w:p>
        </w:tc>
        <w:tc>
          <w:tcPr>
            <w:tcW w:w="3072" w:type="dxa"/>
          </w:tcPr>
          <w:p w14:paraId="1391555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4430398,86</w:t>
            </w:r>
          </w:p>
        </w:tc>
      </w:tr>
      <w:tr w14:paraId="3E706E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777C6C7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673</w:t>
            </w:r>
          </w:p>
        </w:tc>
        <w:tc>
          <w:tcPr>
            <w:tcW w:w="3125" w:type="dxa"/>
          </w:tcPr>
          <w:p w14:paraId="1124312C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596407,03</w:t>
            </w:r>
          </w:p>
        </w:tc>
        <w:tc>
          <w:tcPr>
            <w:tcW w:w="3072" w:type="dxa"/>
          </w:tcPr>
          <w:p w14:paraId="207349BE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4430393,79</w:t>
            </w:r>
          </w:p>
        </w:tc>
      </w:tr>
      <w:tr w14:paraId="1DC906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3FA36C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674</w:t>
            </w:r>
          </w:p>
        </w:tc>
        <w:tc>
          <w:tcPr>
            <w:tcW w:w="3125" w:type="dxa"/>
          </w:tcPr>
          <w:p w14:paraId="09186667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596408,90</w:t>
            </w:r>
          </w:p>
        </w:tc>
        <w:tc>
          <w:tcPr>
            <w:tcW w:w="3072" w:type="dxa"/>
          </w:tcPr>
          <w:p w14:paraId="58EA9647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4430398,93</w:t>
            </w:r>
          </w:p>
        </w:tc>
      </w:tr>
      <w:tr w14:paraId="78B7F8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7E87E8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675</w:t>
            </w:r>
          </w:p>
        </w:tc>
        <w:tc>
          <w:tcPr>
            <w:tcW w:w="3125" w:type="dxa"/>
          </w:tcPr>
          <w:p w14:paraId="2807AC2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596405,07</w:t>
            </w:r>
          </w:p>
        </w:tc>
        <w:tc>
          <w:tcPr>
            <w:tcW w:w="3072" w:type="dxa"/>
          </w:tcPr>
          <w:p w14:paraId="056F4982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4430414,11</w:t>
            </w:r>
          </w:p>
        </w:tc>
      </w:tr>
      <w:tr w14:paraId="01ACDD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B2764E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143/н280У</w:t>
            </w:r>
          </w:p>
        </w:tc>
        <w:tc>
          <w:tcPr>
            <w:tcW w:w="3125" w:type="dxa"/>
          </w:tcPr>
          <w:p w14:paraId="22B4C692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596391,10</w:t>
            </w:r>
          </w:p>
        </w:tc>
        <w:tc>
          <w:tcPr>
            <w:tcW w:w="3072" w:type="dxa"/>
          </w:tcPr>
          <w:p w14:paraId="74BE712D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4430411,25</w:t>
            </w:r>
          </w:p>
        </w:tc>
      </w:tr>
      <w:tr w14:paraId="6D12E2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E9A86E6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н279У</w:t>
            </w:r>
          </w:p>
        </w:tc>
        <w:tc>
          <w:tcPr>
            <w:tcW w:w="3125" w:type="dxa"/>
          </w:tcPr>
          <w:p w14:paraId="3A2BFE9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596389,25</w:t>
            </w:r>
          </w:p>
        </w:tc>
        <w:tc>
          <w:tcPr>
            <w:tcW w:w="3072" w:type="dxa"/>
          </w:tcPr>
          <w:p w14:paraId="3C752FF0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4430410,78</w:t>
            </w:r>
          </w:p>
        </w:tc>
      </w:tr>
      <w:tr w14:paraId="2A5F53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8E99411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н278У</w:t>
            </w:r>
          </w:p>
        </w:tc>
        <w:tc>
          <w:tcPr>
            <w:tcW w:w="3125" w:type="dxa"/>
          </w:tcPr>
          <w:p w14:paraId="56E2C27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596392,23</w:t>
            </w:r>
          </w:p>
        </w:tc>
        <w:tc>
          <w:tcPr>
            <w:tcW w:w="3072" w:type="dxa"/>
          </w:tcPr>
          <w:p w14:paraId="729C5F2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4430397,62</w:t>
            </w:r>
          </w:p>
        </w:tc>
      </w:tr>
      <w:tr w14:paraId="7037EE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437BD2EE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678</w:t>
            </w:r>
          </w:p>
        </w:tc>
        <w:tc>
          <w:tcPr>
            <w:tcW w:w="3125" w:type="dxa"/>
          </w:tcPr>
          <w:p w14:paraId="2C6348EB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596393,68</w:t>
            </w:r>
          </w:p>
        </w:tc>
        <w:tc>
          <w:tcPr>
            <w:tcW w:w="3072" w:type="dxa"/>
          </w:tcPr>
          <w:p w14:paraId="1CDCE1B7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4430392,52</w:t>
            </w:r>
          </w:p>
        </w:tc>
      </w:tr>
      <w:tr w14:paraId="087B51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67B335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679</w:t>
            </w:r>
          </w:p>
        </w:tc>
        <w:tc>
          <w:tcPr>
            <w:tcW w:w="3125" w:type="dxa"/>
          </w:tcPr>
          <w:p w14:paraId="5079FDFC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596394,76</w:t>
            </w:r>
          </w:p>
        </w:tc>
        <w:tc>
          <w:tcPr>
            <w:tcW w:w="3072" w:type="dxa"/>
          </w:tcPr>
          <w:p w14:paraId="07430E98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4430387,85</w:t>
            </w:r>
          </w:p>
        </w:tc>
      </w:tr>
      <w:tr w14:paraId="1D16BB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FC8FCB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680</w:t>
            </w:r>
          </w:p>
        </w:tc>
        <w:tc>
          <w:tcPr>
            <w:tcW w:w="3125" w:type="dxa"/>
          </w:tcPr>
          <w:p w14:paraId="6A416F7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596398,82</w:t>
            </w:r>
          </w:p>
        </w:tc>
        <w:tc>
          <w:tcPr>
            <w:tcW w:w="3072" w:type="dxa"/>
          </w:tcPr>
          <w:p w14:paraId="3A915AB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4430375,45</w:t>
            </w:r>
          </w:p>
        </w:tc>
      </w:tr>
      <w:tr w14:paraId="25D146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475FCA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681</w:t>
            </w:r>
          </w:p>
        </w:tc>
        <w:tc>
          <w:tcPr>
            <w:tcW w:w="3125" w:type="dxa"/>
          </w:tcPr>
          <w:p w14:paraId="01470975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596401,05</w:t>
            </w:r>
          </w:p>
        </w:tc>
        <w:tc>
          <w:tcPr>
            <w:tcW w:w="3072" w:type="dxa"/>
          </w:tcPr>
          <w:p w14:paraId="4EC24AFD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4430375,93</w:t>
            </w:r>
          </w:p>
        </w:tc>
      </w:tr>
      <w:tr w14:paraId="36A96F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162D3789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682</w:t>
            </w:r>
          </w:p>
        </w:tc>
        <w:tc>
          <w:tcPr>
            <w:tcW w:w="3125" w:type="dxa"/>
          </w:tcPr>
          <w:p w14:paraId="55C1F154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596402,57</w:t>
            </w:r>
          </w:p>
        </w:tc>
        <w:tc>
          <w:tcPr>
            <w:tcW w:w="3072" w:type="dxa"/>
          </w:tcPr>
          <w:p w14:paraId="09F86987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4430370,48</w:t>
            </w:r>
          </w:p>
        </w:tc>
      </w:tr>
      <w:tr w14:paraId="6285CB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C73F28E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3125" w:type="dxa"/>
          </w:tcPr>
          <w:p w14:paraId="03C3958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596404,58</w:t>
            </w:r>
          </w:p>
        </w:tc>
        <w:tc>
          <w:tcPr>
            <w:tcW w:w="3072" w:type="dxa"/>
          </w:tcPr>
          <w:p w14:paraId="13CE4E16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4430347,40</w:t>
            </w:r>
          </w:p>
        </w:tc>
      </w:tr>
      <w:tr w14:paraId="7E192A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8E53DBA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3125" w:type="dxa"/>
          </w:tcPr>
          <w:p w14:paraId="5587E1AD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596432,12</w:t>
            </w:r>
          </w:p>
        </w:tc>
        <w:tc>
          <w:tcPr>
            <w:tcW w:w="3072" w:type="dxa"/>
          </w:tcPr>
          <w:p w14:paraId="33DCCA55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4430350,29</w:t>
            </w:r>
          </w:p>
        </w:tc>
      </w:tr>
      <w:tr w14:paraId="4F0C12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5" w:type="dxa"/>
            <w:gridSpan w:val="3"/>
          </w:tcPr>
          <w:p w14:paraId="2255CB06">
            <w:pPr>
              <w:pStyle w:val="39"/>
              <w:tabs>
                <w:tab w:val="left" w:pos="4504"/>
              </w:tabs>
              <w:spacing w:before="28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11:04:1201001:167</w:t>
            </w:r>
          </w:p>
        </w:tc>
      </w:tr>
      <w:tr w14:paraId="770E1D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5862E32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523ED151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03DCD54F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95683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B1C790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227/н620У</w:t>
            </w:r>
          </w:p>
        </w:tc>
        <w:tc>
          <w:tcPr>
            <w:tcW w:w="3125" w:type="dxa"/>
          </w:tcPr>
          <w:p w14:paraId="31C4D8F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597066,47</w:t>
            </w:r>
          </w:p>
        </w:tc>
        <w:tc>
          <w:tcPr>
            <w:tcW w:w="3072" w:type="dxa"/>
          </w:tcPr>
          <w:p w14:paraId="0298F47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4430275,47</w:t>
            </w:r>
          </w:p>
        </w:tc>
      </w:tr>
      <w:tr w14:paraId="3F4A01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A8248F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228/н621У</w:t>
            </w:r>
          </w:p>
        </w:tc>
        <w:tc>
          <w:tcPr>
            <w:tcW w:w="3125" w:type="dxa"/>
          </w:tcPr>
          <w:p w14:paraId="3BF11C6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597067,11</w:t>
            </w:r>
          </w:p>
        </w:tc>
        <w:tc>
          <w:tcPr>
            <w:tcW w:w="3072" w:type="dxa"/>
          </w:tcPr>
          <w:p w14:paraId="0C50589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4430283,59</w:t>
            </w:r>
          </w:p>
        </w:tc>
      </w:tr>
      <w:tr w14:paraId="71B344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CB2913D">
            <w:pPr>
              <w:pStyle w:val="39"/>
              <w:spacing w:before="19"/>
              <w:ind w:left="28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561F7783">
            <w:pPr>
              <w:pStyle w:val="39"/>
              <w:spacing w:before="1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6701D08D">
            <w:pPr>
              <w:pStyle w:val="39"/>
              <w:spacing w:before="1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56D86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E7A5731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229/н557У</w:t>
            </w:r>
          </w:p>
        </w:tc>
        <w:tc>
          <w:tcPr>
            <w:tcW w:w="3125" w:type="dxa"/>
          </w:tcPr>
          <w:p w14:paraId="2D951BCB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597062,47</w:t>
            </w:r>
          </w:p>
        </w:tc>
        <w:tc>
          <w:tcPr>
            <w:tcW w:w="3072" w:type="dxa"/>
          </w:tcPr>
          <w:p w14:paraId="1D4C8DDB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4430298,43</w:t>
            </w:r>
          </w:p>
        </w:tc>
      </w:tr>
      <w:tr w14:paraId="16C986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0D1776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230/н556У</w:t>
            </w:r>
          </w:p>
        </w:tc>
        <w:tc>
          <w:tcPr>
            <w:tcW w:w="3125" w:type="dxa"/>
          </w:tcPr>
          <w:p w14:paraId="3053BFA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597012,63</w:t>
            </w:r>
          </w:p>
        </w:tc>
        <w:tc>
          <w:tcPr>
            <w:tcW w:w="3072" w:type="dxa"/>
          </w:tcPr>
          <w:p w14:paraId="499FADE8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4430289,32</w:t>
            </w:r>
          </w:p>
        </w:tc>
      </w:tr>
      <w:tr w14:paraId="0D09ED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E604A7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512</w:t>
            </w:r>
          </w:p>
        </w:tc>
        <w:tc>
          <w:tcPr>
            <w:tcW w:w="3125" w:type="dxa"/>
          </w:tcPr>
          <w:p w14:paraId="33320688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597000,73</w:t>
            </w:r>
          </w:p>
        </w:tc>
        <w:tc>
          <w:tcPr>
            <w:tcW w:w="3072" w:type="dxa"/>
          </w:tcPr>
          <w:p w14:paraId="51C7A90E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4430283,56</w:t>
            </w:r>
          </w:p>
        </w:tc>
      </w:tr>
      <w:tr w14:paraId="6BB0E3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96238D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511</w:t>
            </w:r>
          </w:p>
        </w:tc>
        <w:tc>
          <w:tcPr>
            <w:tcW w:w="3125" w:type="dxa"/>
          </w:tcPr>
          <w:p w14:paraId="64BDBEBC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596998,24</w:t>
            </w:r>
          </w:p>
        </w:tc>
        <w:tc>
          <w:tcPr>
            <w:tcW w:w="3072" w:type="dxa"/>
          </w:tcPr>
          <w:p w14:paraId="013D0E3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4430286,77</w:t>
            </w:r>
          </w:p>
        </w:tc>
      </w:tr>
      <w:tr w14:paraId="3F43B6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529956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510</w:t>
            </w:r>
          </w:p>
        </w:tc>
        <w:tc>
          <w:tcPr>
            <w:tcW w:w="3125" w:type="dxa"/>
          </w:tcPr>
          <w:p w14:paraId="5E2BD22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596995,07</w:t>
            </w:r>
          </w:p>
        </w:tc>
        <w:tc>
          <w:tcPr>
            <w:tcW w:w="3072" w:type="dxa"/>
          </w:tcPr>
          <w:p w14:paraId="783F04B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4430284,35</w:t>
            </w:r>
          </w:p>
        </w:tc>
      </w:tr>
      <w:tr w14:paraId="326162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690A6A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509</w:t>
            </w:r>
          </w:p>
        </w:tc>
        <w:tc>
          <w:tcPr>
            <w:tcW w:w="3125" w:type="dxa"/>
          </w:tcPr>
          <w:p w14:paraId="5FC7052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596992,99</w:t>
            </w:r>
          </w:p>
        </w:tc>
        <w:tc>
          <w:tcPr>
            <w:tcW w:w="3072" w:type="dxa"/>
          </w:tcPr>
          <w:p w14:paraId="3F7E4843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4430281,58</w:t>
            </w:r>
          </w:p>
        </w:tc>
      </w:tr>
      <w:tr w14:paraId="423A84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011A870E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619</w:t>
            </w:r>
          </w:p>
        </w:tc>
        <w:tc>
          <w:tcPr>
            <w:tcW w:w="3125" w:type="dxa"/>
          </w:tcPr>
          <w:p w14:paraId="1B4AF5F6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596991,79</w:t>
            </w:r>
          </w:p>
        </w:tc>
        <w:tc>
          <w:tcPr>
            <w:tcW w:w="3072" w:type="dxa"/>
          </w:tcPr>
          <w:p w14:paraId="60B54F6D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4430278,63</w:t>
            </w:r>
          </w:p>
        </w:tc>
      </w:tr>
      <w:tr w14:paraId="4DCEDC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C3A3FF9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620</w:t>
            </w:r>
          </w:p>
        </w:tc>
        <w:tc>
          <w:tcPr>
            <w:tcW w:w="3125" w:type="dxa"/>
          </w:tcPr>
          <w:p w14:paraId="7C808B3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596994,77</w:t>
            </w:r>
          </w:p>
        </w:tc>
        <w:tc>
          <w:tcPr>
            <w:tcW w:w="3072" w:type="dxa"/>
          </w:tcPr>
          <w:p w14:paraId="4B71F5B0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4430277,29</w:t>
            </w:r>
          </w:p>
        </w:tc>
      </w:tr>
      <w:tr w14:paraId="6BDAE5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197F30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621</w:t>
            </w:r>
          </w:p>
        </w:tc>
        <w:tc>
          <w:tcPr>
            <w:tcW w:w="3125" w:type="dxa"/>
          </w:tcPr>
          <w:p w14:paraId="4A496D24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596993,13</w:t>
            </w:r>
          </w:p>
        </w:tc>
        <w:tc>
          <w:tcPr>
            <w:tcW w:w="3072" w:type="dxa"/>
          </w:tcPr>
          <w:p w14:paraId="2B3C31BA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4430272,46</w:t>
            </w:r>
          </w:p>
        </w:tc>
      </w:tr>
      <w:tr w14:paraId="788F19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0DAFBE4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622</w:t>
            </w:r>
          </w:p>
        </w:tc>
        <w:tc>
          <w:tcPr>
            <w:tcW w:w="3125" w:type="dxa"/>
          </w:tcPr>
          <w:p w14:paraId="4B57C69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597004,92</w:t>
            </w:r>
          </w:p>
        </w:tc>
        <w:tc>
          <w:tcPr>
            <w:tcW w:w="3072" w:type="dxa"/>
          </w:tcPr>
          <w:p w14:paraId="3221BDE6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4430267,29</w:t>
            </w:r>
          </w:p>
        </w:tc>
      </w:tr>
      <w:tr w14:paraId="53ADC1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D5525B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623</w:t>
            </w:r>
          </w:p>
        </w:tc>
        <w:tc>
          <w:tcPr>
            <w:tcW w:w="3125" w:type="dxa"/>
          </w:tcPr>
          <w:p w14:paraId="2E26DF7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597015,31</w:t>
            </w:r>
          </w:p>
        </w:tc>
        <w:tc>
          <w:tcPr>
            <w:tcW w:w="3072" w:type="dxa"/>
          </w:tcPr>
          <w:p w14:paraId="3307E6A6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4430259,26</w:t>
            </w:r>
          </w:p>
        </w:tc>
      </w:tr>
      <w:tr w14:paraId="1A9759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E5621D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624</w:t>
            </w:r>
          </w:p>
        </w:tc>
        <w:tc>
          <w:tcPr>
            <w:tcW w:w="3125" w:type="dxa"/>
          </w:tcPr>
          <w:p w14:paraId="29E0A53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597022,49</w:t>
            </w:r>
          </w:p>
        </w:tc>
        <w:tc>
          <w:tcPr>
            <w:tcW w:w="3072" w:type="dxa"/>
          </w:tcPr>
          <w:p w14:paraId="1B8B078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4430252,22</w:t>
            </w:r>
          </w:p>
        </w:tc>
      </w:tr>
      <w:tr w14:paraId="7E0540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8A972F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625</w:t>
            </w:r>
          </w:p>
        </w:tc>
        <w:tc>
          <w:tcPr>
            <w:tcW w:w="3125" w:type="dxa"/>
          </w:tcPr>
          <w:p w14:paraId="5DC4D238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597026,76</w:t>
            </w:r>
          </w:p>
        </w:tc>
        <w:tc>
          <w:tcPr>
            <w:tcW w:w="3072" w:type="dxa"/>
          </w:tcPr>
          <w:p w14:paraId="4E20CBB7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4430248,33</w:t>
            </w:r>
          </w:p>
        </w:tc>
      </w:tr>
      <w:tr w14:paraId="3EDF90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32A3D6CA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626</w:t>
            </w:r>
          </w:p>
        </w:tc>
        <w:tc>
          <w:tcPr>
            <w:tcW w:w="3125" w:type="dxa"/>
          </w:tcPr>
          <w:p w14:paraId="7DB2D358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597027,51</w:t>
            </w:r>
          </w:p>
        </w:tc>
        <w:tc>
          <w:tcPr>
            <w:tcW w:w="3072" w:type="dxa"/>
          </w:tcPr>
          <w:p w14:paraId="42074AA2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4430247,62</w:t>
            </w:r>
          </w:p>
        </w:tc>
      </w:tr>
      <w:tr w14:paraId="4E7071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D76E64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627</w:t>
            </w:r>
          </w:p>
        </w:tc>
        <w:tc>
          <w:tcPr>
            <w:tcW w:w="3125" w:type="dxa"/>
          </w:tcPr>
          <w:p w14:paraId="30E8AB7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597028,55</w:t>
            </w:r>
          </w:p>
        </w:tc>
        <w:tc>
          <w:tcPr>
            <w:tcW w:w="3072" w:type="dxa"/>
          </w:tcPr>
          <w:p w14:paraId="2AD5201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4430248,35</w:t>
            </w:r>
          </w:p>
        </w:tc>
      </w:tr>
      <w:tr w14:paraId="0593F2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B962D7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628</w:t>
            </w:r>
          </w:p>
        </w:tc>
        <w:tc>
          <w:tcPr>
            <w:tcW w:w="3125" w:type="dxa"/>
          </w:tcPr>
          <w:p w14:paraId="0B9F71E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597028,75</w:t>
            </w:r>
          </w:p>
        </w:tc>
        <w:tc>
          <w:tcPr>
            <w:tcW w:w="3072" w:type="dxa"/>
          </w:tcPr>
          <w:p w14:paraId="42EC101B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4430248,07</w:t>
            </w:r>
          </w:p>
        </w:tc>
      </w:tr>
      <w:tr w14:paraId="67CBAA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5D5DA9C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629</w:t>
            </w:r>
          </w:p>
        </w:tc>
        <w:tc>
          <w:tcPr>
            <w:tcW w:w="3125" w:type="dxa"/>
          </w:tcPr>
          <w:p w14:paraId="6E7DCE08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597043,54</w:t>
            </w:r>
          </w:p>
        </w:tc>
        <w:tc>
          <w:tcPr>
            <w:tcW w:w="3072" w:type="dxa"/>
          </w:tcPr>
          <w:p w14:paraId="03EFF8D4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4430259,41</w:t>
            </w:r>
          </w:p>
        </w:tc>
      </w:tr>
      <w:tr w14:paraId="6DAFAA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D48A538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244/630</w:t>
            </w:r>
          </w:p>
        </w:tc>
        <w:tc>
          <w:tcPr>
            <w:tcW w:w="3125" w:type="dxa"/>
          </w:tcPr>
          <w:p w14:paraId="45357C6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597054,98</w:t>
            </w:r>
          </w:p>
        </w:tc>
        <w:tc>
          <w:tcPr>
            <w:tcW w:w="3072" w:type="dxa"/>
          </w:tcPr>
          <w:p w14:paraId="1AA7D0A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4430267,51</w:t>
            </w:r>
          </w:p>
        </w:tc>
      </w:tr>
      <w:tr w14:paraId="456082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567EA00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245/631</w:t>
            </w:r>
          </w:p>
        </w:tc>
        <w:tc>
          <w:tcPr>
            <w:tcW w:w="3125" w:type="dxa"/>
          </w:tcPr>
          <w:p w14:paraId="2441AC3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597063,16</w:t>
            </w:r>
          </w:p>
        </w:tc>
        <w:tc>
          <w:tcPr>
            <w:tcW w:w="3072" w:type="dxa"/>
          </w:tcPr>
          <w:p w14:paraId="2003D50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4430273,29</w:t>
            </w:r>
          </w:p>
        </w:tc>
      </w:tr>
      <w:tr w14:paraId="1931B0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687AB0D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227/н620У</w:t>
            </w:r>
          </w:p>
        </w:tc>
        <w:tc>
          <w:tcPr>
            <w:tcW w:w="3125" w:type="dxa"/>
          </w:tcPr>
          <w:p w14:paraId="1E733E51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597066,47</w:t>
            </w:r>
          </w:p>
        </w:tc>
        <w:tc>
          <w:tcPr>
            <w:tcW w:w="3072" w:type="dxa"/>
          </w:tcPr>
          <w:p w14:paraId="55CA9589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4430275,47</w:t>
            </w:r>
          </w:p>
        </w:tc>
      </w:tr>
      <w:tr w14:paraId="13EACC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5" w:type="dxa"/>
            <w:gridSpan w:val="3"/>
          </w:tcPr>
          <w:p w14:paraId="6C179F8B">
            <w:pPr>
              <w:pStyle w:val="39"/>
              <w:tabs>
                <w:tab w:val="left" w:pos="4504"/>
              </w:tabs>
              <w:spacing w:before="23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11:04:1201001:172</w:t>
            </w:r>
          </w:p>
        </w:tc>
      </w:tr>
      <w:tr w14:paraId="684E2C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DC619ED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19E66D44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1EACB2A2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CBC54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2CCD1B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259/н615У</w:t>
            </w:r>
          </w:p>
        </w:tc>
        <w:tc>
          <w:tcPr>
            <w:tcW w:w="3125" w:type="dxa"/>
          </w:tcPr>
          <w:p w14:paraId="59592E4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596942,27</w:t>
            </w:r>
          </w:p>
        </w:tc>
        <w:tc>
          <w:tcPr>
            <w:tcW w:w="3072" w:type="dxa"/>
          </w:tcPr>
          <w:p w14:paraId="31CAFFE5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4430456,84</w:t>
            </w:r>
          </w:p>
        </w:tc>
      </w:tr>
      <w:tr w14:paraId="3C7D9A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D83E16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263/н610У</w:t>
            </w:r>
          </w:p>
        </w:tc>
        <w:tc>
          <w:tcPr>
            <w:tcW w:w="3125" w:type="dxa"/>
          </w:tcPr>
          <w:p w14:paraId="13CBE8A2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596952,97</w:t>
            </w:r>
          </w:p>
        </w:tc>
        <w:tc>
          <w:tcPr>
            <w:tcW w:w="3072" w:type="dxa"/>
          </w:tcPr>
          <w:p w14:paraId="4FAA839B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4430484,41</w:t>
            </w:r>
          </w:p>
        </w:tc>
      </w:tr>
      <w:tr w14:paraId="7981F5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777B9160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115/н614У</w:t>
            </w:r>
          </w:p>
        </w:tc>
        <w:tc>
          <w:tcPr>
            <w:tcW w:w="3125" w:type="dxa"/>
          </w:tcPr>
          <w:p w14:paraId="20C2BDA6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596911,75</w:t>
            </w:r>
          </w:p>
        </w:tc>
        <w:tc>
          <w:tcPr>
            <w:tcW w:w="3072" w:type="dxa"/>
          </w:tcPr>
          <w:p w14:paraId="33A51552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4430494,15</w:t>
            </w:r>
          </w:p>
        </w:tc>
      </w:tr>
      <w:tr w14:paraId="7DB2DD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E9B7F5F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н616У</w:t>
            </w:r>
          </w:p>
        </w:tc>
        <w:tc>
          <w:tcPr>
            <w:tcW w:w="3125" w:type="dxa"/>
          </w:tcPr>
          <w:p w14:paraId="6D1411D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596907,83</w:t>
            </w:r>
          </w:p>
        </w:tc>
        <w:tc>
          <w:tcPr>
            <w:tcW w:w="3072" w:type="dxa"/>
          </w:tcPr>
          <w:p w14:paraId="737B4EA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4430473,35</w:t>
            </w:r>
          </w:p>
        </w:tc>
      </w:tr>
      <w:tr w14:paraId="5A74FA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6003489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265/н617У</w:t>
            </w:r>
          </w:p>
        </w:tc>
        <w:tc>
          <w:tcPr>
            <w:tcW w:w="3125" w:type="dxa"/>
          </w:tcPr>
          <w:p w14:paraId="5786050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596919,09</w:t>
            </w:r>
          </w:p>
        </w:tc>
        <w:tc>
          <w:tcPr>
            <w:tcW w:w="3072" w:type="dxa"/>
          </w:tcPr>
          <w:p w14:paraId="76F2FD76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4430469,76</w:t>
            </w:r>
          </w:p>
        </w:tc>
      </w:tr>
      <w:tr w14:paraId="0903E3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4C4D00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266/н618У</w:t>
            </w:r>
          </w:p>
        </w:tc>
        <w:tc>
          <w:tcPr>
            <w:tcW w:w="3125" w:type="dxa"/>
          </w:tcPr>
          <w:p w14:paraId="614CEAEA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596917,53</w:t>
            </w:r>
          </w:p>
        </w:tc>
        <w:tc>
          <w:tcPr>
            <w:tcW w:w="3072" w:type="dxa"/>
          </w:tcPr>
          <w:p w14:paraId="27D59EF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4430464,86</w:t>
            </w:r>
          </w:p>
        </w:tc>
      </w:tr>
      <w:tr w14:paraId="786D3D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184830C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н329У</w:t>
            </w:r>
          </w:p>
        </w:tc>
        <w:tc>
          <w:tcPr>
            <w:tcW w:w="3125" w:type="dxa"/>
          </w:tcPr>
          <w:p w14:paraId="0F31AEC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596940,39</w:t>
            </w:r>
          </w:p>
        </w:tc>
        <w:tc>
          <w:tcPr>
            <w:tcW w:w="3072" w:type="dxa"/>
          </w:tcPr>
          <w:p w14:paraId="0F848D1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4430457,45</w:t>
            </w:r>
          </w:p>
        </w:tc>
      </w:tr>
      <w:tr w14:paraId="465C0E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6CC9DB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259/н615У</w:t>
            </w:r>
          </w:p>
        </w:tc>
        <w:tc>
          <w:tcPr>
            <w:tcW w:w="3125" w:type="dxa"/>
          </w:tcPr>
          <w:p w14:paraId="7C33BB6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596942,27</w:t>
            </w:r>
          </w:p>
        </w:tc>
        <w:tc>
          <w:tcPr>
            <w:tcW w:w="3072" w:type="dxa"/>
          </w:tcPr>
          <w:p w14:paraId="12D86305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4430456,84</w:t>
            </w:r>
          </w:p>
        </w:tc>
      </w:tr>
      <w:tr w14:paraId="74BC2E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9365" w:type="dxa"/>
            <w:gridSpan w:val="3"/>
          </w:tcPr>
          <w:p w14:paraId="1590D814">
            <w:pPr>
              <w:pStyle w:val="39"/>
              <w:tabs>
                <w:tab w:val="left" w:pos="4504"/>
              </w:tabs>
              <w:spacing w:before="28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11:04:1201001:183</w:t>
            </w:r>
          </w:p>
        </w:tc>
      </w:tr>
      <w:tr w14:paraId="057552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89B929A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50AABE11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4C7E75E1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A1D9D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E1F81D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380</w:t>
            </w:r>
          </w:p>
        </w:tc>
        <w:tc>
          <w:tcPr>
            <w:tcW w:w="3125" w:type="dxa"/>
          </w:tcPr>
          <w:p w14:paraId="79E99A75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595902,91</w:t>
            </w:r>
          </w:p>
        </w:tc>
        <w:tc>
          <w:tcPr>
            <w:tcW w:w="3072" w:type="dxa"/>
          </w:tcPr>
          <w:p w14:paraId="3FE22E24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4430169,69</w:t>
            </w:r>
          </w:p>
        </w:tc>
      </w:tr>
      <w:tr w14:paraId="62321C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B6F25EB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656</w:t>
            </w:r>
          </w:p>
        </w:tc>
        <w:tc>
          <w:tcPr>
            <w:tcW w:w="3125" w:type="dxa"/>
          </w:tcPr>
          <w:p w14:paraId="1D299249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595912,27</w:t>
            </w:r>
          </w:p>
        </w:tc>
        <w:tc>
          <w:tcPr>
            <w:tcW w:w="3072" w:type="dxa"/>
          </w:tcPr>
          <w:p w14:paraId="2F3D5443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4430192,82</w:t>
            </w:r>
          </w:p>
        </w:tc>
      </w:tr>
      <w:tr w14:paraId="3788D2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AECA1A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657</w:t>
            </w:r>
          </w:p>
        </w:tc>
        <w:tc>
          <w:tcPr>
            <w:tcW w:w="3125" w:type="dxa"/>
          </w:tcPr>
          <w:p w14:paraId="222B1C7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595913,40</w:t>
            </w:r>
          </w:p>
        </w:tc>
        <w:tc>
          <w:tcPr>
            <w:tcW w:w="3072" w:type="dxa"/>
          </w:tcPr>
          <w:p w14:paraId="2245EC6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4430195,61</w:t>
            </w:r>
          </w:p>
        </w:tc>
      </w:tr>
      <w:tr w14:paraId="66A6ED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1245FD38">
            <w:pPr>
              <w:pStyle w:val="3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3125" w:type="dxa"/>
          </w:tcPr>
          <w:p w14:paraId="2E2E5DF4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595881,68</w:t>
            </w:r>
          </w:p>
        </w:tc>
        <w:tc>
          <w:tcPr>
            <w:tcW w:w="3072" w:type="dxa"/>
          </w:tcPr>
          <w:p w14:paraId="05BD99E0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4430212,16</w:t>
            </w:r>
          </w:p>
        </w:tc>
      </w:tr>
    </w:tbl>
    <w:p w14:paraId="57361863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5224E117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5CBC5E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  <w:tcBorders>
              <w:top w:val="nil"/>
            </w:tcBorders>
          </w:tcPr>
          <w:p w14:paraId="6893EE6A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3125" w:type="dxa"/>
            <w:tcBorders>
              <w:top w:val="nil"/>
            </w:tcBorders>
          </w:tcPr>
          <w:p w14:paraId="247ECF1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595870,22</w:t>
            </w:r>
          </w:p>
        </w:tc>
        <w:tc>
          <w:tcPr>
            <w:tcW w:w="3072" w:type="dxa"/>
            <w:tcBorders>
              <w:top w:val="nil"/>
            </w:tcBorders>
          </w:tcPr>
          <w:p w14:paraId="4534611C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4430216,70</w:t>
            </w:r>
          </w:p>
        </w:tc>
      </w:tr>
      <w:tr w14:paraId="6766ED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12B46FFE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н627У</w:t>
            </w:r>
          </w:p>
        </w:tc>
        <w:tc>
          <w:tcPr>
            <w:tcW w:w="3125" w:type="dxa"/>
          </w:tcPr>
          <w:p w14:paraId="268E675F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595868,42</w:t>
            </w:r>
          </w:p>
        </w:tc>
        <w:tc>
          <w:tcPr>
            <w:tcW w:w="3072" w:type="dxa"/>
          </w:tcPr>
          <w:p w14:paraId="57F005B0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4430214,92</w:t>
            </w:r>
          </w:p>
        </w:tc>
      </w:tr>
      <w:tr w14:paraId="640818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13E270CD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501/н628У</w:t>
            </w:r>
          </w:p>
        </w:tc>
        <w:tc>
          <w:tcPr>
            <w:tcW w:w="3125" w:type="dxa"/>
          </w:tcPr>
          <w:p w14:paraId="3442A608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595860,51</w:t>
            </w:r>
          </w:p>
        </w:tc>
        <w:tc>
          <w:tcPr>
            <w:tcW w:w="3072" w:type="dxa"/>
          </w:tcPr>
          <w:p w14:paraId="7A6A860C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4430220,75</w:t>
            </w:r>
          </w:p>
        </w:tc>
      </w:tr>
      <w:tr w14:paraId="7C18DC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C7881C1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н463У</w:t>
            </w:r>
          </w:p>
        </w:tc>
        <w:tc>
          <w:tcPr>
            <w:tcW w:w="3125" w:type="dxa"/>
          </w:tcPr>
          <w:p w14:paraId="1B2829A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595850,53</w:t>
            </w:r>
          </w:p>
        </w:tc>
        <w:tc>
          <w:tcPr>
            <w:tcW w:w="3072" w:type="dxa"/>
          </w:tcPr>
          <w:p w14:paraId="472170F4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4430210,95</w:t>
            </w:r>
          </w:p>
        </w:tc>
      </w:tr>
      <w:tr w14:paraId="2A34E1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3508B8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382</w:t>
            </w:r>
          </w:p>
        </w:tc>
        <w:tc>
          <w:tcPr>
            <w:tcW w:w="3125" w:type="dxa"/>
          </w:tcPr>
          <w:p w14:paraId="7A2E18F0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595851,40</w:t>
            </w:r>
          </w:p>
        </w:tc>
        <w:tc>
          <w:tcPr>
            <w:tcW w:w="3072" w:type="dxa"/>
          </w:tcPr>
          <w:p w14:paraId="65A35484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4430176,07</w:t>
            </w:r>
          </w:p>
        </w:tc>
      </w:tr>
      <w:tr w14:paraId="60DE25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2D4CF3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381</w:t>
            </w:r>
          </w:p>
        </w:tc>
        <w:tc>
          <w:tcPr>
            <w:tcW w:w="3125" w:type="dxa"/>
          </w:tcPr>
          <w:p w14:paraId="7FD5289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595879,17</w:t>
            </w:r>
          </w:p>
        </w:tc>
        <w:tc>
          <w:tcPr>
            <w:tcW w:w="3072" w:type="dxa"/>
          </w:tcPr>
          <w:p w14:paraId="62FAE8FC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4430171,72</w:t>
            </w:r>
          </w:p>
        </w:tc>
      </w:tr>
      <w:tr w14:paraId="24ACF2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0ADA2B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380</w:t>
            </w:r>
          </w:p>
        </w:tc>
        <w:tc>
          <w:tcPr>
            <w:tcW w:w="3125" w:type="dxa"/>
          </w:tcPr>
          <w:p w14:paraId="1E66A2A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595902,91</w:t>
            </w:r>
          </w:p>
        </w:tc>
        <w:tc>
          <w:tcPr>
            <w:tcW w:w="3072" w:type="dxa"/>
          </w:tcPr>
          <w:p w14:paraId="615FC38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4430169,69</w:t>
            </w:r>
          </w:p>
        </w:tc>
      </w:tr>
      <w:tr w14:paraId="195F22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13740D5F">
            <w:pPr>
              <w:pStyle w:val="39"/>
              <w:tabs>
                <w:tab w:val="left" w:pos="4504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11:04:1201001:312</w:t>
            </w:r>
          </w:p>
        </w:tc>
      </w:tr>
      <w:tr w14:paraId="0AE061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48C9526F">
            <w:pPr>
              <w:pStyle w:val="39"/>
              <w:spacing w:before="23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516F72F7">
            <w:pPr>
              <w:pStyle w:val="39"/>
              <w:spacing w:before="23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4E2CF943">
            <w:pPr>
              <w:pStyle w:val="39"/>
              <w:spacing w:before="23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B20A2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3A64D9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263/н610У</w:t>
            </w:r>
          </w:p>
        </w:tc>
        <w:tc>
          <w:tcPr>
            <w:tcW w:w="3125" w:type="dxa"/>
          </w:tcPr>
          <w:p w14:paraId="6FF2E46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596952,97</w:t>
            </w:r>
          </w:p>
        </w:tc>
        <w:tc>
          <w:tcPr>
            <w:tcW w:w="3072" w:type="dxa"/>
          </w:tcPr>
          <w:p w14:paraId="350D604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4430484,41</w:t>
            </w:r>
          </w:p>
        </w:tc>
      </w:tr>
      <w:tr w14:paraId="24096A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0D614F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391/н611У</w:t>
            </w:r>
          </w:p>
        </w:tc>
        <w:tc>
          <w:tcPr>
            <w:tcW w:w="3125" w:type="dxa"/>
          </w:tcPr>
          <w:p w14:paraId="04CF60E5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596964,26</w:t>
            </w:r>
          </w:p>
        </w:tc>
        <w:tc>
          <w:tcPr>
            <w:tcW w:w="3072" w:type="dxa"/>
          </w:tcPr>
          <w:p w14:paraId="28E57175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4430514,98</w:t>
            </w:r>
          </w:p>
        </w:tc>
      </w:tr>
      <w:tr w14:paraId="5370A9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8F2EA0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393/н612У</w:t>
            </w:r>
          </w:p>
        </w:tc>
        <w:tc>
          <w:tcPr>
            <w:tcW w:w="3125" w:type="dxa"/>
          </w:tcPr>
          <w:p w14:paraId="43CB45C1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596918,48</w:t>
            </w:r>
          </w:p>
        </w:tc>
        <w:tc>
          <w:tcPr>
            <w:tcW w:w="3072" w:type="dxa"/>
          </w:tcPr>
          <w:p w14:paraId="295D7A9E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4430528,32</w:t>
            </w:r>
          </w:p>
        </w:tc>
      </w:tr>
      <w:tr w14:paraId="25FA71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D6E4426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н613У</w:t>
            </w:r>
          </w:p>
        </w:tc>
        <w:tc>
          <w:tcPr>
            <w:tcW w:w="3125" w:type="dxa"/>
          </w:tcPr>
          <w:p w14:paraId="091E852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596915,52</w:t>
            </w:r>
          </w:p>
        </w:tc>
        <w:tc>
          <w:tcPr>
            <w:tcW w:w="3072" w:type="dxa"/>
          </w:tcPr>
          <w:p w14:paraId="10D712D0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4430513,40</w:t>
            </w:r>
          </w:p>
        </w:tc>
      </w:tr>
      <w:tr w14:paraId="016C48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D6BB13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115/н614У</w:t>
            </w:r>
          </w:p>
        </w:tc>
        <w:tc>
          <w:tcPr>
            <w:tcW w:w="3125" w:type="dxa"/>
          </w:tcPr>
          <w:p w14:paraId="2624912E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596911,75</w:t>
            </w:r>
          </w:p>
        </w:tc>
        <w:tc>
          <w:tcPr>
            <w:tcW w:w="3072" w:type="dxa"/>
          </w:tcPr>
          <w:p w14:paraId="036C52B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4430494,15</w:t>
            </w:r>
          </w:p>
        </w:tc>
      </w:tr>
      <w:tr w14:paraId="5C6B8D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56393D03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263/н610У</w:t>
            </w:r>
          </w:p>
        </w:tc>
        <w:tc>
          <w:tcPr>
            <w:tcW w:w="3125" w:type="dxa"/>
          </w:tcPr>
          <w:p w14:paraId="26AF877E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596952,97</w:t>
            </w:r>
          </w:p>
        </w:tc>
        <w:tc>
          <w:tcPr>
            <w:tcW w:w="3072" w:type="dxa"/>
          </w:tcPr>
          <w:p w14:paraId="0CB72F23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4430484,41</w:t>
            </w:r>
          </w:p>
        </w:tc>
      </w:tr>
      <w:tr w14:paraId="42BBFF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5" w:type="dxa"/>
            <w:gridSpan w:val="3"/>
          </w:tcPr>
          <w:p w14:paraId="07082A3D">
            <w:pPr>
              <w:pStyle w:val="39"/>
              <w:tabs>
                <w:tab w:val="left" w:pos="4504"/>
              </w:tabs>
              <w:spacing w:before="23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11:04:1201001:324</w:t>
            </w:r>
          </w:p>
        </w:tc>
      </w:tr>
      <w:tr w14:paraId="167EDC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F88CA8E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101AE2F4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01ABB6C2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6B09B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32CF32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632</w:t>
            </w:r>
          </w:p>
        </w:tc>
        <w:tc>
          <w:tcPr>
            <w:tcW w:w="3125" w:type="dxa"/>
          </w:tcPr>
          <w:p w14:paraId="6D1EE3B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597053,36</w:t>
            </w:r>
          </w:p>
        </w:tc>
        <w:tc>
          <w:tcPr>
            <w:tcW w:w="3072" w:type="dxa"/>
          </w:tcPr>
          <w:p w14:paraId="68CDF15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4430222,87</w:t>
            </w:r>
          </w:p>
        </w:tc>
      </w:tr>
      <w:tr w14:paraId="086E4F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28EAFE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633</w:t>
            </w:r>
          </w:p>
        </w:tc>
        <w:tc>
          <w:tcPr>
            <w:tcW w:w="3125" w:type="dxa"/>
          </w:tcPr>
          <w:p w14:paraId="1320C6C1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597040,05</w:t>
            </w:r>
          </w:p>
        </w:tc>
        <w:tc>
          <w:tcPr>
            <w:tcW w:w="3072" w:type="dxa"/>
          </w:tcPr>
          <w:p w14:paraId="550AD5C2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4430236,07</w:t>
            </w:r>
          </w:p>
        </w:tc>
      </w:tr>
      <w:tr w14:paraId="06CF8B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D4E5F82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634</w:t>
            </w:r>
          </w:p>
        </w:tc>
        <w:tc>
          <w:tcPr>
            <w:tcW w:w="3125" w:type="dxa"/>
          </w:tcPr>
          <w:p w14:paraId="3984E7B3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597035,62</w:t>
            </w:r>
          </w:p>
        </w:tc>
        <w:tc>
          <w:tcPr>
            <w:tcW w:w="3072" w:type="dxa"/>
          </w:tcPr>
          <w:p w14:paraId="2567CA6E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4430242,17</w:t>
            </w:r>
          </w:p>
        </w:tc>
      </w:tr>
      <w:tr w14:paraId="551B8C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A19A3E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553</w:t>
            </w:r>
          </w:p>
        </w:tc>
        <w:tc>
          <w:tcPr>
            <w:tcW w:w="3125" w:type="dxa"/>
          </w:tcPr>
          <w:p w14:paraId="0DE6D197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597010,57</w:t>
            </w:r>
          </w:p>
        </w:tc>
        <w:tc>
          <w:tcPr>
            <w:tcW w:w="3072" w:type="dxa"/>
          </w:tcPr>
          <w:p w14:paraId="0C6BDE0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4430216,28</w:t>
            </w:r>
          </w:p>
        </w:tc>
      </w:tr>
      <w:tr w14:paraId="0CB3A0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A36A4D3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н549У</w:t>
            </w:r>
          </w:p>
        </w:tc>
        <w:tc>
          <w:tcPr>
            <w:tcW w:w="3125" w:type="dxa"/>
          </w:tcPr>
          <w:p w14:paraId="5903BBC3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597015,48</w:t>
            </w:r>
          </w:p>
        </w:tc>
        <w:tc>
          <w:tcPr>
            <w:tcW w:w="3072" w:type="dxa"/>
          </w:tcPr>
          <w:p w14:paraId="54DAD42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4430212,14</w:t>
            </w:r>
          </w:p>
        </w:tc>
      </w:tr>
      <w:tr w14:paraId="129C0B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4A83B2D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495</w:t>
            </w:r>
          </w:p>
        </w:tc>
        <w:tc>
          <w:tcPr>
            <w:tcW w:w="3125" w:type="dxa"/>
          </w:tcPr>
          <w:p w14:paraId="08780364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597017,72</w:t>
            </w:r>
          </w:p>
        </w:tc>
        <w:tc>
          <w:tcPr>
            <w:tcW w:w="3072" w:type="dxa"/>
          </w:tcPr>
          <w:p w14:paraId="604979C6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4430210,26</w:t>
            </w:r>
          </w:p>
        </w:tc>
      </w:tr>
      <w:tr w14:paraId="18D17E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9413716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420/н548У</w:t>
            </w:r>
          </w:p>
        </w:tc>
        <w:tc>
          <w:tcPr>
            <w:tcW w:w="3125" w:type="dxa"/>
          </w:tcPr>
          <w:p w14:paraId="15A4DE9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597028,58</w:t>
            </w:r>
          </w:p>
        </w:tc>
        <w:tc>
          <w:tcPr>
            <w:tcW w:w="3072" w:type="dxa"/>
          </w:tcPr>
          <w:p w14:paraId="767BB87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4430201,21</w:t>
            </w:r>
          </w:p>
        </w:tc>
      </w:tr>
      <w:tr w14:paraId="02E657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A9B09AF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н547У</w:t>
            </w:r>
          </w:p>
        </w:tc>
        <w:tc>
          <w:tcPr>
            <w:tcW w:w="3125" w:type="dxa"/>
          </w:tcPr>
          <w:p w14:paraId="351E2D49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597042,00</w:t>
            </w:r>
          </w:p>
        </w:tc>
        <w:tc>
          <w:tcPr>
            <w:tcW w:w="3072" w:type="dxa"/>
          </w:tcPr>
          <w:p w14:paraId="6353B203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4430210,95</w:t>
            </w:r>
          </w:p>
        </w:tc>
      </w:tr>
      <w:tr w14:paraId="69007B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1FBE98DD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494</w:t>
            </w:r>
          </w:p>
        </w:tc>
        <w:tc>
          <w:tcPr>
            <w:tcW w:w="3125" w:type="dxa"/>
          </w:tcPr>
          <w:p w14:paraId="6B9E0B80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597054,17</w:t>
            </w:r>
          </w:p>
        </w:tc>
        <w:tc>
          <w:tcPr>
            <w:tcW w:w="3072" w:type="dxa"/>
          </w:tcPr>
          <w:p w14:paraId="06A43D1E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4430221,99</w:t>
            </w:r>
          </w:p>
        </w:tc>
      </w:tr>
      <w:tr w14:paraId="4A29FC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F22C4AB">
            <w:pPr>
              <w:pStyle w:val="39"/>
              <w:spacing w:before="9"/>
              <w:ind w:left="28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36752DC7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6E0DC8F5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7D510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95E581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632</w:t>
            </w:r>
          </w:p>
        </w:tc>
        <w:tc>
          <w:tcPr>
            <w:tcW w:w="3125" w:type="dxa"/>
          </w:tcPr>
          <w:p w14:paraId="44FBF033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597053,36</w:t>
            </w:r>
          </w:p>
        </w:tc>
        <w:tc>
          <w:tcPr>
            <w:tcW w:w="3072" w:type="dxa"/>
          </w:tcPr>
          <w:p w14:paraId="14D6F18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4430222,87</w:t>
            </w:r>
          </w:p>
        </w:tc>
      </w:tr>
      <w:tr w14:paraId="55EBE5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5" w:type="dxa"/>
            <w:gridSpan w:val="3"/>
          </w:tcPr>
          <w:p w14:paraId="2B103531">
            <w:pPr>
              <w:pStyle w:val="39"/>
              <w:tabs>
                <w:tab w:val="left" w:pos="4504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11:04:1201001:359</w:t>
            </w:r>
          </w:p>
        </w:tc>
      </w:tr>
      <w:tr w14:paraId="3AE052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3C9DC1F">
            <w:pPr>
              <w:pStyle w:val="39"/>
              <w:spacing w:before="1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0BEE93D7">
            <w:pPr>
              <w:pStyle w:val="39"/>
              <w:spacing w:before="1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40B1B51A">
            <w:pPr>
              <w:pStyle w:val="39"/>
              <w:spacing w:before="1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0A6AEB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FF1725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520/н622У</w:t>
            </w:r>
          </w:p>
        </w:tc>
        <w:tc>
          <w:tcPr>
            <w:tcW w:w="3125" w:type="dxa"/>
          </w:tcPr>
          <w:p w14:paraId="68DF1C6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596135,37</w:t>
            </w:r>
          </w:p>
        </w:tc>
        <w:tc>
          <w:tcPr>
            <w:tcW w:w="3072" w:type="dxa"/>
          </w:tcPr>
          <w:p w14:paraId="4D8A2787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4430351,94</w:t>
            </w:r>
          </w:p>
        </w:tc>
      </w:tr>
      <w:tr w14:paraId="0F85BC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0676A0A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635</w:t>
            </w:r>
          </w:p>
        </w:tc>
        <w:tc>
          <w:tcPr>
            <w:tcW w:w="3125" w:type="dxa"/>
          </w:tcPr>
          <w:p w14:paraId="42FB7D5E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596136,91</w:t>
            </w:r>
          </w:p>
        </w:tc>
        <w:tc>
          <w:tcPr>
            <w:tcW w:w="3072" w:type="dxa"/>
          </w:tcPr>
          <w:p w14:paraId="39008A80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4430376,76</w:t>
            </w:r>
          </w:p>
        </w:tc>
      </w:tr>
      <w:tr w14:paraId="49ADAD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6EE356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636</w:t>
            </w:r>
          </w:p>
        </w:tc>
        <w:tc>
          <w:tcPr>
            <w:tcW w:w="3125" w:type="dxa"/>
          </w:tcPr>
          <w:p w14:paraId="3737EEB1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596124,58</w:t>
            </w:r>
          </w:p>
        </w:tc>
        <w:tc>
          <w:tcPr>
            <w:tcW w:w="3072" w:type="dxa"/>
          </w:tcPr>
          <w:p w14:paraId="44F8B68E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4430375,26</w:t>
            </w:r>
          </w:p>
        </w:tc>
      </w:tr>
      <w:tr w14:paraId="4191B5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01B731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637</w:t>
            </w:r>
          </w:p>
        </w:tc>
        <w:tc>
          <w:tcPr>
            <w:tcW w:w="3125" w:type="dxa"/>
          </w:tcPr>
          <w:p w14:paraId="4462431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596108,57</w:t>
            </w:r>
          </w:p>
        </w:tc>
        <w:tc>
          <w:tcPr>
            <w:tcW w:w="3072" w:type="dxa"/>
          </w:tcPr>
          <w:p w14:paraId="6FFB5BBE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4430372,05</w:t>
            </w:r>
          </w:p>
        </w:tc>
      </w:tr>
      <w:tr w14:paraId="05DED3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FE58A0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3125" w:type="dxa"/>
          </w:tcPr>
          <w:p w14:paraId="6104ED6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596098,42</w:t>
            </w:r>
          </w:p>
        </w:tc>
        <w:tc>
          <w:tcPr>
            <w:tcW w:w="3072" w:type="dxa"/>
          </w:tcPr>
          <w:p w14:paraId="219A8FB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4430384,43</w:t>
            </w:r>
          </w:p>
        </w:tc>
      </w:tr>
      <w:tr w14:paraId="443D3E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CC93B3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396</w:t>
            </w:r>
          </w:p>
        </w:tc>
        <w:tc>
          <w:tcPr>
            <w:tcW w:w="3125" w:type="dxa"/>
          </w:tcPr>
          <w:p w14:paraId="6FEC6BFA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596093,83</w:t>
            </w:r>
          </w:p>
        </w:tc>
        <w:tc>
          <w:tcPr>
            <w:tcW w:w="3072" w:type="dxa"/>
          </w:tcPr>
          <w:p w14:paraId="28E6E8DE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4430396,77</w:t>
            </w:r>
          </w:p>
        </w:tc>
      </w:tr>
      <w:tr w14:paraId="21F66C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ECBEC2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395</w:t>
            </w:r>
          </w:p>
        </w:tc>
        <w:tc>
          <w:tcPr>
            <w:tcW w:w="3125" w:type="dxa"/>
          </w:tcPr>
          <w:p w14:paraId="5F93303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596083,49</w:t>
            </w:r>
          </w:p>
        </w:tc>
        <w:tc>
          <w:tcPr>
            <w:tcW w:w="3072" w:type="dxa"/>
          </w:tcPr>
          <w:p w14:paraId="2571F66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4430395,00</w:t>
            </w:r>
          </w:p>
        </w:tc>
      </w:tr>
      <w:tr w14:paraId="3D32FE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4A0A2F3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394</w:t>
            </w:r>
          </w:p>
        </w:tc>
        <w:tc>
          <w:tcPr>
            <w:tcW w:w="3125" w:type="dxa"/>
          </w:tcPr>
          <w:p w14:paraId="5CC532D6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596060,31</w:t>
            </w:r>
          </w:p>
        </w:tc>
        <w:tc>
          <w:tcPr>
            <w:tcW w:w="3072" w:type="dxa"/>
          </w:tcPr>
          <w:p w14:paraId="3DC177E8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4430389,33</w:t>
            </w:r>
          </w:p>
        </w:tc>
      </w:tr>
      <w:tr w14:paraId="1540D8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0AACA4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639</w:t>
            </w:r>
          </w:p>
        </w:tc>
        <w:tc>
          <w:tcPr>
            <w:tcW w:w="3125" w:type="dxa"/>
          </w:tcPr>
          <w:p w14:paraId="49A4B02F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596065,32</w:t>
            </w:r>
          </w:p>
        </w:tc>
        <w:tc>
          <w:tcPr>
            <w:tcW w:w="3072" w:type="dxa"/>
          </w:tcPr>
          <w:p w14:paraId="2A8BF2EE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4430368,83</w:t>
            </w:r>
          </w:p>
        </w:tc>
      </w:tr>
      <w:tr w14:paraId="1A5C53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E5FFBD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640</w:t>
            </w:r>
          </w:p>
        </w:tc>
        <w:tc>
          <w:tcPr>
            <w:tcW w:w="3125" w:type="dxa"/>
          </w:tcPr>
          <w:p w14:paraId="6EADE1F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596066,93</w:t>
            </w:r>
          </w:p>
        </w:tc>
        <w:tc>
          <w:tcPr>
            <w:tcW w:w="3072" w:type="dxa"/>
          </w:tcPr>
          <w:p w14:paraId="557455D5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4430362,27</w:t>
            </w:r>
          </w:p>
        </w:tc>
      </w:tr>
      <w:tr w14:paraId="53E313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DB531E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525/н287У</w:t>
            </w:r>
          </w:p>
        </w:tc>
        <w:tc>
          <w:tcPr>
            <w:tcW w:w="3125" w:type="dxa"/>
          </w:tcPr>
          <w:p w14:paraId="287F5FF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596075,94</w:t>
            </w:r>
          </w:p>
        </w:tc>
        <w:tc>
          <w:tcPr>
            <w:tcW w:w="3072" w:type="dxa"/>
          </w:tcPr>
          <w:p w14:paraId="2D636940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4430362,80</w:t>
            </w:r>
          </w:p>
        </w:tc>
      </w:tr>
      <w:tr w14:paraId="5023E8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C2769A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526/н286У</w:t>
            </w:r>
          </w:p>
        </w:tc>
        <w:tc>
          <w:tcPr>
            <w:tcW w:w="3125" w:type="dxa"/>
          </w:tcPr>
          <w:p w14:paraId="0138832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596102,10</w:t>
            </w:r>
          </w:p>
        </w:tc>
        <w:tc>
          <w:tcPr>
            <w:tcW w:w="3072" w:type="dxa"/>
          </w:tcPr>
          <w:p w14:paraId="555D0D47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4430355,86</w:t>
            </w:r>
          </w:p>
        </w:tc>
      </w:tr>
      <w:tr w14:paraId="76B6FF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DDAE23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527/н285У</w:t>
            </w:r>
          </w:p>
        </w:tc>
        <w:tc>
          <w:tcPr>
            <w:tcW w:w="3125" w:type="dxa"/>
          </w:tcPr>
          <w:p w14:paraId="7574513E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596106,80</w:t>
            </w:r>
          </w:p>
        </w:tc>
        <w:tc>
          <w:tcPr>
            <w:tcW w:w="3072" w:type="dxa"/>
          </w:tcPr>
          <w:p w14:paraId="5E55051B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4430348,51</w:t>
            </w:r>
          </w:p>
        </w:tc>
      </w:tr>
      <w:tr w14:paraId="2B1CE8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3FB66BAF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3125" w:type="dxa"/>
          </w:tcPr>
          <w:p w14:paraId="70BAB149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596117,46</w:t>
            </w:r>
          </w:p>
        </w:tc>
        <w:tc>
          <w:tcPr>
            <w:tcW w:w="3072" w:type="dxa"/>
          </w:tcPr>
          <w:p w14:paraId="6465F98D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4430349,49</w:t>
            </w:r>
          </w:p>
        </w:tc>
      </w:tr>
      <w:tr w14:paraId="1D536E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F40EEA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380/н288У</w:t>
            </w:r>
          </w:p>
        </w:tc>
        <w:tc>
          <w:tcPr>
            <w:tcW w:w="3125" w:type="dxa"/>
          </w:tcPr>
          <w:p w14:paraId="1F9E6FEA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596129,07</w:t>
            </w:r>
          </w:p>
        </w:tc>
        <w:tc>
          <w:tcPr>
            <w:tcW w:w="3072" w:type="dxa"/>
          </w:tcPr>
          <w:p w14:paraId="62B32338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4430350,63</w:t>
            </w:r>
          </w:p>
        </w:tc>
      </w:tr>
      <w:tr w14:paraId="09068A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AD26A02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520/н622У</w:t>
            </w:r>
          </w:p>
        </w:tc>
        <w:tc>
          <w:tcPr>
            <w:tcW w:w="3125" w:type="dxa"/>
          </w:tcPr>
          <w:p w14:paraId="5B68C12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596135,37</w:t>
            </w:r>
          </w:p>
        </w:tc>
        <w:tc>
          <w:tcPr>
            <w:tcW w:w="3072" w:type="dxa"/>
          </w:tcPr>
          <w:p w14:paraId="4249F27E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4430351,94</w:t>
            </w:r>
          </w:p>
        </w:tc>
      </w:tr>
      <w:tr w14:paraId="174CF6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9365" w:type="dxa"/>
            <w:gridSpan w:val="3"/>
          </w:tcPr>
          <w:p w14:paraId="1166A166">
            <w:pPr>
              <w:pStyle w:val="39"/>
              <w:tabs>
                <w:tab w:val="left" w:pos="4504"/>
              </w:tabs>
              <w:spacing w:before="28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11:04:1201001:377</w:t>
            </w:r>
          </w:p>
        </w:tc>
      </w:tr>
      <w:tr w14:paraId="1FAAF7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3D06059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7EDD15CF">
            <w:pPr>
              <w:pStyle w:val="39"/>
              <w:spacing w:line="205" w:lineRule="exact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21EC2D55">
            <w:pPr>
              <w:pStyle w:val="39"/>
              <w:spacing w:line="205" w:lineRule="exact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71CB92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43D5E26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540</w:t>
            </w:r>
          </w:p>
        </w:tc>
        <w:tc>
          <w:tcPr>
            <w:tcW w:w="3125" w:type="dxa"/>
          </w:tcPr>
          <w:p w14:paraId="7C11460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595684,81</w:t>
            </w:r>
          </w:p>
        </w:tc>
        <w:tc>
          <w:tcPr>
            <w:tcW w:w="3072" w:type="dxa"/>
          </w:tcPr>
          <w:p w14:paraId="20376AF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4429735,17</w:t>
            </w:r>
          </w:p>
        </w:tc>
      </w:tr>
      <w:tr w14:paraId="487BA4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258B420B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658</w:t>
            </w:r>
          </w:p>
        </w:tc>
        <w:tc>
          <w:tcPr>
            <w:tcW w:w="3125" w:type="dxa"/>
          </w:tcPr>
          <w:p w14:paraId="4984B9EE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595716,46</w:t>
            </w:r>
          </w:p>
        </w:tc>
        <w:tc>
          <w:tcPr>
            <w:tcW w:w="3072" w:type="dxa"/>
          </w:tcPr>
          <w:p w14:paraId="50A8BD12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4429759,47</w:t>
            </w:r>
          </w:p>
        </w:tc>
      </w:tr>
      <w:tr w14:paraId="56CDEA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2F8662F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659</w:t>
            </w:r>
          </w:p>
        </w:tc>
        <w:tc>
          <w:tcPr>
            <w:tcW w:w="3125" w:type="dxa"/>
          </w:tcPr>
          <w:p w14:paraId="30E40574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595703,19</w:t>
            </w:r>
          </w:p>
        </w:tc>
        <w:tc>
          <w:tcPr>
            <w:tcW w:w="3072" w:type="dxa"/>
          </w:tcPr>
          <w:p w14:paraId="3D331DDD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4429775,32</w:t>
            </w:r>
          </w:p>
        </w:tc>
      </w:tr>
      <w:tr w14:paraId="5427FE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9252936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660</w:t>
            </w:r>
          </w:p>
        </w:tc>
        <w:tc>
          <w:tcPr>
            <w:tcW w:w="3125" w:type="dxa"/>
          </w:tcPr>
          <w:p w14:paraId="537CF02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595700,50</w:t>
            </w:r>
          </w:p>
        </w:tc>
        <w:tc>
          <w:tcPr>
            <w:tcW w:w="3072" w:type="dxa"/>
          </w:tcPr>
          <w:p w14:paraId="4D4E708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4429778,95</w:t>
            </w:r>
          </w:p>
        </w:tc>
      </w:tr>
      <w:tr w14:paraId="67DB21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0FFD646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661</w:t>
            </w:r>
          </w:p>
        </w:tc>
        <w:tc>
          <w:tcPr>
            <w:tcW w:w="3125" w:type="dxa"/>
          </w:tcPr>
          <w:p w14:paraId="2B74051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595697,81</w:t>
            </w:r>
          </w:p>
        </w:tc>
        <w:tc>
          <w:tcPr>
            <w:tcW w:w="3072" w:type="dxa"/>
          </w:tcPr>
          <w:p w14:paraId="15E3A8A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4429782,74</w:t>
            </w:r>
          </w:p>
        </w:tc>
      </w:tr>
      <w:tr w14:paraId="0D7793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CE5521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662</w:t>
            </w:r>
          </w:p>
        </w:tc>
        <w:tc>
          <w:tcPr>
            <w:tcW w:w="3125" w:type="dxa"/>
          </w:tcPr>
          <w:p w14:paraId="321A3F6A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595693,72</w:t>
            </w:r>
          </w:p>
        </w:tc>
        <w:tc>
          <w:tcPr>
            <w:tcW w:w="3072" w:type="dxa"/>
          </w:tcPr>
          <w:p w14:paraId="414E601F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4429779,46</w:t>
            </w:r>
          </w:p>
        </w:tc>
      </w:tr>
      <w:tr w14:paraId="5D8EAA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78D8A7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663</w:t>
            </w:r>
          </w:p>
        </w:tc>
        <w:tc>
          <w:tcPr>
            <w:tcW w:w="3125" w:type="dxa"/>
          </w:tcPr>
          <w:p w14:paraId="1E034613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595684,12</w:t>
            </w:r>
          </w:p>
        </w:tc>
        <w:tc>
          <w:tcPr>
            <w:tcW w:w="3072" w:type="dxa"/>
          </w:tcPr>
          <w:p w14:paraId="51C7671F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4429773,43</w:t>
            </w:r>
          </w:p>
        </w:tc>
      </w:tr>
      <w:tr w14:paraId="3ADCB7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E41ED4B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664</w:t>
            </w:r>
          </w:p>
        </w:tc>
        <w:tc>
          <w:tcPr>
            <w:tcW w:w="3125" w:type="dxa"/>
          </w:tcPr>
          <w:p w14:paraId="510F08EC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595678,59</w:t>
            </w:r>
          </w:p>
        </w:tc>
        <w:tc>
          <w:tcPr>
            <w:tcW w:w="3072" w:type="dxa"/>
          </w:tcPr>
          <w:p w14:paraId="1D0C432D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4429768,34</w:t>
            </w:r>
          </w:p>
        </w:tc>
      </w:tr>
    </w:tbl>
    <w:p w14:paraId="02B6FA1E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0973AE5D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3F3B10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68" w:type="dxa"/>
            <w:tcBorders>
              <w:top w:val="nil"/>
            </w:tcBorders>
          </w:tcPr>
          <w:p w14:paraId="56DAF0D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773/н639У</w:t>
            </w:r>
          </w:p>
        </w:tc>
        <w:tc>
          <w:tcPr>
            <w:tcW w:w="3125" w:type="dxa"/>
            <w:tcBorders>
              <w:top w:val="nil"/>
            </w:tcBorders>
          </w:tcPr>
          <w:p w14:paraId="0F302058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595670,43</w:t>
            </w:r>
          </w:p>
        </w:tc>
        <w:tc>
          <w:tcPr>
            <w:tcW w:w="3072" w:type="dxa"/>
            <w:tcBorders>
              <w:top w:val="nil"/>
            </w:tcBorders>
          </w:tcPr>
          <w:p w14:paraId="35FC765B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4429762,60</w:t>
            </w:r>
          </w:p>
        </w:tc>
      </w:tr>
      <w:tr w14:paraId="198796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FAD14B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774/н421У</w:t>
            </w:r>
          </w:p>
        </w:tc>
        <w:tc>
          <w:tcPr>
            <w:tcW w:w="3125" w:type="dxa"/>
          </w:tcPr>
          <w:p w14:paraId="3E0B01B4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595669,38</w:t>
            </w:r>
          </w:p>
        </w:tc>
        <w:tc>
          <w:tcPr>
            <w:tcW w:w="3072" w:type="dxa"/>
          </w:tcPr>
          <w:p w14:paraId="2C7AC7A6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4429764,29</w:t>
            </w:r>
          </w:p>
        </w:tc>
      </w:tr>
      <w:tr w14:paraId="3A1570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DCA2B09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365</w:t>
            </w:r>
          </w:p>
        </w:tc>
        <w:tc>
          <w:tcPr>
            <w:tcW w:w="3125" w:type="dxa"/>
          </w:tcPr>
          <w:p w14:paraId="30A0148E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595665,83</w:t>
            </w:r>
          </w:p>
        </w:tc>
        <w:tc>
          <w:tcPr>
            <w:tcW w:w="3072" w:type="dxa"/>
          </w:tcPr>
          <w:p w14:paraId="29C61CBB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4429762,55</w:t>
            </w:r>
          </w:p>
        </w:tc>
      </w:tr>
      <w:tr w14:paraId="2FF03B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C3381B6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н420У</w:t>
            </w:r>
          </w:p>
        </w:tc>
        <w:tc>
          <w:tcPr>
            <w:tcW w:w="3125" w:type="dxa"/>
          </w:tcPr>
          <w:p w14:paraId="3A93E0B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595664,94</w:t>
            </w:r>
          </w:p>
        </w:tc>
        <w:tc>
          <w:tcPr>
            <w:tcW w:w="3072" w:type="dxa"/>
          </w:tcPr>
          <w:p w14:paraId="7C3FC293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4429761,94</w:t>
            </w:r>
          </w:p>
        </w:tc>
      </w:tr>
      <w:tr w14:paraId="4B922A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66469CB5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н574У</w:t>
            </w:r>
          </w:p>
        </w:tc>
        <w:tc>
          <w:tcPr>
            <w:tcW w:w="3125" w:type="dxa"/>
          </w:tcPr>
          <w:p w14:paraId="705B23A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595670,00</w:t>
            </w:r>
          </w:p>
        </w:tc>
        <w:tc>
          <w:tcPr>
            <w:tcW w:w="3072" w:type="dxa"/>
          </w:tcPr>
          <w:p w14:paraId="1FBF5084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4429754,20</w:t>
            </w:r>
          </w:p>
        </w:tc>
      </w:tr>
      <w:tr w14:paraId="590D62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299315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541</w:t>
            </w:r>
          </w:p>
        </w:tc>
        <w:tc>
          <w:tcPr>
            <w:tcW w:w="3125" w:type="dxa"/>
          </w:tcPr>
          <w:p w14:paraId="3CE8E10C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595671,32</w:t>
            </w:r>
          </w:p>
        </w:tc>
        <w:tc>
          <w:tcPr>
            <w:tcW w:w="3072" w:type="dxa"/>
          </w:tcPr>
          <w:p w14:paraId="6A9926CD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4429755,16</w:t>
            </w:r>
          </w:p>
        </w:tc>
      </w:tr>
      <w:tr w14:paraId="50C1CF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BB651F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777/н573У</w:t>
            </w:r>
          </w:p>
        </w:tc>
        <w:tc>
          <w:tcPr>
            <w:tcW w:w="3125" w:type="dxa"/>
          </w:tcPr>
          <w:p w14:paraId="435A9229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595679,98</w:t>
            </w:r>
          </w:p>
        </w:tc>
        <w:tc>
          <w:tcPr>
            <w:tcW w:w="3072" w:type="dxa"/>
          </w:tcPr>
          <w:p w14:paraId="72EA367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4429740,01</w:t>
            </w:r>
          </w:p>
        </w:tc>
      </w:tr>
      <w:tr w14:paraId="798DFD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23EDEE2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540</w:t>
            </w:r>
          </w:p>
        </w:tc>
        <w:tc>
          <w:tcPr>
            <w:tcW w:w="3125" w:type="dxa"/>
          </w:tcPr>
          <w:p w14:paraId="59CE1C2F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595684,81</w:t>
            </w:r>
          </w:p>
        </w:tc>
        <w:tc>
          <w:tcPr>
            <w:tcW w:w="3072" w:type="dxa"/>
          </w:tcPr>
          <w:p w14:paraId="4AA18D6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4429735,17</w:t>
            </w:r>
          </w:p>
        </w:tc>
      </w:tr>
      <w:tr w14:paraId="17DE7E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5" w:type="dxa"/>
            <w:gridSpan w:val="3"/>
          </w:tcPr>
          <w:p w14:paraId="328252B5">
            <w:pPr>
              <w:pStyle w:val="39"/>
              <w:tabs>
                <w:tab w:val="left" w:pos="4504"/>
              </w:tabs>
              <w:spacing w:before="23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11:04:1201001:538</w:t>
            </w:r>
          </w:p>
        </w:tc>
      </w:tr>
      <w:tr w14:paraId="39FE05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632EACA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2FBE058B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1FCACAAC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C36FD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40D0E5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496</w:t>
            </w:r>
          </w:p>
        </w:tc>
        <w:tc>
          <w:tcPr>
            <w:tcW w:w="3125" w:type="dxa"/>
          </w:tcPr>
          <w:p w14:paraId="7A35EB2B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596998,92</w:t>
            </w:r>
          </w:p>
        </w:tc>
        <w:tc>
          <w:tcPr>
            <w:tcW w:w="3072" w:type="dxa"/>
          </w:tcPr>
          <w:p w14:paraId="7B0326F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4430204,64</w:t>
            </w:r>
          </w:p>
        </w:tc>
      </w:tr>
      <w:tr w14:paraId="727558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C1D0647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н551У</w:t>
            </w:r>
          </w:p>
        </w:tc>
        <w:tc>
          <w:tcPr>
            <w:tcW w:w="3125" w:type="dxa"/>
          </w:tcPr>
          <w:p w14:paraId="7CAED1E6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597004,90</w:t>
            </w:r>
          </w:p>
        </w:tc>
        <w:tc>
          <w:tcPr>
            <w:tcW w:w="3072" w:type="dxa"/>
          </w:tcPr>
          <w:p w14:paraId="24EB8953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4430210,55</w:t>
            </w:r>
          </w:p>
        </w:tc>
      </w:tr>
      <w:tr w14:paraId="32DF7F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BC2C492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553</w:t>
            </w:r>
          </w:p>
        </w:tc>
        <w:tc>
          <w:tcPr>
            <w:tcW w:w="3125" w:type="dxa"/>
          </w:tcPr>
          <w:p w14:paraId="50444D77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597010,57</w:t>
            </w:r>
          </w:p>
        </w:tc>
        <w:tc>
          <w:tcPr>
            <w:tcW w:w="3072" w:type="dxa"/>
          </w:tcPr>
          <w:p w14:paraId="47A4185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4430216,28</w:t>
            </w:r>
          </w:p>
        </w:tc>
      </w:tr>
      <w:tr w14:paraId="7A8D3E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0154A4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608</w:t>
            </w:r>
          </w:p>
        </w:tc>
        <w:tc>
          <w:tcPr>
            <w:tcW w:w="3125" w:type="dxa"/>
          </w:tcPr>
          <w:p w14:paraId="78DEAA56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597019,92</w:t>
            </w:r>
          </w:p>
        </w:tc>
        <w:tc>
          <w:tcPr>
            <w:tcW w:w="3072" w:type="dxa"/>
          </w:tcPr>
          <w:p w14:paraId="6AB5D6A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4430225,95</w:t>
            </w:r>
          </w:p>
        </w:tc>
      </w:tr>
      <w:tr w14:paraId="3497CC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0CA564F5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609</w:t>
            </w:r>
          </w:p>
        </w:tc>
        <w:tc>
          <w:tcPr>
            <w:tcW w:w="3125" w:type="dxa"/>
          </w:tcPr>
          <w:p w14:paraId="78021135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597019,78</w:t>
            </w:r>
          </w:p>
        </w:tc>
        <w:tc>
          <w:tcPr>
            <w:tcW w:w="3072" w:type="dxa"/>
          </w:tcPr>
          <w:p w14:paraId="1542B456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4430226,00</w:t>
            </w:r>
          </w:p>
        </w:tc>
      </w:tr>
      <w:tr w14:paraId="291722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52DBE6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610</w:t>
            </w:r>
          </w:p>
        </w:tc>
        <w:tc>
          <w:tcPr>
            <w:tcW w:w="3125" w:type="dxa"/>
          </w:tcPr>
          <w:p w14:paraId="4606375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597014,75</w:t>
            </w:r>
          </w:p>
        </w:tc>
        <w:tc>
          <w:tcPr>
            <w:tcW w:w="3072" w:type="dxa"/>
          </w:tcPr>
          <w:p w14:paraId="451E2CEC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4430230,88</w:t>
            </w:r>
          </w:p>
        </w:tc>
      </w:tr>
      <w:tr w14:paraId="5ED880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15939A9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611</w:t>
            </w:r>
          </w:p>
        </w:tc>
        <w:tc>
          <w:tcPr>
            <w:tcW w:w="3125" w:type="dxa"/>
          </w:tcPr>
          <w:p w14:paraId="1CD2E8E0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597009,65</w:t>
            </w:r>
          </w:p>
        </w:tc>
        <w:tc>
          <w:tcPr>
            <w:tcW w:w="3072" w:type="dxa"/>
          </w:tcPr>
          <w:p w14:paraId="4086589B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4430235,78</w:t>
            </w:r>
          </w:p>
        </w:tc>
      </w:tr>
      <w:tr w14:paraId="102F01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1A78D2A9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612</w:t>
            </w:r>
          </w:p>
        </w:tc>
        <w:tc>
          <w:tcPr>
            <w:tcW w:w="3125" w:type="dxa"/>
          </w:tcPr>
          <w:p w14:paraId="759EB32D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597008,62</w:t>
            </w:r>
          </w:p>
        </w:tc>
        <w:tc>
          <w:tcPr>
            <w:tcW w:w="3072" w:type="dxa"/>
          </w:tcPr>
          <w:p w14:paraId="0FABED0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4430236,82</w:t>
            </w:r>
          </w:p>
        </w:tc>
      </w:tr>
      <w:tr w14:paraId="2109A5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4CF0EC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613</w:t>
            </w:r>
          </w:p>
        </w:tc>
        <w:tc>
          <w:tcPr>
            <w:tcW w:w="3125" w:type="dxa"/>
          </w:tcPr>
          <w:p w14:paraId="68DE262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597003,13</w:t>
            </w:r>
          </w:p>
        </w:tc>
        <w:tc>
          <w:tcPr>
            <w:tcW w:w="3072" w:type="dxa"/>
          </w:tcPr>
          <w:p w14:paraId="57F2377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4430242,71</w:t>
            </w:r>
          </w:p>
        </w:tc>
      </w:tr>
      <w:tr w14:paraId="5D58F0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652FB1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614</w:t>
            </w:r>
          </w:p>
        </w:tc>
        <w:tc>
          <w:tcPr>
            <w:tcW w:w="3125" w:type="dxa"/>
          </w:tcPr>
          <w:p w14:paraId="5D95E12D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596996,97</w:t>
            </w:r>
          </w:p>
        </w:tc>
        <w:tc>
          <w:tcPr>
            <w:tcW w:w="3072" w:type="dxa"/>
          </w:tcPr>
          <w:p w14:paraId="286F24D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4430236,93</w:t>
            </w:r>
          </w:p>
        </w:tc>
      </w:tr>
      <w:tr w14:paraId="136691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6EE3D6FC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604</w:t>
            </w:r>
          </w:p>
        </w:tc>
        <w:tc>
          <w:tcPr>
            <w:tcW w:w="3125" w:type="dxa"/>
          </w:tcPr>
          <w:p w14:paraId="221D0420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596995,79</w:t>
            </w:r>
          </w:p>
        </w:tc>
        <w:tc>
          <w:tcPr>
            <w:tcW w:w="3072" w:type="dxa"/>
          </w:tcPr>
          <w:p w14:paraId="5D8F1B1B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4430237,83</w:t>
            </w:r>
          </w:p>
        </w:tc>
      </w:tr>
      <w:tr w14:paraId="7B906E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4B085EF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603</w:t>
            </w:r>
          </w:p>
        </w:tc>
        <w:tc>
          <w:tcPr>
            <w:tcW w:w="3125" w:type="dxa"/>
          </w:tcPr>
          <w:p w14:paraId="332DDF9D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596983,24</w:t>
            </w:r>
          </w:p>
        </w:tc>
        <w:tc>
          <w:tcPr>
            <w:tcW w:w="3072" w:type="dxa"/>
          </w:tcPr>
          <w:p w14:paraId="1604BCAD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4430225,94</w:t>
            </w:r>
          </w:p>
        </w:tc>
      </w:tr>
      <w:tr w14:paraId="0DDD3D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A7F75A3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н553У</w:t>
            </w:r>
          </w:p>
        </w:tc>
        <w:tc>
          <w:tcPr>
            <w:tcW w:w="3125" w:type="dxa"/>
          </w:tcPr>
          <w:p w14:paraId="33853D94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596976,34</w:t>
            </w:r>
          </w:p>
        </w:tc>
        <w:tc>
          <w:tcPr>
            <w:tcW w:w="3072" w:type="dxa"/>
          </w:tcPr>
          <w:p w14:paraId="673449F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4430219,01</w:t>
            </w:r>
          </w:p>
        </w:tc>
      </w:tr>
      <w:tr w14:paraId="044781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EF12C97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н552У</w:t>
            </w:r>
          </w:p>
        </w:tc>
        <w:tc>
          <w:tcPr>
            <w:tcW w:w="3125" w:type="dxa"/>
          </w:tcPr>
          <w:p w14:paraId="2D2BD1C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596990,11</w:t>
            </w:r>
          </w:p>
        </w:tc>
        <w:tc>
          <w:tcPr>
            <w:tcW w:w="3072" w:type="dxa"/>
          </w:tcPr>
          <w:p w14:paraId="410271DA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4430201,46</w:t>
            </w:r>
          </w:p>
        </w:tc>
      </w:tr>
      <w:tr w14:paraId="57481E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0241860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496</w:t>
            </w:r>
          </w:p>
        </w:tc>
        <w:tc>
          <w:tcPr>
            <w:tcW w:w="3125" w:type="dxa"/>
          </w:tcPr>
          <w:p w14:paraId="7C7F4FB7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596998,92</w:t>
            </w:r>
          </w:p>
        </w:tc>
        <w:tc>
          <w:tcPr>
            <w:tcW w:w="3072" w:type="dxa"/>
          </w:tcPr>
          <w:p w14:paraId="57A0C62F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4430204,64</w:t>
            </w:r>
          </w:p>
        </w:tc>
      </w:tr>
      <w:tr w14:paraId="791AE6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5" w:type="dxa"/>
            <w:gridSpan w:val="3"/>
          </w:tcPr>
          <w:p w14:paraId="10A11418">
            <w:pPr>
              <w:pStyle w:val="39"/>
              <w:tabs>
                <w:tab w:val="left" w:pos="4504"/>
              </w:tabs>
              <w:spacing w:before="23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11:04:1201001:543</w:t>
            </w:r>
          </w:p>
        </w:tc>
      </w:tr>
      <w:tr w14:paraId="4ED2D3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DE69252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141E258B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1AAA240C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2B862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DAEC8A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641</w:t>
            </w:r>
          </w:p>
        </w:tc>
        <w:tc>
          <w:tcPr>
            <w:tcW w:w="3125" w:type="dxa"/>
          </w:tcPr>
          <w:p w14:paraId="6B304542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596015,61</w:t>
            </w:r>
          </w:p>
        </w:tc>
        <w:tc>
          <w:tcPr>
            <w:tcW w:w="3072" w:type="dxa"/>
          </w:tcPr>
          <w:p w14:paraId="3F611E0A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4430154,15</w:t>
            </w:r>
          </w:p>
        </w:tc>
      </w:tr>
      <w:tr w14:paraId="4A6AB6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C9909AC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3125" w:type="dxa"/>
          </w:tcPr>
          <w:p w14:paraId="3EF1B076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596003,56</w:t>
            </w:r>
          </w:p>
        </w:tc>
        <w:tc>
          <w:tcPr>
            <w:tcW w:w="3072" w:type="dxa"/>
          </w:tcPr>
          <w:p w14:paraId="710ECC87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4430178,87</w:t>
            </w:r>
          </w:p>
        </w:tc>
      </w:tr>
      <w:tr w14:paraId="2E0151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002921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642</w:t>
            </w:r>
          </w:p>
        </w:tc>
        <w:tc>
          <w:tcPr>
            <w:tcW w:w="3125" w:type="dxa"/>
          </w:tcPr>
          <w:p w14:paraId="5B0D9742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595989,99</w:t>
            </w:r>
          </w:p>
        </w:tc>
        <w:tc>
          <w:tcPr>
            <w:tcW w:w="3072" w:type="dxa"/>
          </w:tcPr>
          <w:p w14:paraId="417552E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4430188,77</w:t>
            </w:r>
          </w:p>
        </w:tc>
      </w:tr>
      <w:tr w14:paraId="307280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24669A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643</w:t>
            </w:r>
          </w:p>
        </w:tc>
        <w:tc>
          <w:tcPr>
            <w:tcW w:w="3125" w:type="dxa"/>
          </w:tcPr>
          <w:p w14:paraId="5CE9CE1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595986,64</w:t>
            </w:r>
          </w:p>
        </w:tc>
        <w:tc>
          <w:tcPr>
            <w:tcW w:w="3072" w:type="dxa"/>
          </w:tcPr>
          <w:p w14:paraId="60D751EB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4430185,74</w:t>
            </w:r>
          </w:p>
        </w:tc>
      </w:tr>
      <w:tr w14:paraId="6A8D54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7063B516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644</w:t>
            </w:r>
          </w:p>
        </w:tc>
        <w:tc>
          <w:tcPr>
            <w:tcW w:w="3125" w:type="dxa"/>
          </w:tcPr>
          <w:p w14:paraId="470BADBF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595989,97</w:t>
            </w:r>
          </w:p>
        </w:tc>
        <w:tc>
          <w:tcPr>
            <w:tcW w:w="3072" w:type="dxa"/>
          </w:tcPr>
          <w:p w14:paraId="69FC7A5E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4430182,24</w:t>
            </w:r>
          </w:p>
        </w:tc>
      </w:tr>
      <w:tr w14:paraId="2834AE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616ACA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645</w:t>
            </w:r>
          </w:p>
        </w:tc>
        <w:tc>
          <w:tcPr>
            <w:tcW w:w="3125" w:type="dxa"/>
          </w:tcPr>
          <w:p w14:paraId="79A3FC1F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595996,08</w:t>
            </w:r>
          </w:p>
        </w:tc>
        <w:tc>
          <w:tcPr>
            <w:tcW w:w="3072" w:type="dxa"/>
          </w:tcPr>
          <w:p w14:paraId="118DC7E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4430175,62</w:t>
            </w:r>
          </w:p>
        </w:tc>
      </w:tr>
      <w:tr w14:paraId="54F903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80605D7">
            <w:pPr>
              <w:pStyle w:val="39"/>
              <w:spacing w:before="9"/>
              <w:ind w:left="28" w:right="3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1CE69886">
            <w:pPr>
              <w:pStyle w:val="39"/>
              <w:spacing w:before="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16E18F4D">
            <w:pPr>
              <w:pStyle w:val="39"/>
              <w:spacing w:before="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09801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3F3693F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646</w:t>
            </w:r>
          </w:p>
        </w:tc>
        <w:tc>
          <w:tcPr>
            <w:tcW w:w="3125" w:type="dxa"/>
          </w:tcPr>
          <w:p w14:paraId="13C5DBB9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595995,68</w:t>
            </w:r>
          </w:p>
        </w:tc>
        <w:tc>
          <w:tcPr>
            <w:tcW w:w="3072" w:type="dxa"/>
          </w:tcPr>
          <w:p w14:paraId="36FED11F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4430168,50</w:t>
            </w:r>
          </w:p>
        </w:tc>
      </w:tr>
      <w:tr w14:paraId="2F7577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03A741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647</w:t>
            </w:r>
          </w:p>
        </w:tc>
        <w:tc>
          <w:tcPr>
            <w:tcW w:w="3125" w:type="dxa"/>
          </w:tcPr>
          <w:p w14:paraId="0C20B055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596000,98</w:t>
            </w:r>
          </w:p>
        </w:tc>
        <w:tc>
          <w:tcPr>
            <w:tcW w:w="3072" w:type="dxa"/>
          </w:tcPr>
          <w:p w14:paraId="6F481E1E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4430161,58</w:t>
            </w:r>
          </w:p>
        </w:tc>
      </w:tr>
      <w:tr w14:paraId="0B2D06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26F962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648</w:t>
            </w:r>
          </w:p>
        </w:tc>
        <w:tc>
          <w:tcPr>
            <w:tcW w:w="3125" w:type="dxa"/>
          </w:tcPr>
          <w:p w14:paraId="69EA1E23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595981,56</w:t>
            </w:r>
          </w:p>
        </w:tc>
        <w:tc>
          <w:tcPr>
            <w:tcW w:w="3072" w:type="dxa"/>
          </w:tcPr>
          <w:p w14:paraId="31798E47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4430146,73</w:t>
            </w:r>
          </w:p>
        </w:tc>
      </w:tr>
      <w:tr w14:paraId="765F63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33C1D9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649</w:t>
            </w:r>
          </w:p>
        </w:tc>
        <w:tc>
          <w:tcPr>
            <w:tcW w:w="3125" w:type="dxa"/>
          </w:tcPr>
          <w:p w14:paraId="073C278F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595980,09</w:t>
            </w:r>
          </w:p>
        </w:tc>
        <w:tc>
          <w:tcPr>
            <w:tcW w:w="3072" w:type="dxa"/>
          </w:tcPr>
          <w:p w14:paraId="384B808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4430148,62</w:t>
            </w:r>
          </w:p>
        </w:tc>
      </w:tr>
      <w:tr w14:paraId="306B18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54A11B04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290/н461У</w:t>
            </w:r>
          </w:p>
        </w:tc>
        <w:tc>
          <w:tcPr>
            <w:tcW w:w="3125" w:type="dxa"/>
          </w:tcPr>
          <w:p w14:paraId="2390BAB3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595961,66</w:t>
            </w:r>
          </w:p>
        </w:tc>
        <w:tc>
          <w:tcPr>
            <w:tcW w:w="3072" w:type="dxa"/>
          </w:tcPr>
          <w:p w14:paraId="5C2C5F3D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4430135,68</w:t>
            </w:r>
          </w:p>
        </w:tc>
      </w:tr>
      <w:tr w14:paraId="3D162D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799796F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936/н460У</w:t>
            </w:r>
          </w:p>
        </w:tc>
        <w:tc>
          <w:tcPr>
            <w:tcW w:w="3125" w:type="dxa"/>
          </w:tcPr>
          <w:p w14:paraId="40604C2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595978,83</w:t>
            </w:r>
          </w:p>
        </w:tc>
        <w:tc>
          <w:tcPr>
            <w:tcW w:w="3072" w:type="dxa"/>
          </w:tcPr>
          <w:p w14:paraId="724DF108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4430126,17</w:t>
            </w:r>
          </w:p>
        </w:tc>
      </w:tr>
      <w:tr w14:paraId="15F794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63234F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650</w:t>
            </w:r>
          </w:p>
        </w:tc>
        <w:tc>
          <w:tcPr>
            <w:tcW w:w="3125" w:type="dxa"/>
          </w:tcPr>
          <w:p w14:paraId="74826AE8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595989,38</w:t>
            </w:r>
          </w:p>
        </w:tc>
        <w:tc>
          <w:tcPr>
            <w:tcW w:w="3072" w:type="dxa"/>
          </w:tcPr>
          <w:p w14:paraId="52B30E9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4430132,54</w:t>
            </w:r>
          </w:p>
        </w:tc>
      </w:tr>
      <w:tr w14:paraId="5E92D1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A01018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651</w:t>
            </w:r>
          </w:p>
        </w:tc>
        <w:tc>
          <w:tcPr>
            <w:tcW w:w="3125" w:type="dxa"/>
          </w:tcPr>
          <w:p w14:paraId="53A00881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595998,86</w:t>
            </w:r>
          </w:p>
        </w:tc>
        <w:tc>
          <w:tcPr>
            <w:tcW w:w="3072" w:type="dxa"/>
          </w:tcPr>
          <w:p w14:paraId="3482AB7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4430143,27</w:t>
            </w:r>
          </w:p>
        </w:tc>
      </w:tr>
      <w:tr w14:paraId="26E995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7EDBFB1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652</w:t>
            </w:r>
          </w:p>
        </w:tc>
        <w:tc>
          <w:tcPr>
            <w:tcW w:w="3125" w:type="dxa"/>
          </w:tcPr>
          <w:p w14:paraId="2AC33A2A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596001,37</w:t>
            </w:r>
          </w:p>
        </w:tc>
        <w:tc>
          <w:tcPr>
            <w:tcW w:w="3072" w:type="dxa"/>
          </w:tcPr>
          <w:p w14:paraId="0886BFA8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4430151,92</w:t>
            </w:r>
          </w:p>
        </w:tc>
      </w:tr>
      <w:tr w14:paraId="38AD73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6CEE4A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641</w:t>
            </w:r>
          </w:p>
        </w:tc>
        <w:tc>
          <w:tcPr>
            <w:tcW w:w="3125" w:type="dxa"/>
          </w:tcPr>
          <w:p w14:paraId="314CB599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596015,61</w:t>
            </w:r>
          </w:p>
        </w:tc>
        <w:tc>
          <w:tcPr>
            <w:tcW w:w="3072" w:type="dxa"/>
          </w:tcPr>
          <w:p w14:paraId="5095B3D0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4430154,15</w:t>
            </w:r>
          </w:p>
        </w:tc>
      </w:tr>
      <w:tr w14:paraId="2381D9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9365" w:type="dxa"/>
            <w:gridSpan w:val="3"/>
          </w:tcPr>
          <w:p w14:paraId="1EE956E5">
            <w:pPr>
              <w:pStyle w:val="39"/>
              <w:tabs>
                <w:tab w:val="left" w:pos="4552"/>
              </w:tabs>
              <w:spacing w:before="23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11:04:1201002:36</w:t>
            </w:r>
          </w:p>
        </w:tc>
      </w:tr>
      <w:tr w14:paraId="751535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482EC87">
            <w:pPr>
              <w:pStyle w:val="39"/>
              <w:spacing w:before="19"/>
              <w:ind w:left="28" w:right="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25" w:type="dxa"/>
          </w:tcPr>
          <w:p w14:paraId="31EDFD5D">
            <w:pPr>
              <w:pStyle w:val="39"/>
              <w:spacing w:before="19"/>
              <w:ind w:left="14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72" w:type="dxa"/>
          </w:tcPr>
          <w:p w14:paraId="041B26D8">
            <w:pPr>
              <w:pStyle w:val="39"/>
              <w:spacing w:before="19"/>
              <w:ind w:left="4" w:right="5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8EED5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59B7D606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586</w:t>
            </w:r>
          </w:p>
        </w:tc>
        <w:tc>
          <w:tcPr>
            <w:tcW w:w="3125" w:type="dxa"/>
          </w:tcPr>
          <w:p w14:paraId="60F2D2FA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596916,79</w:t>
            </w:r>
          </w:p>
        </w:tc>
        <w:tc>
          <w:tcPr>
            <w:tcW w:w="3072" w:type="dxa"/>
          </w:tcPr>
          <w:p w14:paraId="3881569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4430439,27</w:t>
            </w:r>
          </w:p>
        </w:tc>
      </w:tr>
      <w:tr w14:paraId="6897E2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1BAEE4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1179/н619У</w:t>
            </w:r>
          </w:p>
        </w:tc>
        <w:tc>
          <w:tcPr>
            <w:tcW w:w="3125" w:type="dxa"/>
          </w:tcPr>
          <w:p w14:paraId="73CE75BD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596920,94</w:t>
            </w:r>
          </w:p>
        </w:tc>
        <w:tc>
          <w:tcPr>
            <w:tcW w:w="3072" w:type="dxa"/>
          </w:tcPr>
          <w:p w14:paraId="5AA26831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4430463,75</w:t>
            </w:r>
          </w:p>
        </w:tc>
      </w:tr>
      <w:tr w14:paraId="5460FE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0AE57C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266/н618У</w:t>
            </w:r>
          </w:p>
        </w:tc>
        <w:tc>
          <w:tcPr>
            <w:tcW w:w="3125" w:type="dxa"/>
          </w:tcPr>
          <w:p w14:paraId="54210A74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596917,53</w:t>
            </w:r>
          </w:p>
        </w:tc>
        <w:tc>
          <w:tcPr>
            <w:tcW w:w="3072" w:type="dxa"/>
          </w:tcPr>
          <w:p w14:paraId="6A878D66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4430464,86</w:t>
            </w:r>
          </w:p>
        </w:tc>
      </w:tr>
      <w:tr w14:paraId="73546E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68" w:type="dxa"/>
          </w:tcPr>
          <w:p w14:paraId="44558CB5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2"/>
                <w:sz w:val="18"/>
              </w:rPr>
              <w:t>265/н617У</w:t>
            </w:r>
          </w:p>
        </w:tc>
        <w:tc>
          <w:tcPr>
            <w:tcW w:w="3125" w:type="dxa"/>
          </w:tcPr>
          <w:p w14:paraId="55CC2A20">
            <w:pPr>
              <w:pStyle w:val="39"/>
              <w:spacing w:before="23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596919,09</w:t>
            </w:r>
          </w:p>
        </w:tc>
        <w:tc>
          <w:tcPr>
            <w:tcW w:w="3072" w:type="dxa"/>
          </w:tcPr>
          <w:p w14:paraId="66C3802A">
            <w:pPr>
              <w:pStyle w:val="39"/>
              <w:spacing w:before="23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4430469,76</w:t>
            </w:r>
          </w:p>
        </w:tc>
      </w:tr>
      <w:tr w14:paraId="53EF5D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117F356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н616У</w:t>
            </w:r>
          </w:p>
        </w:tc>
        <w:tc>
          <w:tcPr>
            <w:tcW w:w="3125" w:type="dxa"/>
          </w:tcPr>
          <w:p w14:paraId="13B38537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596907,83</w:t>
            </w:r>
          </w:p>
        </w:tc>
        <w:tc>
          <w:tcPr>
            <w:tcW w:w="3072" w:type="dxa"/>
          </w:tcPr>
          <w:p w14:paraId="0EAFA0AA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4430473,35</w:t>
            </w:r>
          </w:p>
        </w:tc>
      </w:tr>
      <w:tr w14:paraId="63CECA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656F337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584</w:t>
            </w:r>
          </w:p>
        </w:tc>
        <w:tc>
          <w:tcPr>
            <w:tcW w:w="3125" w:type="dxa"/>
          </w:tcPr>
          <w:p w14:paraId="76CE3061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596902,89</w:t>
            </w:r>
          </w:p>
        </w:tc>
        <w:tc>
          <w:tcPr>
            <w:tcW w:w="3072" w:type="dxa"/>
          </w:tcPr>
          <w:p w14:paraId="70999BB6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4430474,24</w:t>
            </w:r>
          </w:p>
        </w:tc>
      </w:tr>
      <w:tr w14:paraId="2B96F7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3C88CC6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583</w:t>
            </w:r>
          </w:p>
        </w:tc>
        <w:tc>
          <w:tcPr>
            <w:tcW w:w="3125" w:type="dxa"/>
          </w:tcPr>
          <w:p w14:paraId="1FEA1CFC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596885,70</w:t>
            </w:r>
          </w:p>
        </w:tc>
        <w:tc>
          <w:tcPr>
            <w:tcW w:w="3072" w:type="dxa"/>
          </w:tcPr>
          <w:p w14:paraId="6BD5BD96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4430476,23</w:t>
            </w:r>
          </w:p>
        </w:tc>
      </w:tr>
      <w:tr w14:paraId="6DA32A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04AE3782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582</w:t>
            </w:r>
          </w:p>
        </w:tc>
        <w:tc>
          <w:tcPr>
            <w:tcW w:w="3125" w:type="dxa"/>
          </w:tcPr>
          <w:p w14:paraId="52E2340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596881,12</w:t>
            </w:r>
          </w:p>
        </w:tc>
        <w:tc>
          <w:tcPr>
            <w:tcW w:w="3072" w:type="dxa"/>
          </w:tcPr>
          <w:p w14:paraId="165F3659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4430476,92</w:t>
            </w:r>
          </w:p>
        </w:tc>
      </w:tr>
      <w:tr w14:paraId="164EAE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3C5FCF3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581</w:t>
            </w:r>
          </w:p>
        </w:tc>
        <w:tc>
          <w:tcPr>
            <w:tcW w:w="3125" w:type="dxa"/>
          </w:tcPr>
          <w:p w14:paraId="68069A9D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596876,40</w:t>
            </w:r>
          </w:p>
        </w:tc>
        <w:tc>
          <w:tcPr>
            <w:tcW w:w="3072" w:type="dxa"/>
          </w:tcPr>
          <w:p w14:paraId="149A2D84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4430477,54</w:t>
            </w:r>
          </w:p>
        </w:tc>
      </w:tr>
      <w:tr w14:paraId="024677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2406EE4E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580</w:t>
            </w:r>
          </w:p>
        </w:tc>
        <w:tc>
          <w:tcPr>
            <w:tcW w:w="3125" w:type="dxa"/>
          </w:tcPr>
          <w:p w14:paraId="1512E18E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596858,52</w:t>
            </w:r>
          </w:p>
        </w:tc>
        <w:tc>
          <w:tcPr>
            <w:tcW w:w="3072" w:type="dxa"/>
          </w:tcPr>
          <w:p w14:paraId="5DC1EF5C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4430481,92</w:t>
            </w:r>
          </w:p>
        </w:tc>
      </w:tr>
    </w:tbl>
    <w:p w14:paraId="69FF8C7A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7EB2A810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68"/>
        <w:gridCol w:w="3125"/>
        <w:gridCol w:w="3072"/>
      </w:tblGrid>
      <w:tr w14:paraId="54AD52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168" w:type="dxa"/>
            <w:tcBorders>
              <w:top w:val="nil"/>
            </w:tcBorders>
          </w:tcPr>
          <w:p w14:paraId="31A1C5F5">
            <w:pPr>
              <w:pStyle w:val="39"/>
              <w:spacing w:before="19"/>
              <w:ind w:left="28" w:right="4"/>
              <w:rPr>
                <w:sz w:val="18"/>
              </w:rPr>
            </w:pPr>
            <w:r>
              <w:rPr>
                <w:spacing w:val="-5"/>
                <w:sz w:val="18"/>
              </w:rPr>
              <w:t>587</w:t>
            </w:r>
          </w:p>
        </w:tc>
        <w:tc>
          <w:tcPr>
            <w:tcW w:w="3125" w:type="dxa"/>
            <w:tcBorders>
              <w:top w:val="nil"/>
            </w:tcBorders>
          </w:tcPr>
          <w:p w14:paraId="27B8ED3D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596856,58</w:t>
            </w:r>
          </w:p>
        </w:tc>
        <w:tc>
          <w:tcPr>
            <w:tcW w:w="3072" w:type="dxa"/>
            <w:tcBorders>
              <w:top w:val="nil"/>
            </w:tcBorders>
          </w:tcPr>
          <w:p w14:paraId="41954204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4430468,61</w:t>
            </w:r>
          </w:p>
        </w:tc>
      </w:tr>
      <w:tr w14:paraId="286472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6AC937A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588</w:t>
            </w:r>
          </w:p>
        </w:tc>
        <w:tc>
          <w:tcPr>
            <w:tcW w:w="3125" w:type="dxa"/>
          </w:tcPr>
          <w:p w14:paraId="58A5B040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596854,96</w:t>
            </w:r>
          </w:p>
        </w:tc>
        <w:tc>
          <w:tcPr>
            <w:tcW w:w="3072" w:type="dxa"/>
          </w:tcPr>
          <w:p w14:paraId="56AC79C2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4430451,64</w:t>
            </w:r>
          </w:p>
        </w:tc>
      </w:tr>
      <w:tr w14:paraId="647B7B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73DFA747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589</w:t>
            </w:r>
          </w:p>
        </w:tc>
        <w:tc>
          <w:tcPr>
            <w:tcW w:w="3125" w:type="dxa"/>
          </w:tcPr>
          <w:p w14:paraId="2FFF7C78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596854,74</w:t>
            </w:r>
          </w:p>
        </w:tc>
        <w:tc>
          <w:tcPr>
            <w:tcW w:w="3072" w:type="dxa"/>
          </w:tcPr>
          <w:p w14:paraId="71301B59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4430446,28</w:t>
            </w:r>
          </w:p>
        </w:tc>
      </w:tr>
      <w:tr w14:paraId="5A316C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2CADC80F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590</w:t>
            </w:r>
          </w:p>
        </w:tc>
        <w:tc>
          <w:tcPr>
            <w:tcW w:w="3125" w:type="dxa"/>
          </w:tcPr>
          <w:p w14:paraId="7F12222B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596855,17</w:t>
            </w:r>
          </w:p>
        </w:tc>
        <w:tc>
          <w:tcPr>
            <w:tcW w:w="3072" w:type="dxa"/>
          </w:tcPr>
          <w:p w14:paraId="266E3199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4430445,23</w:t>
            </w:r>
          </w:p>
        </w:tc>
      </w:tr>
      <w:tr w14:paraId="3B7369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8E2088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591</w:t>
            </w:r>
          </w:p>
        </w:tc>
        <w:tc>
          <w:tcPr>
            <w:tcW w:w="3125" w:type="dxa"/>
          </w:tcPr>
          <w:p w14:paraId="2C30391A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596877,81</w:t>
            </w:r>
          </w:p>
        </w:tc>
        <w:tc>
          <w:tcPr>
            <w:tcW w:w="3072" w:type="dxa"/>
          </w:tcPr>
          <w:p w14:paraId="743C38B0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4430444,03</w:t>
            </w:r>
          </w:p>
        </w:tc>
      </w:tr>
      <w:tr w14:paraId="57A1EE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4334544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592</w:t>
            </w:r>
          </w:p>
        </w:tc>
        <w:tc>
          <w:tcPr>
            <w:tcW w:w="3125" w:type="dxa"/>
          </w:tcPr>
          <w:p w14:paraId="1C8D2AA5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596878,74</w:t>
            </w:r>
          </w:p>
        </w:tc>
        <w:tc>
          <w:tcPr>
            <w:tcW w:w="3072" w:type="dxa"/>
          </w:tcPr>
          <w:p w14:paraId="25A0B2F0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4430441,47</w:t>
            </w:r>
          </w:p>
        </w:tc>
      </w:tr>
      <w:tr w14:paraId="68E39A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68" w:type="dxa"/>
          </w:tcPr>
          <w:p w14:paraId="5B57F7D1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593</w:t>
            </w:r>
          </w:p>
        </w:tc>
        <w:tc>
          <w:tcPr>
            <w:tcW w:w="3125" w:type="dxa"/>
          </w:tcPr>
          <w:p w14:paraId="364D81E6">
            <w:pPr>
              <w:pStyle w:val="39"/>
              <w:spacing w:before="1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596898,16</w:t>
            </w:r>
          </w:p>
        </w:tc>
        <w:tc>
          <w:tcPr>
            <w:tcW w:w="3072" w:type="dxa"/>
          </w:tcPr>
          <w:p w14:paraId="57CF951A">
            <w:pPr>
              <w:pStyle w:val="39"/>
              <w:spacing w:before="1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4430441,47</w:t>
            </w:r>
          </w:p>
        </w:tc>
      </w:tr>
      <w:tr w14:paraId="1B6532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279E759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594</w:t>
            </w:r>
          </w:p>
        </w:tc>
        <w:tc>
          <w:tcPr>
            <w:tcW w:w="3125" w:type="dxa"/>
          </w:tcPr>
          <w:p w14:paraId="4ED4DAEB">
            <w:pPr>
              <w:pStyle w:val="39"/>
              <w:spacing w:line="205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596913,23</w:t>
            </w:r>
          </w:p>
        </w:tc>
        <w:tc>
          <w:tcPr>
            <w:tcW w:w="3072" w:type="dxa"/>
          </w:tcPr>
          <w:p w14:paraId="65D94C3E">
            <w:pPr>
              <w:pStyle w:val="39"/>
              <w:spacing w:line="205" w:lineRule="exact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4430439,35</w:t>
            </w:r>
          </w:p>
        </w:tc>
      </w:tr>
      <w:tr w14:paraId="47FE94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68" w:type="dxa"/>
          </w:tcPr>
          <w:p w14:paraId="4E3BD25A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595</w:t>
            </w:r>
          </w:p>
        </w:tc>
        <w:tc>
          <w:tcPr>
            <w:tcW w:w="3125" w:type="dxa"/>
          </w:tcPr>
          <w:p w14:paraId="124CC640">
            <w:pPr>
              <w:pStyle w:val="3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596913,20</w:t>
            </w:r>
          </w:p>
        </w:tc>
        <w:tc>
          <w:tcPr>
            <w:tcW w:w="3072" w:type="dxa"/>
          </w:tcPr>
          <w:p w14:paraId="1241C5EA">
            <w:pPr>
              <w:pStyle w:val="3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4430439,67</w:t>
            </w:r>
          </w:p>
        </w:tc>
      </w:tr>
      <w:tr w14:paraId="6279BB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68" w:type="dxa"/>
          </w:tcPr>
          <w:p w14:paraId="1FC29DD2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586</w:t>
            </w:r>
          </w:p>
        </w:tc>
        <w:tc>
          <w:tcPr>
            <w:tcW w:w="3125" w:type="dxa"/>
          </w:tcPr>
          <w:p w14:paraId="60B2164D">
            <w:pPr>
              <w:pStyle w:val="39"/>
              <w:spacing w:before="9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596916,79</w:t>
            </w:r>
          </w:p>
        </w:tc>
        <w:tc>
          <w:tcPr>
            <w:tcW w:w="3072" w:type="dxa"/>
          </w:tcPr>
          <w:p w14:paraId="40CA1DCD">
            <w:pPr>
              <w:pStyle w:val="39"/>
              <w:spacing w:before="9"/>
              <w:ind w:left="5" w:right="1"/>
              <w:rPr>
                <w:sz w:val="18"/>
              </w:rPr>
            </w:pPr>
            <w:r>
              <w:rPr>
                <w:spacing w:val="-2"/>
                <w:sz w:val="18"/>
              </w:rPr>
              <w:t>4430439,27</w:t>
            </w:r>
          </w:p>
        </w:tc>
      </w:tr>
    </w:tbl>
    <w:p w14:paraId="7364E97B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79F7BA2A">
      <w:pPr>
        <w:pStyle w:val="3"/>
        <w:numPr>
          <w:ilvl w:val="0"/>
          <w:numId w:val="1"/>
        </w:numPr>
        <w:tabs>
          <w:tab w:val="left" w:pos="1273"/>
        </w:tabs>
        <w:spacing w:before="65" w:after="0" w:line="362" w:lineRule="auto"/>
        <w:ind w:left="219" w:right="547" w:firstLine="705"/>
        <w:jc w:val="left"/>
      </w:pPr>
      <w:r>
        <w:t>СВЕДЕНИЯ</w:t>
      </w:r>
      <w:r>
        <w:rPr>
          <w:b w:val="0"/>
          <w:spacing w:val="40"/>
        </w:rPr>
        <w:t xml:space="preserve"> </w:t>
      </w:r>
      <w:r>
        <w:t>О</w:t>
      </w:r>
      <w:r>
        <w:rPr>
          <w:b w:val="0"/>
          <w:spacing w:val="40"/>
        </w:rPr>
        <w:t xml:space="preserve"> </w:t>
      </w:r>
      <w:r>
        <w:t>ГРАНИЦАХ</w:t>
      </w:r>
      <w:r>
        <w:rPr>
          <w:b w:val="0"/>
          <w:spacing w:val="40"/>
        </w:rPr>
        <w:t xml:space="preserve"> </w:t>
      </w:r>
      <w:r>
        <w:t>ТЕРРИТОРИИ,</w:t>
      </w:r>
      <w:r>
        <w:rPr>
          <w:b w:val="0"/>
          <w:spacing w:val="40"/>
        </w:rPr>
        <w:t xml:space="preserve"> </w:t>
      </w:r>
      <w:r>
        <w:t>В</w:t>
      </w:r>
      <w:r>
        <w:rPr>
          <w:b w:val="0"/>
          <w:spacing w:val="40"/>
        </w:rPr>
        <w:t xml:space="preserve"> </w:t>
      </w:r>
      <w:r>
        <w:t>ОТНОШЕНИИ</w:t>
      </w:r>
      <w:r>
        <w:rPr>
          <w:b w:val="0"/>
        </w:rPr>
        <w:t xml:space="preserve"> </w:t>
      </w:r>
      <w:r>
        <w:t>КОТОРОЙ</w:t>
      </w:r>
      <w:r>
        <w:rPr>
          <w:b w:val="0"/>
        </w:rPr>
        <w:t xml:space="preserve"> </w:t>
      </w:r>
      <w:r>
        <w:t>УТВЕРЖДЕН</w:t>
      </w:r>
      <w:r>
        <w:rPr>
          <w:b w:val="0"/>
        </w:rPr>
        <w:t xml:space="preserve"> </w:t>
      </w:r>
      <w:r>
        <w:t>ПРОЕКТ</w:t>
      </w:r>
      <w:r>
        <w:rPr>
          <w:b w:val="0"/>
        </w:rPr>
        <w:t xml:space="preserve"> </w:t>
      </w:r>
      <w:r>
        <w:t>МЕЖЕВАНИЯ</w:t>
      </w:r>
    </w:p>
    <w:p w14:paraId="04F7CAC4">
      <w:pPr>
        <w:spacing w:before="0" w:line="273" w:lineRule="exact"/>
        <w:ind w:left="0" w:right="538" w:firstLine="0"/>
        <w:jc w:val="right"/>
        <w:rPr>
          <w:b/>
          <w:sz w:val="24"/>
        </w:rPr>
      </w:pPr>
      <w:r>
        <w:rPr>
          <w:b/>
          <w:sz w:val="24"/>
        </w:rPr>
        <w:t>Таблица</w:t>
      </w:r>
      <w:r>
        <w:rPr>
          <w:spacing w:val="-9"/>
          <w:sz w:val="24"/>
        </w:rPr>
        <w:t xml:space="preserve"> </w:t>
      </w:r>
      <w:r>
        <w:rPr>
          <w:b/>
          <w:spacing w:val="-10"/>
          <w:sz w:val="24"/>
        </w:rPr>
        <w:t>7</w:t>
      </w:r>
    </w:p>
    <w:p w14:paraId="02C3FA9F">
      <w:pPr>
        <w:pStyle w:val="10"/>
        <w:spacing w:before="6" w:after="1"/>
        <w:rPr>
          <w:b/>
          <w:sz w:val="1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73"/>
        <w:gridCol w:w="3111"/>
        <w:gridCol w:w="3082"/>
      </w:tblGrid>
      <w:tr w14:paraId="60C28F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366" w:type="dxa"/>
            <w:gridSpan w:val="3"/>
          </w:tcPr>
          <w:p w14:paraId="0B5C6E9D">
            <w:pPr>
              <w:pStyle w:val="39"/>
              <w:tabs>
                <w:tab w:val="left" w:pos="4663"/>
              </w:tabs>
              <w:spacing w:before="19"/>
              <w:ind w:left="1048"/>
              <w:jc w:val="left"/>
              <w:rPr>
                <w:sz w:val="18"/>
              </w:rPr>
            </w:pPr>
            <w:r>
              <w:rPr>
                <w:sz w:val="18"/>
              </w:rPr>
              <w:t>Земельный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участок: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11:04:1201001</w:t>
            </w:r>
          </w:p>
        </w:tc>
      </w:tr>
      <w:tr w14:paraId="38344D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4BD47CE4">
            <w:pPr>
              <w:pStyle w:val="39"/>
              <w:spacing w:before="19"/>
              <w:ind w:left="28" w:right="3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11" w:type="dxa"/>
          </w:tcPr>
          <w:p w14:paraId="7378C53C">
            <w:pPr>
              <w:pStyle w:val="39"/>
              <w:spacing w:before="19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82" w:type="dxa"/>
          </w:tcPr>
          <w:p w14:paraId="7087FA28">
            <w:pPr>
              <w:pStyle w:val="39"/>
              <w:spacing w:before="19"/>
              <w:ind w:left="4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1C2CFF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A7D197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1159</w:t>
            </w:r>
          </w:p>
        </w:tc>
        <w:tc>
          <w:tcPr>
            <w:tcW w:w="3111" w:type="dxa"/>
          </w:tcPr>
          <w:p w14:paraId="173E5DD1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595928,26</w:t>
            </w:r>
          </w:p>
        </w:tc>
        <w:tc>
          <w:tcPr>
            <w:tcW w:w="3082" w:type="dxa"/>
          </w:tcPr>
          <w:p w14:paraId="79A3D960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4429811,62</w:t>
            </w:r>
          </w:p>
        </w:tc>
      </w:tr>
      <w:tr w14:paraId="1575D3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131F29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1160</w:t>
            </w:r>
          </w:p>
        </w:tc>
        <w:tc>
          <w:tcPr>
            <w:tcW w:w="3111" w:type="dxa"/>
          </w:tcPr>
          <w:p w14:paraId="1C6BAB8C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595928,75</w:t>
            </w:r>
          </w:p>
        </w:tc>
        <w:tc>
          <w:tcPr>
            <w:tcW w:w="3082" w:type="dxa"/>
          </w:tcPr>
          <w:p w14:paraId="68EC3518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4429825,80</w:t>
            </w:r>
          </w:p>
        </w:tc>
      </w:tr>
      <w:tr w14:paraId="1B5679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6D740D37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1161</w:t>
            </w:r>
          </w:p>
        </w:tc>
        <w:tc>
          <w:tcPr>
            <w:tcW w:w="3111" w:type="dxa"/>
          </w:tcPr>
          <w:p w14:paraId="27A876C9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595930,21</w:t>
            </w:r>
          </w:p>
        </w:tc>
        <w:tc>
          <w:tcPr>
            <w:tcW w:w="3082" w:type="dxa"/>
          </w:tcPr>
          <w:p w14:paraId="7EDA980A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4429844,85</w:t>
            </w:r>
          </w:p>
        </w:tc>
      </w:tr>
      <w:tr w14:paraId="7CB1E5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7FB07D5C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1162</w:t>
            </w:r>
          </w:p>
        </w:tc>
        <w:tc>
          <w:tcPr>
            <w:tcW w:w="3111" w:type="dxa"/>
          </w:tcPr>
          <w:p w14:paraId="343C4B14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595927,12</w:t>
            </w:r>
          </w:p>
        </w:tc>
        <w:tc>
          <w:tcPr>
            <w:tcW w:w="3082" w:type="dxa"/>
          </w:tcPr>
          <w:p w14:paraId="4CF1D76F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4429851,52</w:t>
            </w:r>
          </w:p>
        </w:tc>
      </w:tr>
      <w:tr w14:paraId="1BF770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6315D6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1163</w:t>
            </w:r>
          </w:p>
        </w:tc>
        <w:tc>
          <w:tcPr>
            <w:tcW w:w="3111" w:type="dxa"/>
          </w:tcPr>
          <w:p w14:paraId="025DD97B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595931,51</w:t>
            </w:r>
          </w:p>
        </w:tc>
        <w:tc>
          <w:tcPr>
            <w:tcW w:w="3082" w:type="dxa"/>
          </w:tcPr>
          <w:p w14:paraId="7BF568C7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4429866,52</w:t>
            </w:r>
          </w:p>
        </w:tc>
      </w:tr>
      <w:tr w14:paraId="157568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2467E9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1164</w:t>
            </w:r>
          </w:p>
        </w:tc>
        <w:tc>
          <w:tcPr>
            <w:tcW w:w="3111" w:type="dxa"/>
          </w:tcPr>
          <w:p w14:paraId="49517D05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595936,24</w:t>
            </w:r>
          </w:p>
        </w:tc>
        <w:tc>
          <w:tcPr>
            <w:tcW w:w="3082" w:type="dxa"/>
          </w:tcPr>
          <w:p w14:paraId="1F01A827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4429894,05</w:t>
            </w:r>
          </w:p>
        </w:tc>
      </w:tr>
      <w:tr w14:paraId="7B3687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40E1E602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1165</w:t>
            </w:r>
          </w:p>
        </w:tc>
        <w:tc>
          <w:tcPr>
            <w:tcW w:w="3111" w:type="dxa"/>
          </w:tcPr>
          <w:p w14:paraId="2A647EA1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595935,43</w:t>
            </w:r>
          </w:p>
        </w:tc>
        <w:tc>
          <w:tcPr>
            <w:tcW w:w="3082" w:type="dxa"/>
          </w:tcPr>
          <w:p w14:paraId="116EF08C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4429904,98</w:t>
            </w:r>
          </w:p>
        </w:tc>
      </w:tr>
      <w:tr w14:paraId="41637D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13A90D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1166</w:t>
            </w:r>
          </w:p>
        </w:tc>
        <w:tc>
          <w:tcPr>
            <w:tcW w:w="3111" w:type="dxa"/>
          </w:tcPr>
          <w:p w14:paraId="4C723C16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595932,18</w:t>
            </w:r>
          </w:p>
        </w:tc>
        <w:tc>
          <w:tcPr>
            <w:tcW w:w="3082" w:type="dxa"/>
          </w:tcPr>
          <w:p w14:paraId="1AC3B93A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4429917,52</w:t>
            </w:r>
          </w:p>
        </w:tc>
      </w:tr>
      <w:tr w14:paraId="6415AD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21BBBC6D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1167</w:t>
            </w:r>
          </w:p>
        </w:tc>
        <w:tc>
          <w:tcPr>
            <w:tcW w:w="3111" w:type="dxa"/>
          </w:tcPr>
          <w:p w14:paraId="14FD3673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595933,07</w:t>
            </w:r>
          </w:p>
        </w:tc>
        <w:tc>
          <w:tcPr>
            <w:tcW w:w="3082" w:type="dxa"/>
          </w:tcPr>
          <w:p w14:paraId="194FB26C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4429929,84</w:t>
            </w:r>
          </w:p>
        </w:tc>
      </w:tr>
      <w:tr w14:paraId="7F4066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41D0D9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1168</w:t>
            </w:r>
          </w:p>
        </w:tc>
        <w:tc>
          <w:tcPr>
            <w:tcW w:w="3111" w:type="dxa"/>
          </w:tcPr>
          <w:p w14:paraId="09251947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595938,33</w:t>
            </w:r>
          </w:p>
        </w:tc>
        <w:tc>
          <w:tcPr>
            <w:tcW w:w="3082" w:type="dxa"/>
          </w:tcPr>
          <w:p w14:paraId="01F52D94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4429985,13</w:t>
            </w:r>
          </w:p>
        </w:tc>
      </w:tr>
      <w:tr w14:paraId="08AA39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22F896D1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1169</w:t>
            </w:r>
          </w:p>
        </w:tc>
        <w:tc>
          <w:tcPr>
            <w:tcW w:w="3111" w:type="dxa"/>
          </w:tcPr>
          <w:p w14:paraId="24496683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595938,88</w:t>
            </w:r>
          </w:p>
        </w:tc>
        <w:tc>
          <w:tcPr>
            <w:tcW w:w="3082" w:type="dxa"/>
          </w:tcPr>
          <w:p w14:paraId="4FD12AC8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4430040,47</w:t>
            </w:r>
          </w:p>
        </w:tc>
      </w:tr>
      <w:tr w14:paraId="4EA614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A6EA05B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720</w:t>
            </w:r>
          </w:p>
        </w:tc>
        <w:tc>
          <w:tcPr>
            <w:tcW w:w="3111" w:type="dxa"/>
          </w:tcPr>
          <w:p w14:paraId="1F256F54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595950,08</w:t>
            </w:r>
          </w:p>
        </w:tc>
        <w:tc>
          <w:tcPr>
            <w:tcW w:w="3082" w:type="dxa"/>
          </w:tcPr>
          <w:p w14:paraId="731030E0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4430046,68</w:t>
            </w:r>
          </w:p>
        </w:tc>
      </w:tr>
      <w:tr w14:paraId="376940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0FA3DCC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721</w:t>
            </w:r>
          </w:p>
        </w:tc>
        <w:tc>
          <w:tcPr>
            <w:tcW w:w="3111" w:type="dxa"/>
          </w:tcPr>
          <w:p w14:paraId="5987526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595956,93</w:t>
            </w:r>
          </w:p>
        </w:tc>
        <w:tc>
          <w:tcPr>
            <w:tcW w:w="3082" w:type="dxa"/>
          </w:tcPr>
          <w:p w14:paraId="4A089A1E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4430052,88</w:t>
            </w:r>
          </w:p>
        </w:tc>
      </w:tr>
      <w:tr w14:paraId="7F4A6D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19DEA84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1170</w:t>
            </w:r>
          </w:p>
        </w:tc>
        <w:tc>
          <w:tcPr>
            <w:tcW w:w="3111" w:type="dxa"/>
          </w:tcPr>
          <w:p w14:paraId="23165143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595960,04</w:t>
            </w:r>
          </w:p>
        </w:tc>
        <w:tc>
          <w:tcPr>
            <w:tcW w:w="3082" w:type="dxa"/>
          </w:tcPr>
          <w:p w14:paraId="2FA936F9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4430054,98</w:t>
            </w:r>
          </w:p>
        </w:tc>
      </w:tr>
      <w:tr w14:paraId="7685F3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06A489F0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1171</w:t>
            </w:r>
          </w:p>
        </w:tc>
        <w:tc>
          <w:tcPr>
            <w:tcW w:w="3111" w:type="dxa"/>
          </w:tcPr>
          <w:p w14:paraId="2F13C174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595958,56</w:t>
            </w:r>
          </w:p>
        </w:tc>
        <w:tc>
          <w:tcPr>
            <w:tcW w:w="3082" w:type="dxa"/>
          </w:tcPr>
          <w:p w14:paraId="534F0DB4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4430068,99</w:t>
            </w:r>
          </w:p>
        </w:tc>
      </w:tr>
      <w:tr w14:paraId="42C0A3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186394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1172</w:t>
            </w:r>
          </w:p>
        </w:tc>
        <w:tc>
          <w:tcPr>
            <w:tcW w:w="3111" w:type="dxa"/>
          </w:tcPr>
          <w:p w14:paraId="28AC1DCA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595970,21</w:t>
            </w:r>
          </w:p>
        </w:tc>
        <w:tc>
          <w:tcPr>
            <w:tcW w:w="3082" w:type="dxa"/>
          </w:tcPr>
          <w:p w14:paraId="30DAB399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4430077,31</w:t>
            </w:r>
          </w:p>
        </w:tc>
      </w:tr>
      <w:tr w14:paraId="6D28A8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04452F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1173</w:t>
            </w:r>
          </w:p>
        </w:tc>
        <w:tc>
          <w:tcPr>
            <w:tcW w:w="3111" w:type="dxa"/>
          </w:tcPr>
          <w:p w14:paraId="65303468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595983,64</w:t>
            </w:r>
          </w:p>
        </w:tc>
        <w:tc>
          <w:tcPr>
            <w:tcW w:w="3082" w:type="dxa"/>
          </w:tcPr>
          <w:p w14:paraId="36473FE4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4430089,36</w:t>
            </w:r>
          </w:p>
        </w:tc>
      </w:tr>
      <w:tr w14:paraId="31AD05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4E48FA21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1174</w:t>
            </w:r>
          </w:p>
        </w:tc>
        <w:tc>
          <w:tcPr>
            <w:tcW w:w="3111" w:type="dxa"/>
          </w:tcPr>
          <w:p w14:paraId="1FAC770F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595988,12</w:t>
            </w:r>
          </w:p>
        </w:tc>
        <w:tc>
          <w:tcPr>
            <w:tcW w:w="3082" w:type="dxa"/>
          </w:tcPr>
          <w:p w14:paraId="7539ECB2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4430093,75</w:t>
            </w:r>
          </w:p>
        </w:tc>
      </w:tr>
      <w:tr w14:paraId="1767B3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7974A32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1175</w:t>
            </w:r>
          </w:p>
        </w:tc>
        <w:tc>
          <w:tcPr>
            <w:tcW w:w="3111" w:type="dxa"/>
          </w:tcPr>
          <w:p w14:paraId="593F1D79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595992,03</w:t>
            </w:r>
          </w:p>
        </w:tc>
        <w:tc>
          <w:tcPr>
            <w:tcW w:w="3082" w:type="dxa"/>
          </w:tcPr>
          <w:p w14:paraId="483B63C5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4430115,76</w:t>
            </w:r>
          </w:p>
        </w:tc>
      </w:tr>
      <w:tr w14:paraId="2EC339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0D0851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1176</w:t>
            </w:r>
          </w:p>
        </w:tc>
        <w:tc>
          <w:tcPr>
            <w:tcW w:w="3111" w:type="dxa"/>
          </w:tcPr>
          <w:p w14:paraId="32A4BC02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595997,42</w:t>
            </w:r>
          </w:p>
        </w:tc>
        <w:tc>
          <w:tcPr>
            <w:tcW w:w="3082" w:type="dxa"/>
          </w:tcPr>
          <w:p w14:paraId="3110F7AD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4430139,22</w:t>
            </w:r>
          </w:p>
        </w:tc>
      </w:tr>
      <w:tr w14:paraId="0B6B3E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14D0E59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1177</w:t>
            </w:r>
          </w:p>
        </w:tc>
        <w:tc>
          <w:tcPr>
            <w:tcW w:w="3111" w:type="dxa"/>
          </w:tcPr>
          <w:p w14:paraId="1AA69B8E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596001,89</w:t>
            </w:r>
          </w:p>
        </w:tc>
        <w:tc>
          <w:tcPr>
            <w:tcW w:w="3082" w:type="dxa"/>
          </w:tcPr>
          <w:p w14:paraId="397D8036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4430140,84</w:t>
            </w:r>
          </w:p>
        </w:tc>
      </w:tr>
      <w:tr w14:paraId="407EF0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6261AB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1178</w:t>
            </w:r>
          </w:p>
        </w:tc>
        <w:tc>
          <w:tcPr>
            <w:tcW w:w="3111" w:type="dxa"/>
          </w:tcPr>
          <w:p w14:paraId="16E0145B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596015,57</w:t>
            </w:r>
          </w:p>
        </w:tc>
        <w:tc>
          <w:tcPr>
            <w:tcW w:w="3082" w:type="dxa"/>
          </w:tcPr>
          <w:p w14:paraId="03B76E10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4430147,52</w:t>
            </w:r>
          </w:p>
        </w:tc>
      </w:tr>
      <w:tr w14:paraId="75A75C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FB91FF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1179</w:t>
            </w:r>
          </w:p>
        </w:tc>
        <w:tc>
          <w:tcPr>
            <w:tcW w:w="3111" w:type="dxa"/>
          </w:tcPr>
          <w:p w14:paraId="51CF0FC5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596028,78</w:t>
            </w:r>
          </w:p>
        </w:tc>
        <w:tc>
          <w:tcPr>
            <w:tcW w:w="3082" w:type="dxa"/>
          </w:tcPr>
          <w:p w14:paraId="06789FDA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4430155,18</w:t>
            </w:r>
          </w:p>
        </w:tc>
      </w:tr>
      <w:tr w14:paraId="1595D4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2C9F320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1180</w:t>
            </w:r>
          </w:p>
        </w:tc>
        <w:tc>
          <w:tcPr>
            <w:tcW w:w="3111" w:type="dxa"/>
          </w:tcPr>
          <w:p w14:paraId="44BDEC9D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596033,83</w:t>
            </w:r>
          </w:p>
        </w:tc>
        <w:tc>
          <w:tcPr>
            <w:tcW w:w="3082" w:type="dxa"/>
          </w:tcPr>
          <w:p w14:paraId="55833A33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4430160,39</w:t>
            </w:r>
          </w:p>
        </w:tc>
      </w:tr>
      <w:tr w14:paraId="2C665D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E99187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1181</w:t>
            </w:r>
          </w:p>
        </w:tc>
        <w:tc>
          <w:tcPr>
            <w:tcW w:w="3111" w:type="dxa"/>
          </w:tcPr>
          <w:p w14:paraId="3D9EA8C7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596042,71</w:t>
            </w:r>
          </w:p>
        </w:tc>
        <w:tc>
          <w:tcPr>
            <w:tcW w:w="3082" w:type="dxa"/>
          </w:tcPr>
          <w:p w14:paraId="7F654025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4430163,65</w:t>
            </w:r>
          </w:p>
        </w:tc>
      </w:tr>
      <w:tr w14:paraId="715970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B14673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1182</w:t>
            </w:r>
          </w:p>
        </w:tc>
        <w:tc>
          <w:tcPr>
            <w:tcW w:w="3111" w:type="dxa"/>
          </w:tcPr>
          <w:p w14:paraId="7473119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596055,74</w:t>
            </w:r>
          </w:p>
        </w:tc>
        <w:tc>
          <w:tcPr>
            <w:tcW w:w="3082" w:type="dxa"/>
          </w:tcPr>
          <w:p w14:paraId="284B4D29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4430167,89</w:t>
            </w:r>
          </w:p>
        </w:tc>
      </w:tr>
      <w:tr w14:paraId="689DF9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984ADB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1183</w:t>
            </w:r>
          </w:p>
        </w:tc>
        <w:tc>
          <w:tcPr>
            <w:tcW w:w="3111" w:type="dxa"/>
          </w:tcPr>
          <w:p w14:paraId="7663BCB1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596061,11</w:t>
            </w:r>
          </w:p>
        </w:tc>
        <w:tc>
          <w:tcPr>
            <w:tcW w:w="3082" w:type="dxa"/>
          </w:tcPr>
          <w:p w14:paraId="322EA267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4430165,76</w:t>
            </w:r>
          </w:p>
        </w:tc>
      </w:tr>
      <w:tr w14:paraId="4AF66B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4B60CC1A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1184</w:t>
            </w:r>
          </w:p>
        </w:tc>
        <w:tc>
          <w:tcPr>
            <w:tcW w:w="3111" w:type="dxa"/>
          </w:tcPr>
          <w:p w14:paraId="157A08AF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596066,64</w:t>
            </w:r>
          </w:p>
        </w:tc>
        <w:tc>
          <w:tcPr>
            <w:tcW w:w="3082" w:type="dxa"/>
          </w:tcPr>
          <w:p w14:paraId="29F2ACDB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4430165,44</w:t>
            </w:r>
          </w:p>
        </w:tc>
      </w:tr>
      <w:tr w14:paraId="09C447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C89666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1185</w:t>
            </w:r>
          </w:p>
        </w:tc>
        <w:tc>
          <w:tcPr>
            <w:tcW w:w="3111" w:type="dxa"/>
          </w:tcPr>
          <w:p w14:paraId="02E52541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596072,35</w:t>
            </w:r>
          </w:p>
        </w:tc>
        <w:tc>
          <w:tcPr>
            <w:tcW w:w="3082" w:type="dxa"/>
          </w:tcPr>
          <w:p w14:paraId="5A583B5B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4430168,37</w:t>
            </w:r>
          </w:p>
        </w:tc>
      </w:tr>
      <w:tr w14:paraId="43EDF1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B2F2052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1186</w:t>
            </w:r>
          </w:p>
        </w:tc>
        <w:tc>
          <w:tcPr>
            <w:tcW w:w="3111" w:type="dxa"/>
          </w:tcPr>
          <w:p w14:paraId="37AC5849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596079,52</w:t>
            </w:r>
          </w:p>
        </w:tc>
        <w:tc>
          <w:tcPr>
            <w:tcW w:w="3082" w:type="dxa"/>
          </w:tcPr>
          <w:p w14:paraId="6E12960A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4430176,53</w:t>
            </w:r>
          </w:p>
        </w:tc>
      </w:tr>
      <w:tr w14:paraId="504418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0E1B6A2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1187</w:t>
            </w:r>
          </w:p>
        </w:tc>
        <w:tc>
          <w:tcPr>
            <w:tcW w:w="3111" w:type="dxa"/>
          </w:tcPr>
          <w:p w14:paraId="5BFD3597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596086,03</w:t>
            </w:r>
          </w:p>
        </w:tc>
        <w:tc>
          <w:tcPr>
            <w:tcW w:w="3082" w:type="dxa"/>
          </w:tcPr>
          <w:p w14:paraId="199001BB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4430183,35</w:t>
            </w:r>
          </w:p>
        </w:tc>
      </w:tr>
      <w:tr w14:paraId="6CF098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192D6B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1188</w:t>
            </w:r>
          </w:p>
        </w:tc>
        <w:tc>
          <w:tcPr>
            <w:tcW w:w="3111" w:type="dxa"/>
          </w:tcPr>
          <w:p w14:paraId="4EE0921A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596085,06</w:t>
            </w:r>
          </w:p>
        </w:tc>
        <w:tc>
          <w:tcPr>
            <w:tcW w:w="3082" w:type="dxa"/>
          </w:tcPr>
          <w:p w14:paraId="3A298CA7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4430190,53</w:t>
            </w:r>
          </w:p>
        </w:tc>
      </w:tr>
      <w:tr w14:paraId="76BD52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62DE54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1189</w:t>
            </w:r>
          </w:p>
        </w:tc>
        <w:tc>
          <w:tcPr>
            <w:tcW w:w="3111" w:type="dxa"/>
          </w:tcPr>
          <w:p w14:paraId="417C5AF9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596085,87</w:t>
            </w:r>
          </w:p>
        </w:tc>
        <w:tc>
          <w:tcPr>
            <w:tcW w:w="3082" w:type="dxa"/>
          </w:tcPr>
          <w:p w14:paraId="2D9382AE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4430194,93</w:t>
            </w:r>
          </w:p>
        </w:tc>
      </w:tr>
      <w:tr w14:paraId="6DA7DD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118E20D7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1190</w:t>
            </w:r>
          </w:p>
        </w:tc>
        <w:tc>
          <w:tcPr>
            <w:tcW w:w="3111" w:type="dxa"/>
          </w:tcPr>
          <w:p w14:paraId="0130C272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596088,64</w:t>
            </w:r>
          </w:p>
        </w:tc>
        <w:tc>
          <w:tcPr>
            <w:tcW w:w="3082" w:type="dxa"/>
          </w:tcPr>
          <w:p w14:paraId="52667BB8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4430198,68</w:t>
            </w:r>
          </w:p>
        </w:tc>
      </w:tr>
      <w:tr w14:paraId="298023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047475B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1138</w:t>
            </w:r>
          </w:p>
        </w:tc>
        <w:tc>
          <w:tcPr>
            <w:tcW w:w="3111" w:type="dxa"/>
          </w:tcPr>
          <w:p w14:paraId="7DDD9EBA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596092,88</w:t>
            </w:r>
          </w:p>
        </w:tc>
        <w:tc>
          <w:tcPr>
            <w:tcW w:w="3082" w:type="dxa"/>
          </w:tcPr>
          <w:p w14:paraId="2DF5535B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4430199,65</w:t>
            </w:r>
          </w:p>
        </w:tc>
      </w:tr>
      <w:tr w14:paraId="5E31F1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32688EA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1139</w:t>
            </w:r>
          </w:p>
        </w:tc>
        <w:tc>
          <w:tcPr>
            <w:tcW w:w="3111" w:type="dxa"/>
          </w:tcPr>
          <w:p w14:paraId="286C05E4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596108,36</w:t>
            </w:r>
          </w:p>
        </w:tc>
        <w:tc>
          <w:tcPr>
            <w:tcW w:w="3082" w:type="dxa"/>
          </w:tcPr>
          <w:p w14:paraId="31412C41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4430199,49</w:t>
            </w:r>
          </w:p>
        </w:tc>
      </w:tr>
      <w:tr w14:paraId="2939EC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17A966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1141</w:t>
            </w:r>
          </w:p>
        </w:tc>
        <w:tc>
          <w:tcPr>
            <w:tcW w:w="3111" w:type="dxa"/>
          </w:tcPr>
          <w:p w14:paraId="3C8AC631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596127,74</w:t>
            </w:r>
          </w:p>
        </w:tc>
        <w:tc>
          <w:tcPr>
            <w:tcW w:w="3082" w:type="dxa"/>
          </w:tcPr>
          <w:p w14:paraId="71548B13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4430199,98</w:t>
            </w:r>
          </w:p>
        </w:tc>
      </w:tr>
      <w:tr w14:paraId="3D02BD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550757B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1133</w:t>
            </w:r>
          </w:p>
        </w:tc>
        <w:tc>
          <w:tcPr>
            <w:tcW w:w="3111" w:type="dxa"/>
          </w:tcPr>
          <w:p w14:paraId="196FA18C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596129,18</w:t>
            </w:r>
          </w:p>
        </w:tc>
        <w:tc>
          <w:tcPr>
            <w:tcW w:w="3082" w:type="dxa"/>
          </w:tcPr>
          <w:p w14:paraId="21872C84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4430200,28</w:t>
            </w:r>
          </w:p>
        </w:tc>
      </w:tr>
      <w:tr w14:paraId="692AA3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36325D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1191</w:t>
            </w:r>
          </w:p>
        </w:tc>
        <w:tc>
          <w:tcPr>
            <w:tcW w:w="3111" w:type="dxa"/>
          </w:tcPr>
          <w:p w14:paraId="190795EF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596149,70</w:t>
            </w:r>
          </w:p>
        </w:tc>
        <w:tc>
          <w:tcPr>
            <w:tcW w:w="3082" w:type="dxa"/>
          </w:tcPr>
          <w:p w14:paraId="4C13DE81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4430200,28</w:t>
            </w:r>
          </w:p>
        </w:tc>
      </w:tr>
      <w:tr w14:paraId="077616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13C120D5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1192</w:t>
            </w:r>
          </w:p>
        </w:tc>
        <w:tc>
          <w:tcPr>
            <w:tcW w:w="3111" w:type="dxa"/>
          </w:tcPr>
          <w:p w14:paraId="49C41BC0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596149,54</w:t>
            </w:r>
          </w:p>
        </w:tc>
        <w:tc>
          <w:tcPr>
            <w:tcW w:w="3082" w:type="dxa"/>
          </w:tcPr>
          <w:p w14:paraId="7451BD39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4430205,50</w:t>
            </w:r>
          </w:p>
        </w:tc>
      </w:tr>
      <w:tr w14:paraId="3B447D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2CB623F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1193</w:t>
            </w:r>
          </w:p>
        </w:tc>
        <w:tc>
          <w:tcPr>
            <w:tcW w:w="3111" w:type="dxa"/>
          </w:tcPr>
          <w:p w14:paraId="712A385F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596157,58</w:t>
            </w:r>
          </w:p>
        </w:tc>
        <w:tc>
          <w:tcPr>
            <w:tcW w:w="3082" w:type="dxa"/>
          </w:tcPr>
          <w:p w14:paraId="0FC6070E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4430205,25</w:t>
            </w:r>
          </w:p>
        </w:tc>
      </w:tr>
      <w:tr w14:paraId="67F9D3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2F58C5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1194</w:t>
            </w:r>
          </w:p>
        </w:tc>
        <w:tc>
          <w:tcPr>
            <w:tcW w:w="3111" w:type="dxa"/>
          </w:tcPr>
          <w:p w14:paraId="57D23B13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596162,19</w:t>
            </w:r>
          </w:p>
        </w:tc>
        <w:tc>
          <w:tcPr>
            <w:tcW w:w="3082" w:type="dxa"/>
          </w:tcPr>
          <w:p w14:paraId="2631D619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4430205,20</w:t>
            </w:r>
          </w:p>
        </w:tc>
      </w:tr>
      <w:tr w14:paraId="3CFEF9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AF9EDA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1195</w:t>
            </w:r>
          </w:p>
        </w:tc>
        <w:tc>
          <w:tcPr>
            <w:tcW w:w="3111" w:type="dxa"/>
          </w:tcPr>
          <w:p w14:paraId="3F604934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596162,52</w:t>
            </w:r>
          </w:p>
        </w:tc>
        <w:tc>
          <w:tcPr>
            <w:tcW w:w="3082" w:type="dxa"/>
          </w:tcPr>
          <w:p w14:paraId="76C363B4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4430213,33</w:t>
            </w:r>
          </w:p>
        </w:tc>
      </w:tr>
      <w:tr w14:paraId="1E2D0A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E0F80E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1196</w:t>
            </w:r>
          </w:p>
        </w:tc>
        <w:tc>
          <w:tcPr>
            <w:tcW w:w="3111" w:type="dxa"/>
          </w:tcPr>
          <w:p w14:paraId="1CCBF26B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596177,83</w:t>
            </w:r>
          </w:p>
        </w:tc>
        <w:tc>
          <w:tcPr>
            <w:tcW w:w="3082" w:type="dxa"/>
          </w:tcPr>
          <w:p w14:paraId="1A4BD1B8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4430213,51</w:t>
            </w:r>
          </w:p>
        </w:tc>
      </w:tr>
      <w:tr w14:paraId="1DC89D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4116B484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1197</w:t>
            </w:r>
          </w:p>
        </w:tc>
        <w:tc>
          <w:tcPr>
            <w:tcW w:w="3111" w:type="dxa"/>
          </w:tcPr>
          <w:p w14:paraId="5CBB4EFE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596193,64</w:t>
            </w:r>
          </w:p>
        </w:tc>
        <w:tc>
          <w:tcPr>
            <w:tcW w:w="3082" w:type="dxa"/>
          </w:tcPr>
          <w:p w14:paraId="20851D02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4430212,85</w:t>
            </w:r>
          </w:p>
        </w:tc>
      </w:tr>
      <w:tr w14:paraId="51D87E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29CF33A5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1198</w:t>
            </w:r>
          </w:p>
        </w:tc>
        <w:tc>
          <w:tcPr>
            <w:tcW w:w="3111" w:type="dxa"/>
          </w:tcPr>
          <w:p w14:paraId="7FF4BE43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596215,89</w:t>
            </w:r>
          </w:p>
        </w:tc>
        <w:tc>
          <w:tcPr>
            <w:tcW w:w="3082" w:type="dxa"/>
          </w:tcPr>
          <w:p w14:paraId="0CF2F628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4430216,59</w:t>
            </w:r>
          </w:p>
        </w:tc>
      </w:tr>
      <w:tr w14:paraId="45258C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149058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1199</w:t>
            </w:r>
          </w:p>
        </w:tc>
        <w:tc>
          <w:tcPr>
            <w:tcW w:w="3111" w:type="dxa"/>
          </w:tcPr>
          <w:p w14:paraId="5C7EB89D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596243,81</w:t>
            </w:r>
          </w:p>
        </w:tc>
        <w:tc>
          <w:tcPr>
            <w:tcW w:w="3082" w:type="dxa"/>
          </w:tcPr>
          <w:p w14:paraId="7A488790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4430219,27</w:t>
            </w:r>
          </w:p>
        </w:tc>
      </w:tr>
      <w:tr w14:paraId="7C56BF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9CE1D49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1200</w:t>
            </w:r>
          </w:p>
        </w:tc>
        <w:tc>
          <w:tcPr>
            <w:tcW w:w="3111" w:type="dxa"/>
          </w:tcPr>
          <w:p w14:paraId="75123F98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596404,98</w:t>
            </w:r>
          </w:p>
        </w:tc>
        <w:tc>
          <w:tcPr>
            <w:tcW w:w="3082" w:type="dxa"/>
          </w:tcPr>
          <w:p w14:paraId="322E0CB2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4430226,72</w:t>
            </w:r>
          </w:p>
        </w:tc>
      </w:tr>
    </w:tbl>
    <w:p w14:paraId="4CC01A7A">
      <w:pPr>
        <w:spacing w:after="0"/>
        <w:rPr>
          <w:sz w:val="18"/>
        </w:rPr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31E4F3B7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73"/>
        <w:gridCol w:w="3111"/>
        <w:gridCol w:w="3082"/>
      </w:tblGrid>
      <w:tr w14:paraId="4F806E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254" w:hRule="atLeast"/>
        </w:trPr>
        <w:tc>
          <w:tcPr>
            <w:tcW w:w="3173" w:type="dxa"/>
            <w:tcBorders>
              <w:top w:val="nil"/>
            </w:tcBorders>
          </w:tcPr>
          <w:p w14:paraId="3E37089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1201</w:t>
            </w:r>
          </w:p>
        </w:tc>
        <w:tc>
          <w:tcPr>
            <w:tcW w:w="3111" w:type="dxa"/>
            <w:tcBorders>
              <w:top w:val="nil"/>
            </w:tcBorders>
          </w:tcPr>
          <w:p w14:paraId="59ABE238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596441,33</w:t>
            </w:r>
          </w:p>
        </w:tc>
        <w:tc>
          <w:tcPr>
            <w:tcW w:w="3082" w:type="dxa"/>
            <w:tcBorders>
              <w:top w:val="nil"/>
            </w:tcBorders>
          </w:tcPr>
          <w:p w14:paraId="2058F1D0">
            <w:pPr>
              <w:pStyle w:val="39"/>
              <w:spacing w:before="19"/>
              <w:ind w:left="4" w:right="1"/>
              <w:rPr>
                <w:sz w:val="18"/>
              </w:rPr>
            </w:pPr>
            <w:r>
              <w:rPr>
                <w:spacing w:val="-2"/>
                <w:sz w:val="18"/>
              </w:rPr>
              <w:t>4430222,95</w:t>
            </w:r>
          </w:p>
        </w:tc>
      </w:tr>
      <w:tr w14:paraId="3585EB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FF93282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1202</w:t>
            </w:r>
          </w:p>
        </w:tc>
        <w:tc>
          <w:tcPr>
            <w:tcW w:w="3111" w:type="dxa"/>
          </w:tcPr>
          <w:p w14:paraId="0FAE8B4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596475,69</w:t>
            </w:r>
          </w:p>
        </w:tc>
        <w:tc>
          <w:tcPr>
            <w:tcW w:w="3082" w:type="dxa"/>
          </w:tcPr>
          <w:p w14:paraId="25650C1B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4430187,74</w:t>
            </w:r>
          </w:p>
        </w:tc>
      </w:tr>
      <w:tr w14:paraId="46CF64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3A744C68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1203</w:t>
            </w:r>
          </w:p>
        </w:tc>
        <w:tc>
          <w:tcPr>
            <w:tcW w:w="3111" w:type="dxa"/>
          </w:tcPr>
          <w:p w14:paraId="676F6D42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596517,12</w:t>
            </w:r>
          </w:p>
        </w:tc>
        <w:tc>
          <w:tcPr>
            <w:tcW w:w="3082" w:type="dxa"/>
          </w:tcPr>
          <w:p w14:paraId="1F0A55E0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4430169,95</w:t>
            </w:r>
          </w:p>
        </w:tc>
      </w:tr>
      <w:tr w14:paraId="24955A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5F220F69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1204</w:t>
            </w:r>
          </w:p>
        </w:tc>
        <w:tc>
          <w:tcPr>
            <w:tcW w:w="3111" w:type="dxa"/>
          </w:tcPr>
          <w:p w14:paraId="6610D350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596555,23</w:t>
            </w:r>
          </w:p>
        </w:tc>
        <w:tc>
          <w:tcPr>
            <w:tcW w:w="3082" w:type="dxa"/>
          </w:tcPr>
          <w:p w14:paraId="7DF4FD82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4430169,65</w:t>
            </w:r>
          </w:p>
        </w:tc>
      </w:tr>
      <w:tr w14:paraId="038341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2C0C69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1205</w:t>
            </w:r>
          </w:p>
        </w:tc>
        <w:tc>
          <w:tcPr>
            <w:tcW w:w="3111" w:type="dxa"/>
          </w:tcPr>
          <w:p w14:paraId="4330C332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596619,37</w:t>
            </w:r>
          </w:p>
        </w:tc>
        <w:tc>
          <w:tcPr>
            <w:tcW w:w="3082" w:type="dxa"/>
          </w:tcPr>
          <w:p w14:paraId="778A0BFD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4430174,38</w:t>
            </w:r>
          </w:p>
        </w:tc>
      </w:tr>
      <w:tr w14:paraId="036DA5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39DDDD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1206</w:t>
            </w:r>
          </w:p>
        </w:tc>
        <w:tc>
          <w:tcPr>
            <w:tcW w:w="3111" w:type="dxa"/>
          </w:tcPr>
          <w:p w14:paraId="3B59A82F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596653,33</w:t>
            </w:r>
          </w:p>
        </w:tc>
        <w:tc>
          <w:tcPr>
            <w:tcW w:w="3082" w:type="dxa"/>
          </w:tcPr>
          <w:p w14:paraId="16C3CBF1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4430167,84</w:t>
            </w:r>
          </w:p>
        </w:tc>
      </w:tr>
      <w:tr w14:paraId="302712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0E3568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1207</w:t>
            </w:r>
          </w:p>
        </w:tc>
        <w:tc>
          <w:tcPr>
            <w:tcW w:w="3111" w:type="dxa"/>
          </w:tcPr>
          <w:p w14:paraId="0A11E5F6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596678,64</w:t>
            </w:r>
          </w:p>
        </w:tc>
        <w:tc>
          <w:tcPr>
            <w:tcW w:w="3082" w:type="dxa"/>
          </w:tcPr>
          <w:p w14:paraId="6175A89D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4430159,06</w:t>
            </w:r>
          </w:p>
        </w:tc>
      </w:tr>
      <w:tr w14:paraId="7B3EC1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5B08CE7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1208</w:t>
            </w:r>
          </w:p>
        </w:tc>
        <w:tc>
          <w:tcPr>
            <w:tcW w:w="3111" w:type="dxa"/>
          </w:tcPr>
          <w:p w14:paraId="40148376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596722,61</w:t>
            </w:r>
          </w:p>
        </w:tc>
        <w:tc>
          <w:tcPr>
            <w:tcW w:w="3082" w:type="dxa"/>
          </w:tcPr>
          <w:p w14:paraId="3D4BED44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4430119,03</w:t>
            </w:r>
          </w:p>
        </w:tc>
      </w:tr>
      <w:tr w14:paraId="3BCC0D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163ACA97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1209</w:t>
            </w:r>
          </w:p>
        </w:tc>
        <w:tc>
          <w:tcPr>
            <w:tcW w:w="3111" w:type="dxa"/>
          </w:tcPr>
          <w:p w14:paraId="0E59B42C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596740,66</w:t>
            </w:r>
          </w:p>
        </w:tc>
        <w:tc>
          <w:tcPr>
            <w:tcW w:w="3082" w:type="dxa"/>
          </w:tcPr>
          <w:p w14:paraId="1AE5D84B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4430103,49</w:t>
            </w:r>
          </w:p>
        </w:tc>
      </w:tr>
      <w:tr w14:paraId="07F534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B47F819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1210</w:t>
            </w:r>
          </w:p>
        </w:tc>
        <w:tc>
          <w:tcPr>
            <w:tcW w:w="3111" w:type="dxa"/>
          </w:tcPr>
          <w:p w14:paraId="125AB2E1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596780,89</w:t>
            </w:r>
          </w:p>
        </w:tc>
        <w:tc>
          <w:tcPr>
            <w:tcW w:w="3082" w:type="dxa"/>
          </w:tcPr>
          <w:p w14:paraId="1EDD103D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4430066,65</w:t>
            </w:r>
          </w:p>
        </w:tc>
      </w:tr>
      <w:tr w14:paraId="45B17E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4F2813EB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1211</w:t>
            </w:r>
          </w:p>
        </w:tc>
        <w:tc>
          <w:tcPr>
            <w:tcW w:w="3111" w:type="dxa"/>
          </w:tcPr>
          <w:p w14:paraId="14E2BCDC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596848,85</w:t>
            </w:r>
          </w:p>
        </w:tc>
        <w:tc>
          <w:tcPr>
            <w:tcW w:w="3082" w:type="dxa"/>
          </w:tcPr>
          <w:p w14:paraId="781425A2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4429982,87</w:t>
            </w:r>
          </w:p>
        </w:tc>
      </w:tr>
      <w:tr w14:paraId="2D1474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FB8B66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1212</w:t>
            </w:r>
          </w:p>
        </w:tc>
        <w:tc>
          <w:tcPr>
            <w:tcW w:w="3111" w:type="dxa"/>
          </w:tcPr>
          <w:p w14:paraId="795941B5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596862,48</w:t>
            </w:r>
          </w:p>
        </w:tc>
        <w:tc>
          <w:tcPr>
            <w:tcW w:w="3082" w:type="dxa"/>
          </w:tcPr>
          <w:p w14:paraId="11FADFDA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4429965,55</w:t>
            </w:r>
          </w:p>
        </w:tc>
      </w:tr>
      <w:tr w14:paraId="198C21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90CA46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1213</w:t>
            </w:r>
          </w:p>
        </w:tc>
        <w:tc>
          <w:tcPr>
            <w:tcW w:w="3111" w:type="dxa"/>
          </w:tcPr>
          <w:p w14:paraId="6E35AC7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596872,72</w:t>
            </w:r>
          </w:p>
        </w:tc>
        <w:tc>
          <w:tcPr>
            <w:tcW w:w="3082" w:type="dxa"/>
          </w:tcPr>
          <w:p w14:paraId="4EC3D491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4429946,33</w:t>
            </w:r>
          </w:p>
        </w:tc>
      </w:tr>
      <w:tr w14:paraId="3C2334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62C397B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11" w:type="dxa"/>
          </w:tcPr>
          <w:p w14:paraId="1162964D">
            <w:pPr>
              <w:pStyle w:val="39"/>
              <w:spacing w:line="205" w:lineRule="exact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82" w:type="dxa"/>
          </w:tcPr>
          <w:p w14:paraId="59BB723A">
            <w:pPr>
              <w:pStyle w:val="39"/>
              <w:spacing w:line="205" w:lineRule="exact"/>
              <w:ind w:left="4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80789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45B25EE7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1214</w:t>
            </w:r>
          </w:p>
        </w:tc>
        <w:tc>
          <w:tcPr>
            <w:tcW w:w="3111" w:type="dxa"/>
          </w:tcPr>
          <w:p w14:paraId="3C14C3EA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596886,25</w:t>
            </w:r>
          </w:p>
        </w:tc>
        <w:tc>
          <w:tcPr>
            <w:tcW w:w="3082" w:type="dxa"/>
          </w:tcPr>
          <w:p w14:paraId="373E152D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4429918,47</w:t>
            </w:r>
          </w:p>
        </w:tc>
      </w:tr>
      <w:tr w14:paraId="70A70C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556187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1215</w:t>
            </w:r>
          </w:p>
        </w:tc>
        <w:tc>
          <w:tcPr>
            <w:tcW w:w="3111" w:type="dxa"/>
          </w:tcPr>
          <w:p w14:paraId="5408AB57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596892,94</w:t>
            </w:r>
          </w:p>
        </w:tc>
        <w:tc>
          <w:tcPr>
            <w:tcW w:w="3082" w:type="dxa"/>
          </w:tcPr>
          <w:p w14:paraId="519DDAB0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4429906,58</w:t>
            </w:r>
          </w:p>
        </w:tc>
      </w:tr>
      <w:tr w14:paraId="30CB14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23CE4A7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1216</w:t>
            </w:r>
          </w:p>
        </w:tc>
        <w:tc>
          <w:tcPr>
            <w:tcW w:w="3111" w:type="dxa"/>
          </w:tcPr>
          <w:p w14:paraId="4CAD641D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596896,35</w:t>
            </w:r>
          </w:p>
        </w:tc>
        <w:tc>
          <w:tcPr>
            <w:tcW w:w="3082" w:type="dxa"/>
          </w:tcPr>
          <w:p w14:paraId="61B85122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4429901,85</w:t>
            </w:r>
          </w:p>
        </w:tc>
      </w:tr>
      <w:tr w14:paraId="44A153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5BA529F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1217</w:t>
            </w:r>
          </w:p>
        </w:tc>
        <w:tc>
          <w:tcPr>
            <w:tcW w:w="3111" w:type="dxa"/>
          </w:tcPr>
          <w:p w14:paraId="5B2EE502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596912,53</w:t>
            </w:r>
          </w:p>
        </w:tc>
        <w:tc>
          <w:tcPr>
            <w:tcW w:w="3082" w:type="dxa"/>
          </w:tcPr>
          <w:p w14:paraId="38D814F8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4429887,15</w:t>
            </w:r>
          </w:p>
        </w:tc>
      </w:tr>
      <w:tr w14:paraId="007AF0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5DC8E8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1218</w:t>
            </w:r>
          </w:p>
        </w:tc>
        <w:tc>
          <w:tcPr>
            <w:tcW w:w="3111" w:type="dxa"/>
          </w:tcPr>
          <w:p w14:paraId="68C161C9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596927,84</w:t>
            </w:r>
          </w:p>
        </w:tc>
        <w:tc>
          <w:tcPr>
            <w:tcW w:w="3082" w:type="dxa"/>
          </w:tcPr>
          <w:p w14:paraId="2467115B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4429876,10</w:t>
            </w:r>
          </w:p>
        </w:tc>
      </w:tr>
      <w:tr w14:paraId="23E1AC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B3E9B72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3111" w:type="dxa"/>
          </w:tcPr>
          <w:p w14:paraId="2CC99CCB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596941,20</w:t>
            </w:r>
          </w:p>
        </w:tc>
        <w:tc>
          <w:tcPr>
            <w:tcW w:w="3082" w:type="dxa"/>
          </w:tcPr>
          <w:p w14:paraId="35124B2B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4429866,59</w:t>
            </w:r>
          </w:p>
        </w:tc>
      </w:tr>
      <w:tr w14:paraId="661142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430E2B2D">
            <w:pPr>
              <w:pStyle w:val="39"/>
              <w:spacing w:before="23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467</w:t>
            </w:r>
          </w:p>
        </w:tc>
        <w:tc>
          <w:tcPr>
            <w:tcW w:w="3111" w:type="dxa"/>
          </w:tcPr>
          <w:p w14:paraId="7D62BDED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596970,39</w:t>
            </w:r>
          </w:p>
        </w:tc>
        <w:tc>
          <w:tcPr>
            <w:tcW w:w="3082" w:type="dxa"/>
          </w:tcPr>
          <w:p w14:paraId="2A279F65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4429840,81</w:t>
            </w:r>
          </w:p>
        </w:tc>
      </w:tr>
      <w:tr w14:paraId="036961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1932C7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1219</w:t>
            </w:r>
          </w:p>
        </w:tc>
        <w:tc>
          <w:tcPr>
            <w:tcW w:w="3111" w:type="dxa"/>
          </w:tcPr>
          <w:p w14:paraId="373FA3C7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596976,78</w:t>
            </w:r>
          </w:p>
        </w:tc>
        <w:tc>
          <w:tcPr>
            <w:tcW w:w="3082" w:type="dxa"/>
          </w:tcPr>
          <w:p w14:paraId="00FEC9B9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4429838,15</w:t>
            </w:r>
          </w:p>
        </w:tc>
      </w:tr>
      <w:tr w14:paraId="0352B4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07796E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1220</w:t>
            </w:r>
          </w:p>
        </w:tc>
        <w:tc>
          <w:tcPr>
            <w:tcW w:w="3111" w:type="dxa"/>
          </w:tcPr>
          <w:p w14:paraId="4F15E992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597005,62</w:t>
            </w:r>
          </w:p>
        </w:tc>
        <w:tc>
          <w:tcPr>
            <w:tcW w:w="3082" w:type="dxa"/>
          </w:tcPr>
          <w:p w14:paraId="121A7B6F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4429821,71</w:t>
            </w:r>
          </w:p>
        </w:tc>
      </w:tr>
      <w:tr w14:paraId="5EA903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7C50CA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1221</w:t>
            </w:r>
          </w:p>
        </w:tc>
        <w:tc>
          <w:tcPr>
            <w:tcW w:w="3111" w:type="dxa"/>
          </w:tcPr>
          <w:p w14:paraId="1A0C9B79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597009,04</w:t>
            </w:r>
          </w:p>
        </w:tc>
        <w:tc>
          <w:tcPr>
            <w:tcW w:w="3082" w:type="dxa"/>
          </w:tcPr>
          <w:p w14:paraId="74CF4CF8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4429817,30</w:t>
            </w:r>
          </w:p>
        </w:tc>
      </w:tr>
      <w:tr w14:paraId="5A3CF5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065AAFA0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920</w:t>
            </w:r>
          </w:p>
        </w:tc>
        <w:tc>
          <w:tcPr>
            <w:tcW w:w="3111" w:type="dxa"/>
          </w:tcPr>
          <w:p w14:paraId="4583C042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597032,67</w:t>
            </w:r>
          </w:p>
        </w:tc>
        <w:tc>
          <w:tcPr>
            <w:tcW w:w="3082" w:type="dxa"/>
          </w:tcPr>
          <w:p w14:paraId="17275C48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4429806,23</w:t>
            </w:r>
          </w:p>
        </w:tc>
      </w:tr>
      <w:tr w14:paraId="4EBDEA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C40B79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1222</w:t>
            </w:r>
          </w:p>
        </w:tc>
        <w:tc>
          <w:tcPr>
            <w:tcW w:w="3111" w:type="dxa"/>
          </w:tcPr>
          <w:p w14:paraId="1FF01B8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597064,43</w:t>
            </w:r>
          </w:p>
        </w:tc>
        <w:tc>
          <w:tcPr>
            <w:tcW w:w="3082" w:type="dxa"/>
          </w:tcPr>
          <w:p w14:paraId="3C073B15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4429789,30</w:t>
            </w:r>
          </w:p>
        </w:tc>
      </w:tr>
      <w:tr w14:paraId="030337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893394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1223</w:t>
            </w:r>
          </w:p>
        </w:tc>
        <w:tc>
          <w:tcPr>
            <w:tcW w:w="3111" w:type="dxa"/>
          </w:tcPr>
          <w:p w14:paraId="22FA37D9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597094,74</w:t>
            </w:r>
          </w:p>
        </w:tc>
        <w:tc>
          <w:tcPr>
            <w:tcW w:w="3082" w:type="dxa"/>
          </w:tcPr>
          <w:p w14:paraId="551C8A5D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4429767,94</w:t>
            </w:r>
          </w:p>
        </w:tc>
      </w:tr>
      <w:tr w14:paraId="12EADD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5AC47DFB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1224</w:t>
            </w:r>
          </w:p>
        </w:tc>
        <w:tc>
          <w:tcPr>
            <w:tcW w:w="3111" w:type="dxa"/>
          </w:tcPr>
          <w:p w14:paraId="08A2FE2C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597114,28</w:t>
            </w:r>
          </w:p>
        </w:tc>
        <w:tc>
          <w:tcPr>
            <w:tcW w:w="3082" w:type="dxa"/>
          </w:tcPr>
          <w:p w14:paraId="51640C11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4429794,87</w:t>
            </w:r>
          </w:p>
        </w:tc>
      </w:tr>
      <w:tr w14:paraId="3E4887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64AE97A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1225</w:t>
            </w:r>
          </w:p>
        </w:tc>
        <w:tc>
          <w:tcPr>
            <w:tcW w:w="3111" w:type="dxa"/>
          </w:tcPr>
          <w:p w14:paraId="37476956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597145,22</w:t>
            </w:r>
          </w:p>
        </w:tc>
        <w:tc>
          <w:tcPr>
            <w:tcW w:w="3082" w:type="dxa"/>
          </w:tcPr>
          <w:p w14:paraId="368AA04D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4429832,67</w:t>
            </w:r>
          </w:p>
        </w:tc>
      </w:tr>
      <w:tr w14:paraId="675866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628C0B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1226</w:t>
            </w:r>
          </w:p>
        </w:tc>
        <w:tc>
          <w:tcPr>
            <w:tcW w:w="3111" w:type="dxa"/>
          </w:tcPr>
          <w:p w14:paraId="42D91592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597166,40</w:t>
            </w:r>
          </w:p>
        </w:tc>
        <w:tc>
          <w:tcPr>
            <w:tcW w:w="3082" w:type="dxa"/>
          </w:tcPr>
          <w:p w14:paraId="695CA2D6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4429865,90</w:t>
            </w:r>
          </w:p>
        </w:tc>
      </w:tr>
      <w:tr w14:paraId="041F57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766953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1227</w:t>
            </w:r>
          </w:p>
        </w:tc>
        <w:tc>
          <w:tcPr>
            <w:tcW w:w="3111" w:type="dxa"/>
          </w:tcPr>
          <w:p w14:paraId="65D9E179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597168,36</w:t>
            </w:r>
          </w:p>
        </w:tc>
        <w:tc>
          <w:tcPr>
            <w:tcW w:w="3082" w:type="dxa"/>
          </w:tcPr>
          <w:p w14:paraId="7184E20D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4429873,41</w:t>
            </w:r>
          </w:p>
        </w:tc>
      </w:tr>
      <w:tr w14:paraId="04857C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06E6A1A7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1228</w:t>
            </w:r>
          </w:p>
        </w:tc>
        <w:tc>
          <w:tcPr>
            <w:tcW w:w="3111" w:type="dxa"/>
          </w:tcPr>
          <w:p w14:paraId="6BB58748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597182,05</w:t>
            </w:r>
          </w:p>
        </w:tc>
        <w:tc>
          <w:tcPr>
            <w:tcW w:w="3082" w:type="dxa"/>
          </w:tcPr>
          <w:p w14:paraId="2A2B1E63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4429891,81</w:t>
            </w:r>
          </w:p>
        </w:tc>
      </w:tr>
      <w:tr w14:paraId="589E9D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46CE57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1229</w:t>
            </w:r>
          </w:p>
        </w:tc>
        <w:tc>
          <w:tcPr>
            <w:tcW w:w="3111" w:type="dxa"/>
          </w:tcPr>
          <w:p w14:paraId="51A25D59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597187,90</w:t>
            </w:r>
          </w:p>
        </w:tc>
        <w:tc>
          <w:tcPr>
            <w:tcW w:w="3082" w:type="dxa"/>
          </w:tcPr>
          <w:p w14:paraId="38F6CD44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4429899,62</w:t>
            </w:r>
          </w:p>
        </w:tc>
      </w:tr>
      <w:tr w14:paraId="55F864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16FB401E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1230</w:t>
            </w:r>
          </w:p>
        </w:tc>
        <w:tc>
          <w:tcPr>
            <w:tcW w:w="3111" w:type="dxa"/>
          </w:tcPr>
          <w:p w14:paraId="5756D0D2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597195,07</w:t>
            </w:r>
          </w:p>
        </w:tc>
        <w:tc>
          <w:tcPr>
            <w:tcW w:w="3082" w:type="dxa"/>
          </w:tcPr>
          <w:p w14:paraId="23EF7FDD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4429927,00</w:t>
            </w:r>
          </w:p>
        </w:tc>
      </w:tr>
      <w:tr w14:paraId="3D0B83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62394F6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1231</w:t>
            </w:r>
          </w:p>
        </w:tc>
        <w:tc>
          <w:tcPr>
            <w:tcW w:w="3111" w:type="dxa"/>
          </w:tcPr>
          <w:p w14:paraId="1C6503C2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597200,28</w:t>
            </w:r>
          </w:p>
        </w:tc>
        <w:tc>
          <w:tcPr>
            <w:tcW w:w="3082" w:type="dxa"/>
          </w:tcPr>
          <w:p w14:paraId="03F5D59F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4429955,99</w:t>
            </w:r>
          </w:p>
        </w:tc>
      </w:tr>
      <w:tr w14:paraId="3854C4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AEEE4D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1232</w:t>
            </w:r>
          </w:p>
        </w:tc>
        <w:tc>
          <w:tcPr>
            <w:tcW w:w="3111" w:type="dxa"/>
          </w:tcPr>
          <w:p w14:paraId="6BE1C0A2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597202,90</w:t>
            </w:r>
          </w:p>
        </w:tc>
        <w:tc>
          <w:tcPr>
            <w:tcW w:w="3082" w:type="dxa"/>
          </w:tcPr>
          <w:p w14:paraId="22F8645F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4429978,47</w:t>
            </w:r>
          </w:p>
        </w:tc>
      </w:tr>
      <w:tr w14:paraId="168A70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99E5D2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1233</w:t>
            </w:r>
          </w:p>
        </w:tc>
        <w:tc>
          <w:tcPr>
            <w:tcW w:w="3111" w:type="dxa"/>
          </w:tcPr>
          <w:p w14:paraId="3E50C38A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597205,17</w:t>
            </w:r>
          </w:p>
        </w:tc>
        <w:tc>
          <w:tcPr>
            <w:tcW w:w="3082" w:type="dxa"/>
          </w:tcPr>
          <w:p w14:paraId="5F8DD95B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4430005,19</w:t>
            </w:r>
          </w:p>
        </w:tc>
      </w:tr>
      <w:tr w14:paraId="419E5B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47C6D9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1234</w:t>
            </w:r>
          </w:p>
        </w:tc>
        <w:tc>
          <w:tcPr>
            <w:tcW w:w="3111" w:type="dxa"/>
          </w:tcPr>
          <w:p w14:paraId="4AC407E7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597207,79</w:t>
            </w:r>
          </w:p>
        </w:tc>
        <w:tc>
          <w:tcPr>
            <w:tcW w:w="3082" w:type="dxa"/>
          </w:tcPr>
          <w:p w14:paraId="1DDE060B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4430021,81</w:t>
            </w:r>
          </w:p>
        </w:tc>
      </w:tr>
      <w:tr w14:paraId="7B2D74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20286718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1235</w:t>
            </w:r>
          </w:p>
        </w:tc>
        <w:tc>
          <w:tcPr>
            <w:tcW w:w="3111" w:type="dxa"/>
          </w:tcPr>
          <w:p w14:paraId="60B90968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597211,86</w:t>
            </w:r>
          </w:p>
        </w:tc>
        <w:tc>
          <w:tcPr>
            <w:tcW w:w="3082" w:type="dxa"/>
          </w:tcPr>
          <w:p w14:paraId="510334A2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4430035,17</w:t>
            </w:r>
          </w:p>
        </w:tc>
      </w:tr>
      <w:tr w14:paraId="762E46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5099C1AD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1236</w:t>
            </w:r>
          </w:p>
        </w:tc>
        <w:tc>
          <w:tcPr>
            <w:tcW w:w="3111" w:type="dxa"/>
          </w:tcPr>
          <w:p w14:paraId="03317F57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597217,55</w:t>
            </w:r>
          </w:p>
        </w:tc>
        <w:tc>
          <w:tcPr>
            <w:tcW w:w="3082" w:type="dxa"/>
          </w:tcPr>
          <w:p w14:paraId="7A81120C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4430046,24</w:t>
            </w:r>
          </w:p>
        </w:tc>
      </w:tr>
      <w:tr w14:paraId="13142E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1F63A2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1237</w:t>
            </w:r>
          </w:p>
        </w:tc>
        <w:tc>
          <w:tcPr>
            <w:tcW w:w="3111" w:type="dxa"/>
          </w:tcPr>
          <w:p w14:paraId="57C935C6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597244,59</w:t>
            </w:r>
          </w:p>
        </w:tc>
        <w:tc>
          <w:tcPr>
            <w:tcW w:w="3082" w:type="dxa"/>
          </w:tcPr>
          <w:p w14:paraId="63A78550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4430102,94</w:t>
            </w:r>
          </w:p>
        </w:tc>
      </w:tr>
      <w:tr w14:paraId="226E93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677BDDE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1238</w:t>
            </w:r>
          </w:p>
        </w:tc>
        <w:tc>
          <w:tcPr>
            <w:tcW w:w="3111" w:type="dxa"/>
          </w:tcPr>
          <w:p w14:paraId="20A3FA42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597261,22</w:t>
            </w:r>
          </w:p>
        </w:tc>
        <w:tc>
          <w:tcPr>
            <w:tcW w:w="3082" w:type="dxa"/>
          </w:tcPr>
          <w:p w14:paraId="34960428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4430140,08</w:t>
            </w:r>
          </w:p>
        </w:tc>
      </w:tr>
      <w:tr w14:paraId="08C02C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350425D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1239</w:t>
            </w:r>
          </w:p>
        </w:tc>
        <w:tc>
          <w:tcPr>
            <w:tcW w:w="3111" w:type="dxa"/>
          </w:tcPr>
          <w:p w14:paraId="2B20B23A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597268,39</w:t>
            </w:r>
          </w:p>
        </w:tc>
        <w:tc>
          <w:tcPr>
            <w:tcW w:w="3082" w:type="dxa"/>
          </w:tcPr>
          <w:p w14:paraId="2046AFFA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4430159,63</w:t>
            </w:r>
          </w:p>
        </w:tc>
      </w:tr>
      <w:tr w14:paraId="49CD99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AEB7F1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1240</w:t>
            </w:r>
          </w:p>
        </w:tc>
        <w:tc>
          <w:tcPr>
            <w:tcW w:w="3111" w:type="dxa"/>
          </w:tcPr>
          <w:p w14:paraId="5E9A9394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597269,53</w:t>
            </w:r>
          </w:p>
        </w:tc>
        <w:tc>
          <w:tcPr>
            <w:tcW w:w="3082" w:type="dxa"/>
          </w:tcPr>
          <w:p w14:paraId="11D96323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4430171,03</w:t>
            </w:r>
          </w:p>
        </w:tc>
      </w:tr>
      <w:tr w14:paraId="42CEDA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F0B11D2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1241</w:t>
            </w:r>
          </w:p>
        </w:tc>
        <w:tc>
          <w:tcPr>
            <w:tcW w:w="3111" w:type="dxa"/>
          </w:tcPr>
          <w:p w14:paraId="0B0B43E4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597266,59</w:t>
            </w:r>
          </w:p>
        </w:tc>
        <w:tc>
          <w:tcPr>
            <w:tcW w:w="3082" w:type="dxa"/>
          </w:tcPr>
          <w:p w14:paraId="370D79D1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4430183,41</w:t>
            </w:r>
          </w:p>
        </w:tc>
      </w:tr>
      <w:tr w14:paraId="17700B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2F494181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1242</w:t>
            </w:r>
          </w:p>
        </w:tc>
        <w:tc>
          <w:tcPr>
            <w:tcW w:w="3111" w:type="dxa"/>
          </w:tcPr>
          <w:p w14:paraId="3C95FC6A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597255,67</w:t>
            </w:r>
          </w:p>
        </w:tc>
        <w:tc>
          <w:tcPr>
            <w:tcW w:w="3082" w:type="dxa"/>
          </w:tcPr>
          <w:p w14:paraId="729A9039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4430202,30</w:t>
            </w:r>
          </w:p>
        </w:tc>
      </w:tr>
      <w:tr w14:paraId="312124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EC00C7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1243</w:t>
            </w:r>
          </w:p>
        </w:tc>
        <w:tc>
          <w:tcPr>
            <w:tcW w:w="3111" w:type="dxa"/>
          </w:tcPr>
          <w:p w14:paraId="19E47038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597236,61</w:t>
            </w:r>
          </w:p>
        </w:tc>
        <w:tc>
          <w:tcPr>
            <w:tcW w:w="3082" w:type="dxa"/>
          </w:tcPr>
          <w:p w14:paraId="6746E87A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4430228,54</w:t>
            </w:r>
          </w:p>
        </w:tc>
      </w:tr>
      <w:tr w14:paraId="691884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C3944F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1244</w:t>
            </w:r>
          </w:p>
        </w:tc>
        <w:tc>
          <w:tcPr>
            <w:tcW w:w="3111" w:type="dxa"/>
          </w:tcPr>
          <w:p w14:paraId="348F542B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597219,02</w:t>
            </w:r>
          </w:p>
        </w:tc>
        <w:tc>
          <w:tcPr>
            <w:tcW w:w="3082" w:type="dxa"/>
          </w:tcPr>
          <w:p w14:paraId="4FAA8255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4430251,84</w:t>
            </w:r>
          </w:p>
        </w:tc>
      </w:tr>
      <w:tr w14:paraId="4A08B7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6A454649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1245</w:t>
            </w:r>
          </w:p>
        </w:tc>
        <w:tc>
          <w:tcPr>
            <w:tcW w:w="3111" w:type="dxa"/>
          </w:tcPr>
          <w:p w14:paraId="6185D4A3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597197,03</w:t>
            </w:r>
          </w:p>
        </w:tc>
        <w:tc>
          <w:tcPr>
            <w:tcW w:w="3082" w:type="dxa"/>
          </w:tcPr>
          <w:p w14:paraId="29182503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4430279,70</w:t>
            </w:r>
          </w:p>
        </w:tc>
      </w:tr>
      <w:tr w14:paraId="35FB85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BCB514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1246</w:t>
            </w:r>
          </w:p>
        </w:tc>
        <w:tc>
          <w:tcPr>
            <w:tcW w:w="3111" w:type="dxa"/>
          </w:tcPr>
          <w:p w14:paraId="14F7D03E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597186,93</w:t>
            </w:r>
          </w:p>
        </w:tc>
        <w:tc>
          <w:tcPr>
            <w:tcW w:w="3082" w:type="dxa"/>
          </w:tcPr>
          <w:p w14:paraId="0F2B0402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4430303,47</w:t>
            </w:r>
          </w:p>
        </w:tc>
      </w:tr>
      <w:tr w14:paraId="14C87A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D288B7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1247</w:t>
            </w:r>
          </w:p>
        </w:tc>
        <w:tc>
          <w:tcPr>
            <w:tcW w:w="3111" w:type="dxa"/>
          </w:tcPr>
          <w:p w14:paraId="22878DCF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597183,35</w:t>
            </w:r>
          </w:p>
        </w:tc>
        <w:tc>
          <w:tcPr>
            <w:tcW w:w="3082" w:type="dxa"/>
          </w:tcPr>
          <w:p w14:paraId="084D4BF4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4430328,57</w:t>
            </w:r>
          </w:p>
        </w:tc>
      </w:tr>
      <w:tr w14:paraId="348811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FE8435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1248</w:t>
            </w:r>
          </w:p>
        </w:tc>
        <w:tc>
          <w:tcPr>
            <w:tcW w:w="3111" w:type="dxa"/>
          </w:tcPr>
          <w:p w14:paraId="408AC2C6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597184,20</w:t>
            </w:r>
          </w:p>
        </w:tc>
        <w:tc>
          <w:tcPr>
            <w:tcW w:w="3082" w:type="dxa"/>
          </w:tcPr>
          <w:p w14:paraId="18DE9C0F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4430360,37</w:t>
            </w:r>
          </w:p>
        </w:tc>
      </w:tr>
      <w:tr w14:paraId="2B91BF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4D6912D7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1249</w:t>
            </w:r>
          </w:p>
        </w:tc>
        <w:tc>
          <w:tcPr>
            <w:tcW w:w="3111" w:type="dxa"/>
          </w:tcPr>
          <w:p w14:paraId="6A7264E3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597176,29</w:t>
            </w:r>
          </w:p>
        </w:tc>
        <w:tc>
          <w:tcPr>
            <w:tcW w:w="3082" w:type="dxa"/>
          </w:tcPr>
          <w:p w14:paraId="6DFFDD10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4430355,97</w:t>
            </w:r>
          </w:p>
        </w:tc>
      </w:tr>
      <w:tr w14:paraId="721DD4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52407F6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1250</w:t>
            </w:r>
          </w:p>
        </w:tc>
        <w:tc>
          <w:tcPr>
            <w:tcW w:w="3111" w:type="dxa"/>
          </w:tcPr>
          <w:p w14:paraId="4A332028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597174,25</w:t>
            </w:r>
          </w:p>
        </w:tc>
        <w:tc>
          <w:tcPr>
            <w:tcW w:w="3082" w:type="dxa"/>
          </w:tcPr>
          <w:p w14:paraId="44FB1A1C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4430353,92</w:t>
            </w:r>
          </w:p>
        </w:tc>
      </w:tr>
      <w:tr w14:paraId="45EC4E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0E5BE1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1251</w:t>
            </w:r>
          </w:p>
        </w:tc>
        <w:tc>
          <w:tcPr>
            <w:tcW w:w="3111" w:type="dxa"/>
          </w:tcPr>
          <w:p w14:paraId="58DD72BA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597171,17</w:t>
            </w:r>
          </w:p>
        </w:tc>
        <w:tc>
          <w:tcPr>
            <w:tcW w:w="3082" w:type="dxa"/>
          </w:tcPr>
          <w:p w14:paraId="44B90EB4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4430347,33</w:t>
            </w:r>
          </w:p>
        </w:tc>
      </w:tr>
      <w:tr w14:paraId="339D53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2F3C663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1252</w:t>
            </w:r>
          </w:p>
        </w:tc>
        <w:tc>
          <w:tcPr>
            <w:tcW w:w="3111" w:type="dxa"/>
          </w:tcPr>
          <w:p w14:paraId="5B8F3C13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597168,16</w:t>
            </w:r>
          </w:p>
        </w:tc>
        <w:tc>
          <w:tcPr>
            <w:tcW w:w="3082" w:type="dxa"/>
          </w:tcPr>
          <w:p w14:paraId="775ED7E6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4430344,24</w:t>
            </w:r>
          </w:p>
        </w:tc>
      </w:tr>
    </w:tbl>
    <w:p w14:paraId="2984D77A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51852BA0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73"/>
        <w:gridCol w:w="3111"/>
        <w:gridCol w:w="3082"/>
      </w:tblGrid>
      <w:tr w14:paraId="77BB56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  <w:tcBorders>
              <w:top w:val="nil"/>
            </w:tcBorders>
          </w:tcPr>
          <w:p w14:paraId="1430146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1253</w:t>
            </w:r>
          </w:p>
        </w:tc>
        <w:tc>
          <w:tcPr>
            <w:tcW w:w="3111" w:type="dxa"/>
            <w:tcBorders>
              <w:top w:val="nil"/>
            </w:tcBorders>
          </w:tcPr>
          <w:p w14:paraId="0BAD6943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597164,66</w:t>
            </w:r>
          </w:p>
        </w:tc>
        <w:tc>
          <w:tcPr>
            <w:tcW w:w="3082" w:type="dxa"/>
            <w:tcBorders>
              <w:top w:val="nil"/>
            </w:tcBorders>
          </w:tcPr>
          <w:p w14:paraId="78953591">
            <w:pPr>
              <w:pStyle w:val="39"/>
              <w:spacing w:line="205" w:lineRule="exact"/>
              <w:ind w:left="4" w:right="1"/>
              <w:rPr>
                <w:sz w:val="18"/>
              </w:rPr>
            </w:pPr>
            <w:r>
              <w:rPr>
                <w:spacing w:val="-2"/>
                <w:sz w:val="18"/>
              </w:rPr>
              <w:t>4430342,94</w:t>
            </w:r>
          </w:p>
        </w:tc>
      </w:tr>
      <w:tr w14:paraId="1B356D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764F7F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1254</w:t>
            </w:r>
          </w:p>
        </w:tc>
        <w:tc>
          <w:tcPr>
            <w:tcW w:w="3111" w:type="dxa"/>
          </w:tcPr>
          <w:p w14:paraId="7159DCFE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597158,78</w:t>
            </w:r>
          </w:p>
        </w:tc>
        <w:tc>
          <w:tcPr>
            <w:tcW w:w="3082" w:type="dxa"/>
          </w:tcPr>
          <w:p w14:paraId="222E567E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4430341,87</w:t>
            </w:r>
          </w:p>
        </w:tc>
      </w:tr>
      <w:tr w14:paraId="450F74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1A189DF1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1255</w:t>
            </w:r>
          </w:p>
        </w:tc>
        <w:tc>
          <w:tcPr>
            <w:tcW w:w="3111" w:type="dxa"/>
          </w:tcPr>
          <w:p w14:paraId="4B3A8798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597152,96</w:t>
            </w:r>
          </w:p>
        </w:tc>
        <w:tc>
          <w:tcPr>
            <w:tcW w:w="3082" w:type="dxa"/>
          </w:tcPr>
          <w:p w14:paraId="0683669D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4430340,00</w:t>
            </w:r>
          </w:p>
        </w:tc>
      </w:tr>
      <w:tr w14:paraId="409CF2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A46804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1256</w:t>
            </w:r>
          </w:p>
        </w:tc>
        <w:tc>
          <w:tcPr>
            <w:tcW w:w="3111" w:type="dxa"/>
          </w:tcPr>
          <w:p w14:paraId="46313519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597137,49</w:t>
            </w:r>
          </w:p>
        </w:tc>
        <w:tc>
          <w:tcPr>
            <w:tcW w:w="3082" w:type="dxa"/>
          </w:tcPr>
          <w:p w14:paraId="27506DF0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4430324,69</w:t>
            </w:r>
          </w:p>
        </w:tc>
      </w:tr>
      <w:tr w14:paraId="4DA416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C4BCD5F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1257</w:t>
            </w:r>
          </w:p>
        </w:tc>
        <w:tc>
          <w:tcPr>
            <w:tcW w:w="3111" w:type="dxa"/>
          </w:tcPr>
          <w:p w14:paraId="01D4F413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597132,77</w:t>
            </w:r>
          </w:p>
        </w:tc>
        <w:tc>
          <w:tcPr>
            <w:tcW w:w="3082" w:type="dxa"/>
          </w:tcPr>
          <w:p w14:paraId="23429FA4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4430320,29</w:t>
            </w:r>
          </w:p>
        </w:tc>
      </w:tr>
      <w:tr w14:paraId="539945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B617A70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1258</w:t>
            </w:r>
          </w:p>
        </w:tc>
        <w:tc>
          <w:tcPr>
            <w:tcW w:w="3111" w:type="dxa"/>
          </w:tcPr>
          <w:p w14:paraId="0B1EC210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597125,91</w:t>
            </w:r>
          </w:p>
        </w:tc>
        <w:tc>
          <w:tcPr>
            <w:tcW w:w="3082" w:type="dxa"/>
          </w:tcPr>
          <w:p w14:paraId="0A0E986B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4430317,19</w:t>
            </w:r>
          </w:p>
        </w:tc>
      </w:tr>
      <w:tr w14:paraId="09E929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64092DCC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1259</w:t>
            </w:r>
          </w:p>
        </w:tc>
        <w:tc>
          <w:tcPr>
            <w:tcW w:w="3111" w:type="dxa"/>
          </w:tcPr>
          <w:p w14:paraId="6A9934DF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597108,32</w:t>
            </w:r>
          </w:p>
        </w:tc>
        <w:tc>
          <w:tcPr>
            <w:tcW w:w="3082" w:type="dxa"/>
          </w:tcPr>
          <w:p w14:paraId="11BEF12D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4430313,29</w:t>
            </w:r>
          </w:p>
        </w:tc>
      </w:tr>
      <w:tr w14:paraId="27B9A9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91FEA3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1260</w:t>
            </w:r>
          </w:p>
        </w:tc>
        <w:tc>
          <w:tcPr>
            <w:tcW w:w="3111" w:type="dxa"/>
          </w:tcPr>
          <w:p w14:paraId="7D7B5942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597097,40</w:t>
            </w:r>
          </w:p>
        </w:tc>
        <w:tc>
          <w:tcPr>
            <w:tcW w:w="3082" w:type="dxa"/>
          </w:tcPr>
          <w:p w14:paraId="70847A55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4430311,34</w:t>
            </w:r>
          </w:p>
        </w:tc>
      </w:tr>
      <w:tr w14:paraId="0682E4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3E5100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1261</w:t>
            </w:r>
          </w:p>
        </w:tc>
        <w:tc>
          <w:tcPr>
            <w:tcW w:w="3111" w:type="dxa"/>
          </w:tcPr>
          <w:p w14:paraId="3FBC5DD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597087,43</w:t>
            </w:r>
          </w:p>
        </w:tc>
        <w:tc>
          <w:tcPr>
            <w:tcW w:w="3082" w:type="dxa"/>
          </w:tcPr>
          <w:p w14:paraId="77F96A1D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4430309,05</w:t>
            </w:r>
          </w:p>
        </w:tc>
      </w:tr>
      <w:tr w14:paraId="4DEC3D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7E4457FB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1262</w:t>
            </w:r>
          </w:p>
        </w:tc>
        <w:tc>
          <w:tcPr>
            <w:tcW w:w="3111" w:type="dxa"/>
          </w:tcPr>
          <w:p w14:paraId="0418FAAD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597082,05</w:t>
            </w:r>
          </w:p>
        </w:tc>
        <w:tc>
          <w:tcPr>
            <w:tcW w:w="3082" w:type="dxa"/>
          </w:tcPr>
          <w:p w14:paraId="034735AA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4430305,71</w:t>
            </w:r>
          </w:p>
        </w:tc>
      </w:tr>
      <w:tr w14:paraId="54C679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84A756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1263</w:t>
            </w:r>
          </w:p>
        </w:tc>
        <w:tc>
          <w:tcPr>
            <w:tcW w:w="3111" w:type="dxa"/>
          </w:tcPr>
          <w:p w14:paraId="1F4386FD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597077,33</w:t>
            </w:r>
          </w:p>
        </w:tc>
        <w:tc>
          <w:tcPr>
            <w:tcW w:w="3082" w:type="dxa"/>
          </w:tcPr>
          <w:p w14:paraId="0E645F2F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4430303,76</w:t>
            </w:r>
          </w:p>
        </w:tc>
      </w:tr>
      <w:tr w14:paraId="1631C2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2D7C6A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1264</w:t>
            </w:r>
          </w:p>
        </w:tc>
        <w:tc>
          <w:tcPr>
            <w:tcW w:w="3111" w:type="dxa"/>
          </w:tcPr>
          <w:p w14:paraId="54351C66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597063,07</w:t>
            </w:r>
          </w:p>
        </w:tc>
        <w:tc>
          <w:tcPr>
            <w:tcW w:w="3082" w:type="dxa"/>
          </w:tcPr>
          <w:p w14:paraId="72439856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4430304,00</w:t>
            </w:r>
          </w:p>
        </w:tc>
      </w:tr>
      <w:tr w14:paraId="423115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50985B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1265</w:t>
            </w:r>
          </w:p>
        </w:tc>
        <w:tc>
          <w:tcPr>
            <w:tcW w:w="3111" w:type="dxa"/>
          </w:tcPr>
          <w:p w14:paraId="7BB2D66C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597049,07</w:t>
            </w:r>
          </w:p>
        </w:tc>
        <w:tc>
          <w:tcPr>
            <w:tcW w:w="3082" w:type="dxa"/>
          </w:tcPr>
          <w:p w14:paraId="2061BC40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4430301,15</w:t>
            </w:r>
          </w:p>
        </w:tc>
      </w:tr>
      <w:tr w14:paraId="4EB00B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20CC332F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1266</w:t>
            </w:r>
          </w:p>
        </w:tc>
        <w:tc>
          <w:tcPr>
            <w:tcW w:w="3111" w:type="dxa"/>
          </w:tcPr>
          <w:p w14:paraId="0EC31AC8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597036,26</w:t>
            </w:r>
          </w:p>
        </w:tc>
        <w:tc>
          <w:tcPr>
            <w:tcW w:w="3082" w:type="dxa"/>
          </w:tcPr>
          <w:p w14:paraId="2425FCB5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4430298,85</w:t>
            </w:r>
          </w:p>
        </w:tc>
      </w:tr>
      <w:tr w14:paraId="438DAB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736CF9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1267</w:t>
            </w:r>
          </w:p>
        </w:tc>
        <w:tc>
          <w:tcPr>
            <w:tcW w:w="3111" w:type="dxa"/>
          </w:tcPr>
          <w:p w14:paraId="6EB5DEFC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597030,58</w:t>
            </w:r>
          </w:p>
        </w:tc>
        <w:tc>
          <w:tcPr>
            <w:tcW w:w="3082" w:type="dxa"/>
          </w:tcPr>
          <w:p w14:paraId="1009EF21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4430298,27</w:t>
            </w:r>
          </w:p>
        </w:tc>
      </w:tr>
      <w:tr w14:paraId="59956E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62495324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1268</w:t>
            </w:r>
          </w:p>
        </w:tc>
        <w:tc>
          <w:tcPr>
            <w:tcW w:w="3111" w:type="dxa"/>
          </w:tcPr>
          <w:p w14:paraId="43F91A6E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597024,64</w:t>
            </w:r>
          </w:p>
        </w:tc>
        <w:tc>
          <w:tcPr>
            <w:tcW w:w="3082" w:type="dxa"/>
          </w:tcPr>
          <w:p w14:paraId="515AF457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4430298,55</w:t>
            </w:r>
          </w:p>
        </w:tc>
      </w:tr>
      <w:tr w14:paraId="7BB0AE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0481E020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1269</w:t>
            </w:r>
          </w:p>
        </w:tc>
        <w:tc>
          <w:tcPr>
            <w:tcW w:w="3111" w:type="dxa"/>
          </w:tcPr>
          <w:p w14:paraId="13302BAB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596996,75</w:t>
            </w:r>
          </w:p>
        </w:tc>
        <w:tc>
          <w:tcPr>
            <w:tcW w:w="3082" w:type="dxa"/>
          </w:tcPr>
          <w:p w14:paraId="1892AD3D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4430290,78</w:t>
            </w:r>
          </w:p>
        </w:tc>
      </w:tr>
      <w:tr w14:paraId="2CA173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628713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1270</w:t>
            </w:r>
          </w:p>
        </w:tc>
        <w:tc>
          <w:tcPr>
            <w:tcW w:w="3111" w:type="dxa"/>
          </w:tcPr>
          <w:p w14:paraId="618E4D3F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596973,45</w:t>
            </w:r>
          </w:p>
        </w:tc>
        <w:tc>
          <w:tcPr>
            <w:tcW w:w="3082" w:type="dxa"/>
          </w:tcPr>
          <w:p w14:paraId="613FCB86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4430284,17</w:t>
            </w:r>
          </w:p>
        </w:tc>
      </w:tr>
      <w:tr w14:paraId="0B7059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6D18ED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1271</w:t>
            </w:r>
          </w:p>
        </w:tc>
        <w:tc>
          <w:tcPr>
            <w:tcW w:w="3111" w:type="dxa"/>
          </w:tcPr>
          <w:p w14:paraId="1EDD10D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596965,78</w:t>
            </w:r>
          </w:p>
        </w:tc>
        <w:tc>
          <w:tcPr>
            <w:tcW w:w="3082" w:type="dxa"/>
          </w:tcPr>
          <w:p w14:paraId="6F841FF5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4430285,17</w:t>
            </w:r>
          </w:p>
        </w:tc>
      </w:tr>
      <w:tr w14:paraId="20B9BA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3C2590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1272</w:t>
            </w:r>
          </w:p>
        </w:tc>
        <w:tc>
          <w:tcPr>
            <w:tcW w:w="3111" w:type="dxa"/>
          </w:tcPr>
          <w:p w14:paraId="3441F2B7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596937,69</w:t>
            </w:r>
          </w:p>
        </w:tc>
        <w:tc>
          <w:tcPr>
            <w:tcW w:w="3082" w:type="dxa"/>
          </w:tcPr>
          <w:p w14:paraId="3D0D312B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4430294,69</w:t>
            </w:r>
          </w:p>
        </w:tc>
      </w:tr>
      <w:tr w14:paraId="125633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303A6773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513</w:t>
            </w:r>
          </w:p>
        </w:tc>
        <w:tc>
          <w:tcPr>
            <w:tcW w:w="3111" w:type="dxa"/>
          </w:tcPr>
          <w:p w14:paraId="607C8A94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596927,30</w:t>
            </w:r>
          </w:p>
        </w:tc>
        <w:tc>
          <w:tcPr>
            <w:tcW w:w="3082" w:type="dxa"/>
          </w:tcPr>
          <w:p w14:paraId="126E552F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4430298,91</w:t>
            </w:r>
          </w:p>
        </w:tc>
      </w:tr>
      <w:tr w14:paraId="511FDC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4A4CBE08">
            <w:pPr>
              <w:pStyle w:val="39"/>
              <w:ind w:left="28" w:right="8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11" w:type="dxa"/>
          </w:tcPr>
          <w:p w14:paraId="007702D8">
            <w:pPr>
              <w:pStyle w:val="39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82" w:type="dxa"/>
          </w:tcPr>
          <w:p w14:paraId="5991DB28">
            <w:pPr>
              <w:pStyle w:val="39"/>
              <w:ind w:left="4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6289BE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DFC7100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1123</w:t>
            </w:r>
          </w:p>
        </w:tc>
        <w:tc>
          <w:tcPr>
            <w:tcW w:w="3111" w:type="dxa"/>
          </w:tcPr>
          <w:p w14:paraId="3D385AD4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596920,39</w:t>
            </w:r>
          </w:p>
        </w:tc>
        <w:tc>
          <w:tcPr>
            <w:tcW w:w="3082" w:type="dxa"/>
          </w:tcPr>
          <w:p w14:paraId="10F106BF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4430304,16</w:t>
            </w:r>
          </w:p>
        </w:tc>
      </w:tr>
      <w:tr w14:paraId="1B47E5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28A2069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1124</w:t>
            </w:r>
          </w:p>
        </w:tc>
        <w:tc>
          <w:tcPr>
            <w:tcW w:w="3111" w:type="dxa"/>
          </w:tcPr>
          <w:p w14:paraId="6FFF2162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596891,24</w:t>
            </w:r>
          </w:p>
        </w:tc>
        <w:tc>
          <w:tcPr>
            <w:tcW w:w="3082" w:type="dxa"/>
          </w:tcPr>
          <w:p w14:paraId="4C46573D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4430323,95</w:t>
            </w:r>
          </w:p>
        </w:tc>
      </w:tr>
      <w:tr w14:paraId="788090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09C5CF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1125</w:t>
            </w:r>
          </w:p>
        </w:tc>
        <w:tc>
          <w:tcPr>
            <w:tcW w:w="3111" w:type="dxa"/>
          </w:tcPr>
          <w:p w14:paraId="6315B6C6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596872,75</w:t>
            </w:r>
          </w:p>
        </w:tc>
        <w:tc>
          <w:tcPr>
            <w:tcW w:w="3082" w:type="dxa"/>
          </w:tcPr>
          <w:p w14:paraId="47CD53EA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4430336,84</w:t>
            </w:r>
          </w:p>
        </w:tc>
      </w:tr>
      <w:tr w14:paraId="1912A3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289FE6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1273</w:t>
            </w:r>
          </w:p>
        </w:tc>
        <w:tc>
          <w:tcPr>
            <w:tcW w:w="3111" w:type="dxa"/>
          </w:tcPr>
          <w:p w14:paraId="48B89EDB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596859,12</w:t>
            </w:r>
          </w:p>
        </w:tc>
        <w:tc>
          <w:tcPr>
            <w:tcW w:w="3082" w:type="dxa"/>
          </w:tcPr>
          <w:p w14:paraId="523D884C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4430345,92</w:t>
            </w:r>
          </w:p>
        </w:tc>
      </w:tr>
      <w:tr w14:paraId="5D5E6D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F0D449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1274</w:t>
            </w:r>
          </w:p>
        </w:tc>
        <w:tc>
          <w:tcPr>
            <w:tcW w:w="3111" w:type="dxa"/>
          </w:tcPr>
          <w:p w14:paraId="23DA9EFE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596851,40</w:t>
            </w:r>
          </w:p>
        </w:tc>
        <w:tc>
          <w:tcPr>
            <w:tcW w:w="3082" w:type="dxa"/>
          </w:tcPr>
          <w:p w14:paraId="14539EF7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4430350,10</w:t>
            </w:r>
          </w:p>
        </w:tc>
      </w:tr>
      <w:tr w14:paraId="50958F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72ABCB01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1275</w:t>
            </w:r>
          </w:p>
        </w:tc>
        <w:tc>
          <w:tcPr>
            <w:tcW w:w="3111" w:type="dxa"/>
          </w:tcPr>
          <w:p w14:paraId="03F4658A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596857,84</w:t>
            </w:r>
          </w:p>
        </w:tc>
        <w:tc>
          <w:tcPr>
            <w:tcW w:w="3082" w:type="dxa"/>
          </w:tcPr>
          <w:p w14:paraId="65D1427A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4430356,85</w:t>
            </w:r>
          </w:p>
        </w:tc>
      </w:tr>
      <w:tr w14:paraId="4268D2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F5E9E57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1276</w:t>
            </w:r>
          </w:p>
        </w:tc>
        <w:tc>
          <w:tcPr>
            <w:tcW w:w="3111" w:type="dxa"/>
          </w:tcPr>
          <w:p w14:paraId="708468E4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596868,51</w:t>
            </w:r>
          </w:p>
        </w:tc>
        <w:tc>
          <w:tcPr>
            <w:tcW w:w="3082" w:type="dxa"/>
          </w:tcPr>
          <w:p w14:paraId="13A0D65B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4430371,35</w:t>
            </w:r>
          </w:p>
        </w:tc>
      </w:tr>
      <w:tr w14:paraId="768183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06380C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1277</w:t>
            </w:r>
          </w:p>
        </w:tc>
        <w:tc>
          <w:tcPr>
            <w:tcW w:w="3111" w:type="dxa"/>
          </w:tcPr>
          <w:p w14:paraId="2676F025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596885,12</w:t>
            </w:r>
          </w:p>
        </w:tc>
        <w:tc>
          <w:tcPr>
            <w:tcW w:w="3082" w:type="dxa"/>
          </w:tcPr>
          <w:p w14:paraId="63155C0D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4430396,12</w:t>
            </w:r>
          </w:p>
        </w:tc>
      </w:tr>
      <w:tr w14:paraId="094890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8C3B4A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1278</w:t>
            </w:r>
          </w:p>
        </w:tc>
        <w:tc>
          <w:tcPr>
            <w:tcW w:w="3111" w:type="dxa"/>
          </w:tcPr>
          <w:p w14:paraId="52D93E70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596897,68</w:t>
            </w:r>
          </w:p>
        </w:tc>
        <w:tc>
          <w:tcPr>
            <w:tcW w:w="3082" w:type="dxa"/>
          </w:tcPr>
          <w:p w14:paraId="182184D3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4430407,52</w:t>
            </w:r>
          </w:p>
        </w:tc>
      </w:tr>
      <w:tr w14:paraId="29628C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C11805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1279</w:t>
            </w:r>
          </w:p>
        </w:tc>
        <w:tc>
          <w:tcPr>
            <w:tcW w:w="3111" w:type="dxa"/>
          </w:tcPr>
          <w:p w14:paraId="2F688375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596912,25</w:t>
            </w:r>
          </w:p>
        </w:tc>
        <w:tc>
          <w:tcPr>
            <w:tcW w:w="3082" w:type="dxa"/>
          </w:tcPr>
          <w:p w14:paraId="6496D2D3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4430419,42</w:t>
            </w:r>
          </w:p>
        </w:tc>
      </w:tr>
      <w:tr w14:paraId="0D8B4B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454EDD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1280</w:t>
            </w:r>
          </w:p>
        </w:tc>
        <w:tc>
          <w:tcPr>
            <w:tcW w:w="3111" w:type="dxa"/>
          </w:tcPr>
          <w:p w14:paraId="6A226DCF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596926,99</w:t>
            </w:r>
          </w:p>
        </w:tc>
        <w:tc>
          <w:tcPr>
            <w:tcW w:w="3082" w:type="dxa"/>
          </w:tcPr>
          <w:p w14:paraId="7A0B0E42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4430430,90</w:t>
            </w:r>
          </w:p>
        </w:tc>
      </w:tr>
      <w:tr w14:paraId="741BE8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4F5184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1281</w:t>
            </w:r>
          </w:p>
        </w:tc>
        <w:tc>
          <w:tcPr>
            <w:tcW w:w="3111" w:type="dxa"/>
          </w:tcPr>
          <w:p w14:paraId="1A768962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596943,70</w:t>
            </w:r>
          </w:p>
        </w:tc>
        <w:tc>
          <w:tcPr>
            <w:tcW w:w="3082" w:type="dxa"/>
          </w:tcPr>
          <w:p w14:paraId="24DA0543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4430463,97</w:t>
            </w:r>
          </w:p>
        </w:tc>
      </w:tr>
      <w:tr w14:paraId="355275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71A27886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1282</w:t>
            </w:r>
          </w:p>
        </w:tc>
        <w:tc>
          <w:tcPr>
            <w:tcW w:w="3111" w:type="dxa"/>
          </w:tcPr>
          <w:p w14:paraId="5B582980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596945,73</w:t>
            </w:r>
          </w:p>
        </w:tc>
        <w:tc>
          <w:tcPr>
            <w:tcW w:w="3082" w:type="dxa"/>
          </w:tcPr>
          <w:p w14:paraId="23BF474F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4430466,82</w:t>
            </w:r>
          </w:p>
        </w:tc>
      </w:tr>
      <w:tr w14:paraId="059D75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696925E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1283</w:t>
            </w:r>
          </w:p>
        </w:tc>
        <w:tc>
          <w:tcPr>
            <w:tcW w:w="3111" w:type="dxa"/>
          </w:tcPr>
          <w:p w14:paraId="15DD1B30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596949,47</w:t>
            </w:r>
          </w:p>
        </w:tc>
        <w:tc>
          <w:tcPr>
            <w:tcW w:w="3082" w:type="dxa"/>
          </w:tcPr>
          <w:p w14:paraId="24E7DD29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4430473,75</w:t>
            </w:r>
          </w:p>
        </w:tc>
      </w:tr>
      <w:tr w14:paraId="3A3CBA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8E2D7A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1284</w:t>
            </w:r>
          </w:p>
        </w:tc>
        <w:tc>
          <w:tcPr>
            <w:tcW w:w="3111" w:type="dxa"/>
          </w:tcPr>
          <w:p w14:paraId="5D244CA7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596955,23</w:t>
            </w:r>
          </w:p>
        </w:tc>
        <w:tc>
          <w:tcPr>
            <w:tcW w:w="3082" w:type="dxa"/>
          </w:tcPr>
          <w:p w14:paraId="13F44F2A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4430486,86</w:t>
            </w:r>
          </w:p>
        </w:tc>
      </w:tr>
      <w:tr w14:paraId="20DB2D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20B356C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1285</w:t>
            </w:r>
          </w:p>
        </w:tc>
        <w:tc>
          <w:tcPr>
            <w:tcW w:w="3111" w:type="dxa"/>
          </w:tcPr>
          <w:p w14:paraId="11B781C6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596967,85</w:t>
            </w:r>
          </w:p>
        </w:tc>
        <w:tc>
          <w:tcPr>
            <w:tcW w:w="3082" w:type="dxa"/>
          </w:tcPr>
          <w:p w14:paraId="7CBD26DD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4430521,80</w:t>
            </w:r>
          </w:p>
        </w:tc>
      </w:tr>
      <w:tr w14:paraId="09A3AC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E35A00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1286</w:t>
            </w:r>
          </w:p>
        </w:tc>
        <w:tc>
          <w:tcPr>
            <w:tcW w:w="3111" w:type="dxa"/>
          </w:tcPr>
          <w:p w14:paraId="6310000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596963,44</w:t>
            </w:r>
          </w:p>
        </w:tc>
        <w:tc>
          <w:tcPr>
            <w:tcW w:w="3082" w:type="dxa"/>
          </w:tcPr>
          <w:p w14:paraId="2414B0E1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4430531,42</w:t>
            </w:r>
          </w:p>
        </w:tc>
      </w:tr>
      <w:tr w14:paraId="547D30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B92DB4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1287</w:t>
            </w:r>
          </w:p>
        </w:tc>
        <w:tc>
          <w:tcPr>
            <w:tcW w:w="3111" w:type="dxa"/>
          </w:tcPr>
          <w:p w14:paraId="36DE61DE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596958,97</w:t>
            </w:r>
          </w:p>
        </w:tc>
        <w:tc>
          <w:tcPr>
            <w:tcW w:w="3082" w:type="dxa"/>
          </w:tcPr>
          <w:p w14:paraId="272A33D9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4430534,19</w:t>
            </w:r>
          </w:p>
        </w:tc>
      </w:tr>
      <w:tr w14:paraId="41BDBA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57033C30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1288</w:t>
            </w:r>
          </w:p>
        </w:tc>
        <w:tc>
          <w:tcPr>
            <w:tcW w:w="3111" w:type="dxa"/>
          </w:tcPr>
          <w:p w14:paraId="5F9008D8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596915,32</w:t>
            </w:r>
          </w:p>
        </w:tc>
        <w:tc>
          <w:tcPr>
            <w:tcW w:w="3082" w:type="dxa"/>
          </w:tcPr>
          <w:p w14:paraId="20B0C217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4430545,71</w:t>
            </w:r>
          </w:p>
        </w:tc>
      </w:tr>
      <w:tr w14:paraId="641AA9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5912DB79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1289</w:t>
            </w:r>
          </w:p>
        </w:tc>
        <w:tc>
          <w:tcPr>
            <w:tcW w:w="3111" w:type="dxa"/>
          </w:tcPr>
          <w:p w14:paraId="44F0E9B5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596909,47</w:t>
            </w:r>
          </w:p>
        </w:tc>
        <w:tc>
          <w:tcPr>
            <w:tcW w:w="3082" w:type="dxa"/>
          </w:tcPr>
          <w:p w14:paraId="13E4BC97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4430542,33</w:t>
            </w:r>
          </w:p>
        </w:tc>
      </w:tr>
      <w:tr w14:paraId="2A2AD6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0B49D59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1290</w:t>
            </w:r>
          </w:p>
        </w:tc>
        <w:tc>
          <w:tcPr>
            <w:tcW w:w="3111" w:type="dxa"/>
          </w:tcPr>
          <w:p w14:paraId="541FA082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596900,45</w:t>
            </w:r>
          </w:p>
        </w:tc>
        <w:tc>
          <w:tcPr>
            <w:tcW w:w="3082" w:type="dxa"/>
          </w:tcPr>
          <w:p w14:paraId="6BDD113B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4430542,81</w:t>
            </w:r>
          </w:p>
        </w:tc>
      </w:tr>
      <w:tr w14:paraId="11921F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398F04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1291</w:t>
            </w:r>
          </w:p>
        </w:tc>
        <w:tc>
          <w:tcPr>
            <w:tcW w:w="3111" w:type="dxa"/>
          </w:tcPr>
          <w:p w14:paraId="387399BB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596892,10</w:t>
            </w:r>
          </w:p>
        </w:tc>
        <w:tc>
          <w:tcPr>
            <w:tcW w:w="3082" w:type="dxa"/>
          </w:tcPr>
          <w:p w14:paraId="22E0AD5F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4430539,31</w:t>
            </w:r>
          </w:p>
        </w:tc>
      </w:tr>
      <w:tr w14:paraId="3743EB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642CF89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1292</w:t>
            </w:r>
          </w:p>
        </w:tc>
        <w:tc>
          <w:tcPr>
            <w:tcW w:w="3111" w:type="dxa"/>
          </w:tcPr>
          <w:p w14:paraId="6443D1BF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596888,51</w:t>
            </w:r>
          </w:p>
        </w:tc>
        <w:tc>
          <w:tcPr>
            <w:tcW w:w="3082" w:type="dxa"/>
          </w:tcPr>
          <w:p w14:paraId="7140B7C8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4430539,97</w:t>
            </w:r>
          </w:p>
        </w:tc>
      </w:tr>
      <w:tr w14:paraId="2B724E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B76B8B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1293</w:t>
            </w:r>
          </w:p>
        </w:tc>
        <w:tc>
          <w:tcPr>
            <w:tcW w:w="3111" w:type="dxa"/>
          </w:tcPr>
          <w:p w14:paraId="0DCEEFA4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596877,11</w:t>
            </w:r>
          </w:p>
        </w:tc>
        <w:tc>
          <w:tcPr>
            <w:tcW w:w="3082" w:type="dxa"/>
          </w:tcPr>
          <w:p w14:paraId="6DB0A8AB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4430542,26</w:t>
            </w:r>
          </w:p>
        </w:tc>
      </w:tr>
      <w:tr w14:paraId="633B54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4C958ED1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1294</w:t>
            </w:r>
          </w:p>
        </w:tc>
        <w:tc>
          <w:tcPr>
            <w:tcW w:w="3111" w:type="dxa"/>
          </w:tcPr>
          <w:p w14:paraId="6F2E28DD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596858,37</w:t>
            </w:r>
          </w:p>
        </w:tc>
        <w:tc>
          <w:tcPr>
            <w:tcW w:w="3082" w:type="dxa"/>
          </w:tcPr>
          <w:p w14:paraId="3E148C89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4430543,06</w:t>
            </w:r>
          </w:p>
        </w:tc>
      </w:tr>
      <w:tr w14:paraId="58BAF6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0A60509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1295</w:t>
            </w:r>
          </w:p>
        </w:tc>
        <w:tc>
          <w:tcPr>
            <w:tcW w:w="3111" w:type="dxa"/>
          </w:tcPr>
          <w:p w14:paraId="11697024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596854,95</w:t>
            </w:r>
          </w:p>
        </w:tc>
        <w:tc>
          <w:tcPr>
            <w:tcW w:w="3082" w:type="dxa"/>
          </w:tcPr>
          <w:p w14:paraId="479BD589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4430523,51</w:t>
            </w:r>
          </w:p>
        </w:tc>
      </w:tr>
      <w:tr w14:paraId="2E667A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764E622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1296</w:t>
            </w:r>
          </w:p>
        </w:tc>
        <w:tc>
          <w:tcPr>
            <w:tcW w:w="3111" w:type="dxa"/>
          </w:tcPr>
          <w:p w14:paraId="0EC0DAC4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596799,23</w:t>
            </w:r>
          </w:p>
        </w:tc>
        <w:tc>
          <w:tcPr>
            <w:tcW w:w="3082" w:type="dxa"/>
          </w:tcPr>
          <w:p w14:paraId="662138A3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4430531,00</w:t>
            </w:r>
          </w:p>
        </w:tc>
      </w:tr>
      <w:tr w14:paraId="4D020D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440C6A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1297</w:t>
            </w:r>
          </w:p>
        </w:tc>
        <w:tc>
          <w:tcPr>
            <w:tcW w:w="3111" w:type="dxa"/>
          </w:tcPr>
          <w:p w14:paraId="3BC6CFAD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596762,41</w:t>
            </w:r>
          </w:p>
        </w:tc>
        <w:tc>
          <w:tcPr>
            <w:tcW w:w="3082" w:type="dxa"/>
          </w:tcPr>
          <w:p w14:paraId="1B4775AB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4430538,18</w:t>
            </w:r>
          </w:p>
        </w:tc>
      </w:tr>
      <w:tr w14:paraId="2D8346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7FB6C3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1298</w:t>
            </w:r>
          </w:p>
        </w:tc>
        <w:tc>
          <w:tcPr>
            <w:tcW w:w="3111" w:type="dxa"/>
          </w:tcPr>
          <w:p w14:paraId="60660CA5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596739,93</w:t>
            </w:r>
          </w:p>
        </w:tc>
        <w:tc>
          <w:tcPr>
            <w:tcW w:w="3082" w:type="dxa"/>
          </w:tcPr>
          <w:p w14:paraId="080CCF72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4430545,99</w:t>
            </w:r>
          </w:p>
        </w:tc>
      </w:tr>
      <w:tr w14:paraId="27183B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02E012FF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1299</w:t>
            </w:r>
          </w:p>
        </w:tc>
        <w:tc>
          <w:tcPr>
            <w:tcW w:w="3111" w:type="dxa"/>
          </w:tcPr>
          <w:p w14:paraId="0039780F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596693,68</w:t>
            </w:r>
          </w:p>
        </w:tc>
        <w:tc>
          <w:tcPr>
            <w:tcW w:w="3082" w:type="dxa"/>
          </w:tcPr>
          <w:p w14:paraId="75CCBC64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4430566,51</w:t>
            </w:r>
          </w:p>
        </w:tc>
      </w:tr>
      <w:tr w14:paraId="521140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092A3BDF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1300</w:t>
            </w:r>
          </w:p>
        </w:tc>
        <w:tc>
          <w:tcPr>
            <w:tcW w:w="3111" w:type="dxa"/>
          </w:tcPr>
          <w:p w14:paraId="31807E31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596679,02</w:t>
            </w:r>
          </w:p>
        </w:tc>
        <w:tc>
          <w:tcPr>
            <w:tcW w:w="3082" w:type="dxa"/>
          </w:tcPr>
          <w:p w14:paraId="70F5AD8D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4430570,43</w:t>
            </w:r>
          </w:p>
        </w:tc>
      </w:tr>
      <w:tr w14:paraId="669283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2AD97D2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1301</w:t>
            </w:r>
          </w:p>
        </w:tc>
        <w:tc>
          <w:tcPr>
            <w:tcW w:w="3111" w:type="dxa"/>
          </w:tcPr>
          <w:p w14:paraId="5290ADCA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596662,71</w:t>
            </w:r>
          </w:p>
        </w:tc>
        <w:tc>
          <w:tcPr>
            <w:tcW w:w="3082" w:type="dxa"/>
          </w:tcPr>
          <w:p w14:paraId="3839AD1D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4430572,39</w:t>
            </w:r>
          </w:p>
        </w:tc>
      </w:tr>
      <w:tr w14:paraId="046DC7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7A790EA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1302</w:t>
            </w:r>
          </w:p>
        </w:tc>
        <w:tc>
          <w:tcPr>
            <w:tcW w:w="3111" w:type="dxa"/>
          </w:tcPr>
          <w:p w14:paraId="2FF7A9EC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596623,29</w:t>
            </w:r>
          </w:p>
        </w:tc>
        <w:tc>
          <w:tcPr>
            <w:tcW w:w="3082" w:type="dxa"/>
          </w:tcPr>
          <w:p w14:paraId="33533C3A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4430567,17</w:t>
            </w:r>
          </w:p>
        </w:tc>
      </w:tr>
      <w:tr w14:paraId="64A1C5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4713ABF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1303</w:t>
            </w:r>
          </w:p>
        </w:tc>
        <w:tc>
          <w:tcPr>
            <w:tcW w:w="3111" w:type="dxa"/>
          </w:tcPr>
          <w:p w14:paraId="75ACFE0B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596592,66</w:t>
            </w:r>
          </w:p>
        </w:tc>
        <w:tc>
          <w:tcPr>
            <w:tcW w:w="3082" w:type="dxa"/>
          </w:tcPr>
          <w:p w14:paraId="2AC42EC8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4430563,59</w:t>
            </w:r>
          </w:p>
        </w:tc>
      </w:tr>
    </w:tbl>
    <w:p w14:paraId="0642D0BE">
      <w:pPr>
        <w:spacing w:after="0" w:line="205" w:lineRule="exact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5CADC613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73"/>
        <w:gridCol w:w="3111"/>
        <w:gridCol w:w="3082"/>
      </w:tblGrid>
      <w:tr w14:paraId="712781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  <w:tcBorders>
              <w:top w:val="nil"/>
            </w:tcBorders>
          </w:tcPr>
          <w:p w14:paraId="5D14624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1304</w:t>
            </w:r>
          </w:p>
        </w:tc>
        <w:tc>
          <w:tcPr>
            <w:tcW w:w="3111" w:type="dxa"/>
            <w:tcBorders>
              <w:top w:val="nil"/>
            </w:tcBorders>
          </w:tcPr>
          <w:p w14:paraId="0FED59BC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596562,69</w:t>
            </w:r>
          </w:p>
        </w:tc>
        <w:tc>
          <w:tcPr>
            <w:tcW w:w="3082" w:type="dxa"/>
            <w:tcBorders>
              <w:top w:val="nil"/>
            </w:tcBorders>
          </w:tcPr>
          <w:p w14:paraId="0BFBAE14">
            <w:pPr>
              <w:pStyle w:val="39"/>
              <w:spacing w:line="205" w:lineRule="exact"/>
              <w:ind w:left="4" w:right="1"/>
              <w:rPr>
                <w:sz w:val="18"/>
              </w:rPr>
            </w:pPr>
            <w:r>
              <w:rPr>
                <w:spacing w:val="-2"/>
                <w:sz w:val="18"/>
              </w:rPr>
              <w:t>4430558,04</w:t>
            </w:r>
          </w:p>
        </w:tc>
      </w:tr>
      <w:tr w14:paraId="3872E1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2D26DD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1305</w:t>
            </w:r>
          </w:p>
        </w:tc>
        <w:tc>
          <w:tcPr>
            <w:tcW w:w="3111" w:type="dxa"/>
          </w:tcPr>
          <w:p w14:paraId="68121A30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596550,31</w:t>
            </w:r>
          </w:p>
        </w:tc>
        <w:tc>
          <w:tcPr>
            <w:tcW w:w="3082" w:type="dxa"/>
          </w:tcPr>
          <w:p w14:paraId="418774E5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4430549,58</w:t>
            </w:r>
          </w:p>
        </w:tc>
      </w:tr>
      <w:tr w14:paraId="2409DE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0ABE1713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1306</w:t>
            </w:r>
          </w:p>
        </w:tc>
        <w:tc>
          <w:tcPr>
            <w:tcW w:w="3111" w:type="dxa"/>
          </w:tcPr>
          <w:p w14:paraId="30E49B8F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596539,39</w:t>
            </w:r>
          </w:p>
        </w:tc>
        <w:tc>
          <w:tcPr>
            <w:tcW w:w="3082" w:type="dxa"/>
          </w:tcPr>
          <w:p w14:paraId="0E2FD528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4430536,38</w:t>
            </w:r>
          </w:p>
        </w:tc>
      </w:tr>
      <w:tr w14:paraId="7EDF09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FB9F14A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1307</w:t>
            </w:r>
          </w:p>
        </w:tc>
        <w:tc>
          <w:tcPr>
            <w:tcW w:w="3111" w:type="dxa"/>
          </w:tcPr>
          <w:p w14:paraId="30F7A572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596540,66</w:t>
            </w:r>
          </w:p>
        </w:tc>
        <w:tc>
          <w:tcPr>
            <w:tcW w:w="3082" w:type="dxa"/>
          </w:tcPr>
          <w:p w14:paraId="72BF45C9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4430515,94</w:t>
            </w:r>
          </w:p>
        </w:tc>
      </w:tr>
      <w:tr w14:paraId="29FA95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767CA0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1308</w:t>
            </w:r>
          </w:p>
        </w:tc>
        <w:tc>
          <w:tcPr>
            <w:tcW w:w="3111" w:type="dxa"/>
          </w:tcPr>
          <w:p w14:paraId="06393A78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596539,03</w:t>
            </w:r>
          </w:p>
        </w:tc>
        <w:tc>
          <w:tcPr>
            <w:tcW w:w="3082" w:type="dxa"/>
          </w:tcPr>
          <w:p w14:paraId="67624755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4430483,69</w:t>
            </w:r>
          </w:p>
        </w:tc>
      </w:tr>
      <w:tr w14:paraId="3FA41C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1D1007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1309</w:t>
            </w:r>
          </w:p>
        </w:tc>
        <w:tc>
          <w:tcPr>
            <w:tcW w:w="3111" w:type="dxa"/>
          </w:tcPr>
          <w:p w14:paraId="48E2AC9E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596537,90</w:t>
            </w:r>
          </w:p>
        </w:tc>
        <w:tc>
          <w:tcPr>
            <w:tcW w:w="3082" w:type="dxa"/>
          </w:tcPr>
          <w:p w14:paraId="0BE6E38B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4430469,84</w:t>
            </w:r>
          </w:p>
        </w:tc>
      </w:tr>
      <w:tr w14:paraId="51EA23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293C43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1310</w:t>
            </w:r>
          </w:p>
        </w:tc>
        <w:tc>
          <w:tcPr>
            <w:tcW w:w="3111" w:type="dxa"/>
          </w:tcPr>
          <w:p w14:paraId="2D708D37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596532,51</w:t>
            </w:r>
          </w:p>
        </w:tc>
        <w:tc>
          <w:tcPr>
            <w:tcW w:w="3082" w:type="dxa"/>
          </w:tcPr>
          <w:p w14:paraId="3AF10436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4430445,40</w:t>
            </w:r>
          </w:p>
        </w:tc>
      </w:tr>
      <w:tr w14:paraId="08950B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FB853C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1311</w:t>
            </w:r>
          </w:p>
        </w:tc>
        <w:tc>
          <w:tcPr>
            <w:tcW w:w="3111" w:type="dxa"/>
          </w:tcPr>
          <w:p w14:paraId="57A03693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596531,27</w:t>
            </w:r>
          </w:p>
        </w:tc>
        <w:tc>
          <w:tcPr>
            <w:tcW w:w="3082" w:type="dxa"/>
          </w:tcPr>
          <w:p w14:paraId="62E0C181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4430440,20</w:t>
            </w:r>
          </w:p>
        </w:tc>
      </w:tr>
      <w:tr w14:paraId="299969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15642E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1312</w:t>
            </w:r>
          </w:p>
        </w:tc>
        <w:tc>
          <w:tcPr>
            <w:tcW w:w="3111" w:type="dxa"/>
          </w:tcPr>
          <w:p w14:paraId="1AA177E2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596513,84</w:t>
            </w:r>
          </w:p>
        </w:tc>
        <w:tc>
          <w:tcPr>
            <w:tcW w:w="3082" w:type="dxa"/>
          </w:tcPr>
          <w:p w14:paraId="032F7BE4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4430449,15</w:t>
            </w:r>
          </w:p>
        </w:tc>
      </w:tr>
      <w:tr w14:paraId="453426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580FB620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1313</w:t>
            </w:r>
          </w:p>
        </w:tc>
        <w:tc>
          <w:tcPr>
            <w:tcW w:w="3111" w:type="dxa"/>
          </w:tcPr>
          <w:p w14:paraId="6E713EB2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596495,76</w:t>
            </w:r>
          </w:p>
        </w:tc>
        <w:tc>
          <w:tcPr>
            <w:tcW w:w="3082" w:type="dxa"/>
          </w:tcPr>
          <w:p w14:paraId="2C33B0CC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4430452,58</w:t>
            </w:r>
          </w:p>
        </w:tc>
      </w:tr>
      <w:tr w14:paraId="1F510B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3A55F69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1314</w:t>
            </w:r>
          </w:p>
        </w:tc>
        <w:tc>
          <w:tcPr>
            <w:tcW w:w="3111" w:type="dxa"/>
          </w:tcPr>
          <w:p w14:paraId="4D7A38AE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596478,49</w:t>
            </w:r>
          </w:p>
        </w:tc>
        <w:tc>
          <w:tcPr>
            <w:tcW w:w="3082" w:type="dxa"/>
          </w:tcPr>
          <w:p w14:paraId="0D2E082A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4430451,60</w:t>
            </w:r>
          </w:p>
        </w:tc>
      </w:tr>
      <w:tr w14:paraId="18E128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726FE4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1315</w:t>
            </w:r>
          </w:p>
        </w:tc>
        <w:tc>
          <w:tcPr>
            <w:tcW w:w="3111" w:type="dxa"/>
          </w:tcPr>
          <w:p w14:paraId="0F149CCF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596464,94</w:t>
            </w:r>
          </w:p>
        </w:tc>
        <w:tc>
          <w:tcPr>
            <w:tcW w:w="3082" w:type="dxa"/>
          </w:tcPr>
          <w:p w14:paraId="7A1B8487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4430450,22</w:t>
            </w:r>
          </w:p>
        </w:tc>
      </w:tr>
      <w:tr w14:paraId="037A66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5923FE0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1316</w:t>
            </w:r>
          </w:p>
        </w:tc>
        <w:tc>
          <w:tcPr>
            <w:tcW w:w="3111" w:type="dxa"/>
          </w:tcPr>
          <w:p w14:paraId="3A3A7F05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596434,18</w:t>
            </w:r>
          </w:p>
        </w:tc>
        <w:tc>
          <w:tcPr>
            <w:tcW w:w="3082" w:type="dxa"/>
          </w:tcPr>
          <w:p w14:paraId="3AF43FAB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4430443,77</w:t>
            </w:r>
          </w:p>
        </w:tc>
      </w:tr>
      <w:tr w14:paraId="2A912D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7BBBE8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1317</w:t>
            </w:r>
          </w:p>
        </w:tc>
        <w:tc>
          <w:tcPr>
            <w:tcW w:w="3111" w:type="dxa"/>
          </w:tcPr>
          <w:p w14:paraId="3DD189D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596393,62</w:t>
            </w:r>
          </w:p>
        </w:tc>
        <w:tc>
          <w:tcPr>
            <w:tcW w:w="3082" w:type="dxa"/>
          </w:tcPr>
          <w:p w14:paraId="64317877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4430436,61</w:t>
            </w:r>
          </w:p>
        </w:tc>
      </w:tr>
      <w:tr w14:paraId="502BB9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739DE0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1318</w:t>
            </w:r>
          </w:p>
        </w:tc>
        <w:tc>
          <w:tcPr>
            <w:tcW w:w="3111" w:type="dxa"/>
          </w:tcPr>
          <w:p w14:paraId="62FAF191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596333,33</w:t>
            </w:r>
          </w:p>
        </w:tc>
        <w:tc>
          <w:tcPr>
            <w:tcW w:w="3082" w:type="dxa"/>
          </w:tcPr>
          <w:p w14:paraId="56775D3A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4430430,09</w:t>
            </w:r>
          </w:p>
        </w:tc>
      </w:tr>
      <w:tr w14:paraId="5B8AF8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126D3FFB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1319</w:t>
            </w:r>
          </w:p>
        </w:tc>
        <w:tc>
          <w:tcPr>
            <w:tcW w:w="3111" w:type="dxa"/>
          </w:tcPr>
          <w:p w14:paraId="14000995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596305,48</w:t>
            </w:r>
          </w:p>
        </w:tc>
        <w:tc>
          <w:tcPr>
            <w:tcW w:w="3082" w:type="dxa"/>
          </w:tcPr>
          <w:p w14:paraId="13EF82A0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4430430,25</w:t>
            </w:r>
          </w:p>
        </w:tc>
      </w:tr>
      <w:tr w14:paraId="0745B7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5499C9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1320</w:t>
            </w:r>
          </w:p>
        </w:tc>
        <w:tc>
          <w:tcPr>
            <w:tcW w:w="3111" w:type="dxa"/>
          </w:tcPr>
          <w:p w14:paraId="24868934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596255,48</w:t>
            </w:r>
          </w:p>
        </w:tc>
        <w:tc>
          <w:tcPr>
            <w:tcW w:w="3082" w:type="dxa"/>
          </w:tcPr>
          <w:p w14:paraId="33E40A91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4430432,85</w:t>
            </w:r>
          </w:p>
        </w:tc>
      </w:tr>
      <w:tr w14:paraId="60BB99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8DEAEA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1321</w:t>
            </w:r>
          </w:p>
        </w:tc>
        <w:tc>
          <w:tcPr>
            <w:tcW w:w="3111" w:type="dxa"/>
          </w:tcPr>
          <w:p w14:paraId="2FCB071B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596225,82</w:t>
            </w:r>
          </w:p>
        </w:tc>
        <w:tc>
          <w:tcPr>
            <w:tcW w:w="3082" w:type="dxa"/>
          </w:tcPr>
          <w:p w14:paraId="6F6DCF6D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4430433,18</w:t>
            </w:r>
          </w:p>
        </w:tc>
      </w:tr>
      <w:tr w14:paraId="5F3FFD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EC5F02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1322</w:t>
            </w:r>
          </w:p>
        </w:tc>
        <w:tc>
          <w:tcPr>
            <w:tcW w:w="3111" w:type="dxa"/>
          </w:tcPr>
          <w:p w14:paraId="558BE69F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596203,34</w:t>
            </w:r>
          </w:p>
        </w:tc>
        <w:tc>
          <w:tcPr>
            <w:tcW w:w="3082" w:type="dxa"/>
          </w:tcPr>
          <w:p w14:paraId="74E5F4F5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4430431,72</w:t>
            </w:r>
          </w:p>
        </w:tc>
      </w:tr>
      <w:tr w14:paraId="3F5BEB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7BDD1C41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1323</w:t>
            </w:r>
          </w:p>
        </w:tc>
        <w:tc>
          <w:tcPr>
            <w:tcW w:w="3111" w:type="dxa"/>
          </w:tcPr>
          <w:p w14:paraId="470CBE3B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596164,24</w:t>
            </w:r>
          </w:p>
        </w:tc>
        <w:tc>
          <w:tcPr>
            <w:tcW w:w="3082" w:type="dxa"/>
          </w:tcPr>
          <w:p w14:paraId="5BE3BA83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4430425,03</w:t>
            </w:r>
          </w:p>
        </w:tc>
      </w:tr>
      <w:tr w14:paraId="7F0194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B1CDCD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1324</w:t>
            </w:r>
          </w:p>
        </w:tc>
        <w:tc>
          <w:tcPr>
            <w:tcW w:w="3111" w:type="dxa"/>
          </w:tcPr>
          <w:p w14:paraId="5D214459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596093,37</w:t>
            </w:r>
          </w:p>
        </w:tc>
        <w:tc>
          <w:tcPr>
            <w:tcW w:w="3082" w:type="dxa"/>
          </w:tcPr>
          <w:p w14:paraId="44899A16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4430410,04</w:t>
            </w:r>
          </w:p>
        </w:tc>
      </w:tr>
      <w:tr w14:paraId="2F0EE0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0209F93B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1325</w:t>
            </w:r>
          </w:p>
        </w:tc>
        <w:tc>
          <w:tcPr>
            <w:tcW w:w="3111" w:type="dxa"/>
          </w:tcPr>
          <w:p w14:paraId="0866BFCC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596071,70</w:t>
            </w:r>
          </w:p>
        </w:tc>
        <w:tc>
          <w:tcPr>
            <w:tcW w:w="3082" w:type="dxa"/>
          </w:tcPr>
          <w:p w14:paraId="03B882F9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4430402,23</w:t>
            </w:r>
          </w:p>
        </w:tc>
      </w:tr>
      <w:tr w14:paraId="25D4F7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3BA18A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1326</w:t>
            </w:r>
          </w:p>
        </w:tc>
        <w:tc>
          <w:tcPr>
            <w:tcW w:w="3111" w:type="dxa"/>
          </w:tcPr>
          <w:p w14:paraId="2EF62FBA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596038,47</w:t>
            </w:r>
          </w:p>
        </w:tc>
        <w:tc>
          <w:tcPr>
            <w:tcW w:w="3082" w:type="dxa"/>
          </w:tcPr>
          <w:p w14:paraId="2CC56082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4430377,31</w:t>
            </w:r>
          </w:p>
        </w:tc>
      </w:tr>
      <w:tr w14:paraId="773FA8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B979886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1327</w:t>
            </w:r>
          </w:p>
        </w:tc>
        <w:tc>
          <w:tcPr>
            <w:tcW w:w="3111" w:type="dxa"/>
          </w:tcPr>
          <w:p w14:paraId="03369B10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596016,80</w:t>
            </w:r>
          </w:p>
        </w:tc>
        <w:tc>
          <w:tcPr>
            <w:tcW w:w="3082" w:type="dxa"/>
          </w:tcPr>
          <w:p w14:paraId="325F2B0B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4430361,83</w:t>
            </w:r>
          </w:p>
        </w:tc>
      </w:tr>
      <w:tr w14:paraId="026A28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5713B85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1328</w:t>
            </w:r>
          </w:p>
        </w:tc>
        <w:tc>
          <w:tcPr>
            <w:tcW w:w="3111" w:type="dxa"/>
          </w:tcPr>
          <w:p w14:paraId="087943E5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595990,42</w:t>
            </w:r>
          </w:p>
        </w:tc>
        <w:tc>
          <w:tcPr>
            <w:tcW w:w="3082" w:type="dxa"/>
          </w:tcPr>
          <w:p w14:paraId="16D1BD04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4430343,91</w:t>
            </w:r>
          </w:p>
        </w:tc>
      </w:tr>
      <w:tr w14:paraId="32AB77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60D330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1329</w:t>
            </w:r>
          </w:p>
        </w:tc>
        <w:tc>
          <w:tcPr>
            <w:tcW w:w="3111" w:type="dxa"/>
          </w:tcPr>
          <w:p w14:paraId="6B851BAC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595955,55</w:t>
            </w:r>
          </w:p>
        </w:tc>
        <w:tc>
          <w:tcPr>
            <w:tcW w:w="3082" w:type="dxa"/>
          </w:tcPr>
          <w:p w14:paraId="1A3CE0B1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4430323,39</w:t>
            </w:r>
          </w:p>
        </w:tc>
      </w:tr>
      <w:tr w14:paraId="1A0545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084A47B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1330</w:t>
            </w:r>
          </w:p>
        </w:tc>
        <w:tc>
          <w:tcPr>
            <w:tcW w:w="3111" w:type="dxa"/>
          </w:tcPr>
          <w:p w14:paraId="75690EFA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595906,03</w:t>
            </w:r>
          </w:p>
        </w:tc>
        <w:tc>
          <w:tcPr>
            <w:tcW w:w="3082" w:type="dxa"/>
          </w:tcPr>
          <w:p w14:paraId="056C555F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4430297,31</w:t>
            </w:r>
          </w:p>
        </w:tc>
      </w:tr>
      <w:tr w14:paraId="1D0CEF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68685A02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1331</w:t>
            </w:r>
          </w:p>
        </w:tc>
        <w:tc>
          <w:tcPr>
            <w:tcW w:w="3111" w:type="dxa"/>
          </w:tcPr>
          <w:p w14:paraId="15956776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595880,95</w:t>
            </w:r>
          </w:p>
        </w:tc>
        <w:tc>
          <w:tcPr>
            <w:tcW w:w="3082" w:type="dxa"/>
          </w:tcPr>
          <w:p w14:paraId="67DE6CC4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4430281,51</w:t>
            </w:r>
          </w:p>
        </w:tc>
      </w:tr>
      <w:tr w14:paraId="59E41D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B3CA20F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1332</w:t>
            </w:r>
          </w:p>
        </w:tc>
        <w:tc>
          <w:tcPr>
            <w:tcW w:w="3111" w:type="dxa"/>
          </w:tcPr>
          <w:p w14:paraId="05B50DEA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595865,14</w:t>
            </w:r>
          </w:p>
        </w:tc>
        <w:tc>
          <w:tcPr>
            <w:tcW w:w="3082" w:type="dxa"/>
          </w:tcPr>
          <w:p w14:paraId="6EDF0CBB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4430270,10</w:t>
            </w:r>
          </w:p>
        </w:tc>
      </w:tr>
      <w:tr w14:paraId="008A29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C48313D">
            <w:pPr>
              <w:pStyle w:val="39"/>
              <w:spacing w:before="9"/>
              <w:ind w:left="28" w:right="8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11" w:type="dxa"/>
          </w:tcPr>
          <w:p w14:paraId="3C92B86D">
            <w:pPr>
              <w:pStyle w:val="39"/>
              <w:spacing w:before="9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82" w:type="dxa"/>
          </w:tcPr>
          <w:p w14:paraId="643F2289">
            <w:pPr>
              <w:pStyle w:val="39"/>
              <w:spacing w:before="9"/>
              <w:ind w:left="4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4CF276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8C138F9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1333</w:t>
            </w:r>
          </w:p>
        </w:tc>
        <w:tc>
          <w:tcPr>
            <w:tcW w:w="3111" w:type="dxa"/>
          </w:tcPr>
          <w:p w14:paraId="2ECB00FE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595850,63</w:t>
            </w:r>
          </w:p>
        </w:tc>
        <w:tc>
          <w:tcPr>
            <w:tcW w:w="3082" w:type="dxa"/>
          </w:tcPr>
          <w:p w14:paraId="07C825F6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4430253,01</w:t>
            </w:r>
          </w:p>
        </w:tc>
      </w:tr>
      <w:tr w14:paraId="584290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B158AF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1334</w:t>
            </w:r>
          </w:p>
        </w:tc>
        <w:tc>
          <w:tcPr>
            <w:tcW w:w="3111" w:type="dxa"/>
          </w:tcPr>
          <w:p w14:paraId="0B0C9D39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595841,24</w:t>
            </w:r>
          </w:p>
        </w:tc>
        <w:tc>
          <w:tcPr>
            <w:tcW w:w="3082" w:type="dxa"/>
          </w:tcPr>
          <w:p w14:paraId="3A46EF98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4430234,35</w:t>
            </w:r>
          </w:p>
        </w:tc>
      </w:tr>
      <w:tr w14:paraId="53EC74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9167B5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1335</w:t>
            </w:r>
          </w:p>
        </w:tc>
        <w:tc>
          <w:tcPr>
            <w:tcW w:w="3111" w:type="dxa"/>
          </w:tcPr>
          <w:p w14:paraId="467C57B5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595838,59</w:t>
            </w:r>
          </w:p>
        </w:tc>
        <w:tc>
          <w:tcPr>
            <w:tcW w:w="3082" w:type="dxa"/>
          </w:tcPr>
          <w:p w14:paraId="0E7C1221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4430215,22</w:t>
            </w:r>
          </w:p>
        </w:tc>
      </w:tr>
      <w:tr w14:paraId="5D2E0A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234EA6D0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1336</w:t>
            </w:r>
          </w:p>
        </w:tc>
        <w:tc>
          <w:tcPr>
            <w:tcW w:w="3111" w:type="dxa"/>
          </w:tcPr>
          <w:p w14:paraId="051BD04C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595840,92</w:t>
            </w:r>
          </w:p>
        </w:tc>
        <w:tc>
          <w:tcPr>
            <w:tcW w:w="3082" w:type="dxa"/>
          </w:tcPr>
          <w:p w14:paraId="18953F66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4430178,64</w:t>
            </w:r>
          </w:p>
        </w:tc>
      </w:tr>
      <w:tr w14:paraId="18E86D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FDD855C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1337</w:t>
            </w:r>
          </w:p>
        </w:tc>
        <w:tc>
          <w:tcPr>
            <w:tcW w:w="3111" w:type="dxa"/>
          </w:tcPr>
          <w:p w14:paraId="4801862E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595841,58</w:t>
            </w:r>
          </w:p>
        </w:tc>
        <w:tc>
          <w:tcPr>
            <w:tcW w:w="3082" w:type="dxa"/>
          </w:tcPr>
          <w:p w14:paraId="6E5D0B3D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4430138,41</w:t>
            </w:r>
          </w:p>
        </w:tc>
      </w:tr>
      <w:tr w14:paraId="121AF9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0C8AD7A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1338</w:t>
            </w:r>
          </w:p>
        </w:tc>
        <w:tc>
          <w:tcPr>
            <w:tcW w:w="3111" w:type="dxa"/>
          </w:tcPr>
          <w:p w14:paraId="34F14465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595837,99</w:t>
            </w:r>
          </w:p>
        </w:tc>
        <w:tc>
          <w:tcPr>
            <w:tcW w:w="3082" w:type="dxa"/>
          </w:tcPr>
          <w:p w14:paraId="0EB2E680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4430099,96</w:t>
            </w:r>
          </w:p>
        </w:tc>
      </w:tr>
      <w:tr w14:paraId="009F76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7CF524A5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1339</w:t>
            </w:r>
          </w:p>
        </w:tc>
        <w:tc>
          <w:tcPr>
            <w:tcW w:w="3111" w:type="dxa"/>
          </w:tcPr>
          <w:p w14:paraId="3B2FC940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595824,31</w:t>
            </w:r>
          </w:p>
        </w:tc>
        <w:tc>
          <w:tcPr>
            <w:tcW w:w="3082" w:type="dxa"/>
          </w:tcPr>
          <w:p w14:paraId="0696BE4D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4430041,30</w:t>
            </w:r>
          </w:p>
        </w:tc>
      </w:tr>
      <w:tr w14:paraId="68205B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61D726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1340</w:t>
            </w:r>
          </w:p>
        </w:tc>
        <w:tc>
          <w:tcPr>
            <w:tcW w:w="3111" w:type="dxa"/>
          </w:tcPr>
          <w:p w14:paraId="637B24CB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595812,58</w:t>
            </w:r>
          </w:p>
        </w:tc>
        <w:tc>
          <w:tcPr>
            <w:tcW w:w="3082" w:type="dxa"/>
          </w:tcPr>
          <w:p w14:paraId="0A3029B0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4430003,67</w:t>
            </w:r>
          </w:p>
        </w:tc>
      </w:tr>
      <w:tr w14:paraId="6AE93A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DB2E40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1341</w:t>
            </w:r>
          </w:p>
        </w:tc>
        <w:tc>
          <w:tcPr>
            <w:tcW w:w="3111" w:type="dxa"/>
          </w:tcPr>
          <w:p w14:paraId="5C1A8BD6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595802,24</w:t>
            </w:r>
          </w:p>
        </w:tc>
        <w:tc>
          <w:tcPr>
            <w:tcW w:w="3082" w:type="dxa"/>
          </w:tcPr>
          <w:p w14:paraId="3016F4FC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4429974,59</w:t>
            </w:r>
          </w:p>
        </w:tc>
      </w:tr>
      <w:tr w14:paraId="4B600C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1623149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1342</w:t>
            </w:r>
          </w:p>
        </w:tc>
        <w:tc>
          <w:tcPr>
            <w:tcW w:w="3111" w:type="dxa"/>
          </w:tcPr>
          <w:p w14:paraId="2128E610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595787,49</w:t>
            </w:r>
          </w:p>
        </w:tc>
        <w:tc>
          <w:tcPr>
            <w:tcW w:w="3082" w:type="dxa"/>
          </w:tcPr>
          <w:p w14:paraId="70B8F185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4429943,07</w:t>
            </w:r>
          </w:p>
        </w:tc>
      </w:tr>
      <w:tr w14:paraId="21E7FB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41599F1D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1343</w:t>
            </w:r>
          </w:p>
        </w:tc>
        <w:tc>
          <w:tcPr>
            <w:tcW w:w="3111" w:type="dxa"/>
          </w:tcPr>
          <w:p w14:paraId="173FAC76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595736,83</w:t>
            </w:r>
          </w:p>
        </w:tc>
        <w:tc>
          <w:tcPr>
            <w:tcW w:w="3082" w:type="dxa"/>
          </w:tcPr>
          <w:p w14:paraId="20129FF2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4429865,21</w:t>
            </w:r>
          </w:p>
        </w:tc>
      </w:tr>
      <w:tr w14:paraId="64F269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13BCE2F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1344</w:t>
            </w:r>
          </w:p>
        </w:tc>
        <w:tc>
          <w:tcPr>
            <w:tcW w:w="3111" w:type="dxa"/>
          </w:tcPr>
          <w:p w14:paraId="41D4440C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595701,31</w:t>
            </w:r>
          </w:p>
        </w:tc>
        <w:tc>
          <w:tcPr>
            <w:tcW w:w="3082" w:type="dxa"/>
          </w:tcPr>
          <w:p w14:paraId="26FE2E88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4429813,72</w:t>
            </w:r>
          </w:p>
        </w:tc>
      </w:tr>
      <w:tr w14:paraId="2A348D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8217BD5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1345</w:t>
            </w:r>
          </w:p>
        </w:tc>
        <w:tc>
          <w:tcPr>
            <w:tcW w:w="3111" w:type="dxa"/>
          </w:tcPr>
          <w:p w14:paraId="2C8D592F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595683,56</w:t>
            </w:r>
          </w:p>
        </w:tc>
        <w:tc>
          <w:tcPr>
            <w:tcW w:w="3082" w:type="dxa"/>
          </w:tcPr>
          <w:p w14:paraId="42C88D9F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4429790,42</w:t>
            </w:r>
          </w:p>
        </w:tc>
      </w:tr>
      <w:tr w14:paraId="5F2321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3A023030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1346</w:t>
            </w:r>
          </w:p>
        </w:tc>
        <w:tc>
          <w:tcPr>
            <w:tcW w:w="3111" w:type="dxa"/>
          </w:tcPr>
          <w:p w14:paraId="4C36408E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595663,03</w:t>
            </w:r>
          </w:p>
        </w:tc>
        <w:tc>
          <w:tcPr>
            <w:tcW w:w="3082" w:type="dxa"/>
          </w:tcPr>
          <w:p w14:paraId="251DC55F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4429774,30</w:t>
            </w:r>
          </w:p>
        </w:tc>
      </w:tr>
      <w:tr w14:paraId="12ADBC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98C6BC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1347</w:t>
            </w:r>
          </w:p>
        </w:tc>
        <w:tc>
          <w:tcPr>
            <w:tcW w:w="3111" w:type="dxa"/>
          </w:tcPr>
          <w:p w14:paraId="19966B3F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595646,24</w:t>
            </w:r>
          </w:p>
        </w:tc>
        <w:tc>
          <w:tcPr>
            <w:tcW w:w="3082" w:type="dxa"/>
          </w:tcPr>
          <w:p w14:paraId="7854780E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4429766,64</w:t>
            </w:r>
          </w:p>
        </w:tc>
      </w:tr>
      <w:tr w14:paraId="16838B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798DD98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1348</w:t>
            </w:r>
          </w:p>
        </w:tc>
        <w:tc>
          <w:tcPr>
            <w:tcW w:w="3111" w:type="dxa"/>
          </w:tcPr>
          <w:p w14:paraId="1BFF7FCE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595625,39</w:t>
            </w:r>
          </w:p>
        </w:tc>
        <w:tc>
          <w:tcPr>
            <w:tcW w:w="3082" w:type="dxa"/>
          </w:tcPr>
          <w:p w14:paraId="2D16D32E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4429762,90</w:t>
            </w:r>
          </w:p>
        </w:tc>
      </w:tr>
      <w:tr w14:paraId="035CE9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5655E91C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1349</w:t>
            </w:r>
          </w:p>
        </w:tc>
        <w:tc>
          <w:tcPr>
            <w:tcW w:w="3111" w:type="dxa"/>
          </w:tcPr>
          <w:p w14:paraId="07124DB3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595584,66</w:t>
            </w:r>
          </w:p>
        </w:tc>
        <w:tc>
          <w:tcPr>
            <w:tcW w:w="3082" w:type="dxa"/>
          </w:tcPr>
          <w:p w14:paraId="41C936BB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4429758,50</w:t>
            </w:r>
          </w:p>
        </w:tc>
      </w:tr>
      <w:tr w14:paraId="19F2DE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77971512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1350</w:t>
            </w:r>
          </w:p>
        </w:tc>
        <w:tc>
          <w:tcPr>
            <w:tcW w:w="3111" w:type="dxa"/>
          </w:tcPr>
          <w:p w14:paraId="4407E494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595556,00</w:t>
            </w:r>
          </w:p>
        </w:tc>
        <w:tc>
          <w:tcPr>
            <w:tcW w:w="3082" w:type="dxa"/>
          </w:tcPr>
          <w:p w14:paraId="4D4269FF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4429757,51</w:t>
            </w:r>
          </w:p>
        </w:tc>
      </w:tr>
      <w:tr w14:paraId="64FB51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E089CD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1351</w:t>
            </w:r>
          </w:p>
        </w:tc>
        <w:tc>
          <w:tcPr>
            <w:tcW w:w="3111" w:type="dxa"/>
          </w:tcPr>
          <w:p w14:paraId="70F0B0A1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595524,39</w:t>
            </w:r>
          </w:p>
        </w:tc>
        <w:tc>
          <w:tcPr>
            <w:tcW w:w="3082" w:type="dxa"/>
          </w:tcPr>
          <w:p w14:paraId="2BB95659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4429759,14</w:t>
            </w:r>
          </w:p>
        </w:tc>
      </w:tr>
      <w:tr w14:paraId="5AD104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7B01122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1352</w:t>
            </w:r>
          </w:p>
        </w:tc>
        <w:tc>
          <w:tcPr>
            <w:tcW w:w="3111" w:type="dxa"/>
          </w:tcPr>
          <w:p w14:paraId="58177A81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595502,39</w:t>
            </w:r>
          </w:p>
        </w:tc>
        <w:tc>
          <w:tcPr>
            <w:tcW w:w="3082" w:type="dxa"/>
          </w:tcPr>
          <w:p w14:paraId="14E9E8FB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4429762,41</w:t>
            </w:r>
          </w:p>
        </w:tc>
      </w:tr>
      <w:tr w14:paraId="4561F4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2C9BF270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1353</w:t>
            </w:r>
          </w:p>
        </w:tc>
        <w:tc>
          <w:tcPr>
            <w:tcW w:w="3111" w:type="dxa"/>
          </w:tcPr>
          <w:p w14:paraId="54DC76CC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595474,04</w:t>
            </w:r>
          </w:p>
        </w:tc>
        <w:tc>
          <w:tcPr>
            <w:tcW w:w="3082" w:type="dxa"/>
          </w:tcPr>
          <w:p w14:paraId="0DF550CB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4429770,22</w:t>
            </w:r>
          </w:p>
        </w:tc>
      </w:tr>
      <w:tr w14:paraId="0B8A58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01ADBDA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1354</w:t>
            </w:r>
          </w:p>
        </w:tc>
        <w:tc>
          <w:tcPr>
            <w:tcW w:w="3111" w:type="dxa"/>
          </w:tcPr>
          <w:p w14:paraId="31E065D9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595451,40</w:t>
            </w:r>
          </w:p>
        </w:tc>
        <w:tc>
          <w:tcPr>
            <w:tcW w:w="3082" w:type="dxa"/>
          </w:tcPr>
          <w:p w14:paraId="46D3CD5B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4429776,25</w:t>
            </w:r>
          </w:p>
        </w:tc>
      </w:tr>
      <w:tr w14:paraId="1A3692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5E722055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1355</w:t>
            </w:r>
          </w:p>
        </w:tc>
        <w:tc>
          <w:tcPr>
            <w:tcW w:w="3111" w:type="dxa"/>
          </w:tcPr>
          <w:p w14:paraId="110C36CA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595431,20</w:t>
            </w:r>
          </w:p>
        </w:tc>
        <w:tc>
          <w:tcPr>
            <w:tcW w:w="3082" w:type="dxa"/>
          </w:tcPr>
          <w:p w14:paraId="2C1790E2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4429778,86</w:t>
            </w:r>
          </w:p>
        </w:tc>
      </w:tr>
      <w:tr w14:paraId="6EC704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A57BCC1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1356</w:t>
            </w:r>
          </w:p>
        </w:tc>
        <w:tc>
          <w:tcPr>
            <w:tcW w:w="3111" w:type="dxa"/>
          </w:tcPr>
          <w:p w14:paraId="13A4785E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595410,51</w:t>
            </w:r>
          </w:p>
        </w:tc>
        <w:tc>
          <w:tcPr>
            <w:tcW w:w="3082" w:type="dxa"/>
          </w:tcPr>
          <w:p w14:paraId="2487EC22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4429780,24</w:t>
            </w:r>
          </w:p>
        </w:tc>
      </w:tr>
      <w:tr w14:paraId="1E8765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5663193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1357</w:t>
            </w:r>
          </w:p>
        </w:tc>
        <w:tc>
          <w:tcPr>
            <w:tcW w:w="3111" w:type="dxa"/>
          </w:tcPr>
          <w:p w14:paraId="778AC088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595353,98</w:t>
            </w:r>
          </w:p>
        </w:tc>
        <w:tc>
          <w:tcPr>
            <w:tcW w:w="3082" w:type="dxa"/>
          </w:tcPr>
          <w:p w14:paraId="39C296A7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4429774,30</w:t>
            </w:r>
          </w:p>
        </w:tc>
      </w:tr>
      <w:tr w14:paraId="577EBD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7909D37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1358</w:t>
            </w:r>
          </w:p>
        </w:tc>
        <w:tc>
          <w:tcPr>
            <w:tcW w:w="3111" w:type="dxa"/>
          </w:tcPr>
          <w:p w14:paraId="79C5FE6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595329,22</w:t>
            </w:r>
          </w:p>
        </w:tc>
        <w:tc>
          <w:tcPr>
            <w:tcW w:w="3082" w:type="dxa"/>
          </w:tcPr>
          <w:p w14:paraId="693D2C4A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4429769,74</w:t>
            </w:r>
          </w:p>
        </w:tc>
      </w:tr>
    </w:tbl>
    <w:p w14:paraId="4A139F64">
      <w:pPr>
        <w:spacing w:after="0" w:line="205" w:lineRule="exact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0FF5CBDD">
      <w:pPr>
        <w:pStyle w:val="10"/>
        <w:spacing w:before="2"/>
        <w:rPr>
          <w:b/>
          <w:sz w:val="2"/>
        </w:rPr>
      </w:pPr>
    </w:p>
    <w:tbl>
      <w:tblPr>
        <w:tblStyle w:val="5"/>
        <w:tblW w:w="0" w:type="auto"/>
        <w:tblInd w:w="22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73"/>
        <w:gridCol w:w="3111"/>
        <w:gridCol w:w="3082"/>
      </w:tblGrid>
      <w:tr w14:paraId="40F5E1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  <w:tcBorders>
              <w:top w:val="nil"/>
            </w:tcBorders>
          </w:tcPr>
          <w:p w14:paraId="7F06E1B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1359</w:t>
            </w:r>
          </w:p>
        </w:tc>
        <w:tc>
          <w:tcPr>
            <w:tcW w:w="3111" w:type="dxa"/>
            <w:tcBorders>
              <w:top w:val="nil"/>
            </w:tcBorders>
          </w:tcPr>
          <w:p w14:paraId="553837F3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595304,79</w:t>
            </w:r>
          </w:p>
        </w:tc>
        <w:tc>
          <w:tcPr>
            <w:tcW w:w="3082" w:type="dxa"/>
            <w:tcBorders>
              <w:top w:val="nil"/>
            </w:tcBorders>
          </w:tcPr>
          <w:p w14:paraId="2F90FDA5">
            <w:pPr>
              <w:pStyle w:val="39"/>
              <w:spacing w:line="205" w:lineRule="exact"/>
              <w:ind w:left="4" w:right="1"/>
              <w:rPr>
                <w:sz w:val="18"/>
              </w:rPr>
            </w:pPr>
            <w:r>
              <w:rPr>
                <w:spacing w:val="-2"/>
                <w:sz w:val="18"/>
              </w:rPr>
              <w:t>4429758,82</w:t>
            </w:r>
          </w:p>
        </w:tc>
      </w:tr>
      <w:tr w14:paraId="501004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56F76D8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1360</w:t>
            </w:r>
          </w:p>
        </w:tc>
        <w:tc>
          <w:tcPr>
            <w:tcW w:w="3111" w:type="dxa"/>
          </w:tcPr>
          <w:p w14:paraId="2984C766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595266,66</w:t>
            </w:r>
          </w:p>
        </w:tc>
        <w:tc>
          <w:tcPr>
            <w:tcW w:w="3082" w:type="dxa"/>
          </w:tcPr>
          <w:p w14:paraId="6B445E3E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4429730,63</w:t>
            </w:r>
          </w:p>
        </w:tc>
      </w:tr>
      <w:tr w14:paraId="711A24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77EDE591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1361</w:t>
            </w:r>
          </w:p>
        </w:tc>
        <w:tc>
          <w:tcPr>
            <w:tcW w:w="3111" w:type="dxa"/>
          </w:tcPr>
          <w:p w14:paraId="032725D9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595267,45</w:t>
            </w:r>
          </w:p>
        </w:tc>
        <w:tc>
          <w:tcPr>
            <w:tcW w:w="3082" w:type="dxa"/>
          </w:tcPr>
          <w:p w14:paraId="31632019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4429724,69</w:t>
            </w:r>
          </w:p>
        </w:tc>
      </w:tr>
      <w:tr w14:paraId="4B53AC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89693AA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1362</w:t>
            </w:r>
          </w:p>
        </w:tc>
        <w:tc>
          <w:tcPr>
            <w:tcW w:w="3111" w:type="dxa"/>
          </w:tcPr>
          <w:p w14:paraId="73B68647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595288,44</w:t>
            </w:r>
          </w:p>
        </w:tc>
        <w:tc>
          <w:tcPr>
            <w:tcW w:w="3082" w:type="dxa"/>
          </w:tcPr>
          <w:p w14:paraId="16ECDD49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4429673,33</w:t>
            </w:r>
          </w:p>
        </w:tc>
      </w:tr>
      <w:tr w14:paraId="393B7C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5196750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1363</w:t>
            </w:r>
          </w:p>
        </w:tc>
        <w:tc>
          <w:tcPr>
            <w:tcW w:w="3111" w:type="dxa"/>
          </w:tcPr>
          <w:p w14:paraId="333B6645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595320,46</w:t>
            </w:r>
          </w:p>
        </w:tc>
        <w:tc>
          <w:tcPr>
            <w:tcW w:w="3082" w:type="dxa"/>
          </w:tcPr>
          <w:p w14:paraId="4FCC1AB9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4429611,64</w:t>
            </w:r>
          </w:p>
        </w:tc>
      </w:tr>
      <w:tr w14:paraId="7D5EFB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76A01FB5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3111" w:type="dxa"/>
          </w:tcPr>
          <w:p w14:paraId="578C276E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595423,02</w:t>
            </w:r>
          </w:p>
        </w:tc>
        <w:tc>
          <w:tcPr>
            <w:tcW w:w="3082" w:type="dxa"/>
          </w:tcPr>
          <w:p w14:paraId="4D950B91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4429633,58</w:t>
            </w:r>
          </w:p>
        </w:tc>
      </w:tr>
      <w:tr w14:paraId="1AF072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F9B5A6C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3111" w:type="dxa"/>
          </w:tcPr>
          <w:p w14:paraId="660CD1F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595440,85</w:t>
            </w:r>
          </w:p>
        </w:tc>
        <w:tc>
          <w:tcPr>
            <w:tcW w:w="3082" w:type="dxa"/>
          </w:tcPr>
          <w:p w14:paraId="02A091B3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4429571,51</w:t>
            </w:r>
          </w:p>
        </w:tc>
      </w:tr>
      <w:tr w14:paraId="72E1D5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2017610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1364</w:t>
            </w:r>
          </w:p>
        </w:tc>
        <w:tc>
          <w:tcPr>
            <w:tcW w:w="3111" w:type="dxa"/>
          </w:tcPr>
          <w:p w14:paraId="38218296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595537,13</w:t>
            </w:r>
          </w:p>
        </w:tc>
        <w:tc>
          <w:tcPr>
            <w:tcW w:w="3082" w:type="dxa"/>
          </w:tcPr>
          <w:p w14:paraId="3FA035A6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4429574,32</w:t>
            </w:r>
          </w:p>
        </w:tc>
      </w:tr>
      <w:tr w14:paraId="5FD70D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3DF34E16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1365</w:t>
            </w:r>
          </w:p>
        </w:tc>
        <w:tc>
          <w:tcPr>
            <w:tcW w:w="3111" w:type="dxa"/>
          </w:tcPr>
          <w:p w14:paraId="6D56ED85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595561,39</w:t>
            </w:r>
          </w:p>
        </w:tc>
        <w:tc>
          <w:tcPr>
            <w:tcW w:w="3082" w:type="dxa"/>
          </w:tcPr>
          <w:p w14:paraId="5C70755A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4429574,32</w:t>
            </w:r>
          </w:p>
        </w:tc>
      </w:tr>
      <w:tr w14:paraId="0E7C94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ABFE9D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1366</w:t>
            </w:r>
          </w:p>
        </w:tc>
        <w:tc>
          <w:tcPr>
            <w:tcW w:w="3111" w:type="dxa"/>
          </w:tcPr>
          <w:p w14:paraId="7AAE088B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595563,36</w:t>
            </w:r>
          </w:p>
        </w:tc>
        <w:tc>
          <w:tcPr>
            <w:tcW w:w="3082" w:type="dxa"/>
          </w:tcPr>
          <w:p w14:paraId="53A2BB8B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4429590,78</w:t>
            </w:r>
          </w:p>
        </w:tc>
      </w:tr>
      <w:tr w14:paraId="1CBB49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5B7E147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1367</w:t>
            </w:r>
          </w:p>
        </w:tc>
        <w:tc>
          <w:tcPr>
            <w:tcW w:w="3111" w:type="dxa"/>
          </w:tcPr>
          <w:p w14:paraId="2F7DDB78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595567,90</w:t>
            </w:r>
          </w:p>
        </w:tc>
        <w:tc>
          <w:tcPr>
            <w:tcW w:w="3082" w:type="dxa"/>
          </w:tcPr>
          <w:p w14:paraId="635281C7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4429605,44</w:t>
            </w:r>
          </w:p>
        </w:tc>
      </w:tr>
      <w:tr w14:paraId="190208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6D71FB4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1368</w:t>
            </w:r>
          </w:p>
        </w:tc>
        <w:tc>
          <w:tcPr>
            <w:tcW w:w="3111" w:type="dxa"/>
          </w:tcPr>
          <w:p w14:paraId="7F207C8E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595579,79</w:t>
            </w:r>
          </w:p>
        </w:tc>
        <w:tc>
          <w:tcPr>
            <w:tcW w:w="3082" w:type="dxa"/>
          </w:tcPr>
          <w:p w14:paraId="724EB1D4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4429626,77</w:t>
            </w:r>
          </w:p>
        </w:tc>
      </w:tr>
      <w:tr w14:paraId="4E33B0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273A490E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1369</w:t>
            </w:r>
          </w:p>
        </w:tc>
        <w:tc>
          <w:tcPr>
            <w:tcW w:w="3111" w:type="dxa"/>
          </w:tcPr>
          <w:p w14:paraId="5E22D2F3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595583,38</w:t>
            </w:r>
          </w:p>
        </w:tc>
        <w:tc>
          <w:tcPr>
            <w:tcW w:w="3082" w:type="dxa"/>
          </w:tcPr>
          <w:p w14:paraId="78A0B70A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4429646,16</w:t>
            </w:r>
          </w:p>
        </w:tc>
      </w:tr>
      <w:tr w14:paraId="2F5885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788D2E0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1370</w:t>
            </w:r>
          </w:p>
        </w:tc>
        <w:tc>
          <w:tcPr>
            <w:tcW w:w="3111" w:type="dxa"/>
          </w:tcPr>
          <w:p w14:paraId="123AC53D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595586,32</w:t>
            </w:r>
          </w:p>
        </w:tc>
        <w:tc>
          <w:tcPr>
            <w:tcW w:w="3082" w:type="dxa"/>
          </w:tcPr>
          <w:p w14:paraId="0F062C23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4429659,04</w:t>
            </w:r>
          </w:p>
        </w:tc>
      </w:tr>
      <w:tr w14:paraId="47E6D1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5529251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1371</w:t>
            </w:r>
          </w:p>
        </w:tc>
        <w:tc>
          <w:tcPr>
            <w:tcW w:w="3111" w:type="dxa"/>
          </w:tcPr>
          <w:p w14:paraId="38AC6C79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595615,63</w:t>
            </w:r>
          </w:p>
        </w:tc>
        <w:tc>
          <w:tcPr>
            <w:tcW w:w="3082" w:type="dxa"/>
          </w:tcPr>
          <w:p w14:paraId="6937B057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4429647,64</w:t>
            </w:r>
          </w:p>
        </w:tc>
      </w:tr>
      <w:tr w14:paraId="2A12C2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4D99C23E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1372</w:t>
            </w:r>
          </w:p>
        </w:tc>
        <w:tc>
          <w:tcPr>
            <w:tcW w:w="3111" w:type="dxa"/>
          </w:tcPr>
          <w:p w14:paraId="2B647C1F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595626,23</w:t>
            </w:r>
          </w:p>
        </w:tc>
        <w:tc>
          <w:tcPr>
            <w:tcW w:w="3082" w:type="dxa"/>
          </w:tcPr>
          <w:p w14:paraId="4FCE8B97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4429637,53</w:t>
            </w:r>
          </w:p>
        </w:tc>
      </w:tr>
      <w:tr w14:paraId="0D8C05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9CF7CB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1373</w:t>
            </w:r>
          </w:p>
        </w:tc>
        <w:tc>
          <w:tcPr>
            <w:tcW w:w="3111" w:type="dxa"/>
          </w:tcPr>
          <w:p w14:paraId="69D2BA88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595645,95</w:t>
            </w:r>
          </w:p>
        </w:tc>
        <w:tc>
          <w:tcPr>
            <w:tcW w:w="3082" w:type="dxa"/>
          </w:tcPr>
          <w:p w14:paraId="41CF3C6D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4429632,65</w:t>
            </w:r>
          </w:p>
        </w:tc>
      </w:tr>
      <w:tr w14:paraId="7E845C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4C20A06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1374</w:t>
            </w:r>
          </w:p>
        </w:tc>
        <w:tc>
          <w:tcPr>
            <w:tcW w:w="3111" w:type="dxa"/>
          </w:tcPr>
          <w:p w14:paraId="3E8EB00E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595659,29</w:t>
            </w:r>
          </w:p>
        </w:tc>
        <w:tc>
          <w:tcPr>
            <w:tcW w:w="3082" w:type="dxa"/>
          </w:tcPr>
          <w:p w14:paraId="51F4CF4D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4429630,37</w:t>
            </w:r>
          </w:p>
        </w:tc>
      </w:tr>
      <w:tr w14:paraId="0B0788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34EF5E9D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1375</w:t>
            </w:r>
          </w:p>
        </w:tc>
        <w:tc>
          <w:tcPr>
            <w:tcW w:w="3111" w:type="dxa"/>
          </w:tcPr>
          <w:p w14:paraId="5E3FA25F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595674,61</w:t>
            </w:r>
          </w:p>
        </w:tc>
        <w:tc>
          <w:tcPr>
            <w:tcW w:w="3082" w:type="dxa"/>
          </w:tcPr>
          <w:p w14:paraId="60766223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4429630,69</w:t>
            </w:r>
          </w:p>
        </w:tc>
      </w:tr>
      <w:tr w14:paraId="300482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02579CB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1376</w:t>
            </w:r>
          </w:p>
        </w:tc>
        <w:tc>
          <w:tcPr>
            <w:tcW w:w="3111" w:type="dxa"/>
          </w:tcPr>
          <w:p w14:paraId="7D72328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595687,00</w:t>
            </w:r>
          </w:p>
        </w:tc>
        <w:tc>
          <w:tcPr>
            <w:tcW w:w="3082" w:type="dxa"/>
          </w:tcPr>
          <w:p w14:paraId="47EF8FF6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4429632,97</w:t>
            </w:r>
          </w:p>
        </w:tc>
      </w:tr>
      <w:tr w14:paraId="3BBF8C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22798A3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1377</w:t>
            </w:r>
          </w:p>
        </w:tc>
        <w:tc>
          <w:tcPr>
            <w:tcW w:w="3111" w:type="dxa"/>
          </w:tcPr>
          <w:p w14:paraId="32DA6595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595695,95</w:t>
            </w:r>
          </w:p>
        </w:tc>
        <w:tc>
          <w:tcPr>
            <w:tcW w:w="3082" w:type="dxa"/>
          </w:tcPr>
          <w:p w14:paraId="1C9E3B91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4429639,81</w:t>
            </w:r>
          </w:p>
        </w:tc>
      </w:tr>
      <w:tr w14:paraId="748A29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1B2C6E7A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1378</w:t>
            </w:r>
          </w:p>
        </w:tc>
        <w:tc>
          <w:tcPr>
            <w:tcW w:w="3111" w:type="dxa"/>
          </w:tcPr>
          <w:p w14:paraId="7712E3E8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595698,72</w:t>
            </w:r>
          </w:p>
        </w:tc>
        <w:tc>
          <w:tcPr>
            <w:tcW w:w="3082" w:type="dxa"/>
          </w:tcPr>
          <w:p w14:paraId="2CE9B9E5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4429651,19</w:t>
            </w:r>
          </w:p>
        </w:tc>
      </w:tr>
      <w:tr w14:paraId="0D73EE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4BFDA7DD">
            <w:pPr>
              <w:pStyle w:val="39"/>
              <w:spacing w:before="1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751</w:t>
            </w:r>
          </w:p>
        </w:tc>
        <w:tc>
          <w:tcPr>
            <w:tcW w:w="3111" w:type="dxa"/>
          </w:tcPr>
          <w:p w14:paraId="4F851759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595698,17</w:t>
            </w:r>
          </w:p>
        </w:tc>
        <w:tc>
          <w:tcPr>
            <w:tcW w:w="3082" w:type="dxa"/>
          </w:tcPr>
          <w:p w14:paraId="1AABD835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4429659,75</w:t>
            </w:r>
          </w:p>
        </w:tc>
      </w:tr>
      <w:tr w14:paraId="1708E3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FD2F094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752</w:t>
            </w:r>
          </w:p>
        </w:tc>
        <w:tc>
          <w:tcPr>
            <w:tcW w:w="3111" w:type="dxa"/>
          </w:tcPr>
          <w:p w14:paraId="3D423DB7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595700,64</w:t>
            </w:r>
          </w:p>
        </w:tc>
        <w:tc>
          <w:tcPr>
            <w:tcW w:w="3082" w:type="dxa"/>
          </w:tcPr>
          <w:p w14:paraId="2299BE20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4429663,61</w:t>
            </w:r>
          </w:p>
        </w:tc>
      </w:tr>
      <w:tr w14:paraId="752655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CF29A10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753</w:t>
            </w:r>
          </w:p>
        </w:tc>
        <w:tc>
          <w:tcPr>
            <w:tcW w:w="3111" w:type="dxa"/>
          </w:tcPr>
          <w:p w14:paraId="1C4FECA0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595701,11</w:t>
            </w:r>
          </w:p>
        </w:tc>
        <w:tc>
          <w:tcPr>
            <w:tcW w:w="3082" w:type="dxa"/>
          </w:tcPr>
          <w:p w14:paraId="2DC91428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4429666,86</w:t>
            </w:r>
          </w:p>
        </w:tc>
      </w:tr>
      <w:tr w14:paraId="318D39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1041BEB0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1379</w:t>
            </w:r>
          </w:p>
        </w:tc>
        <w:tc>
          <w:tcPr>
            <w:tcW w:w="3111" w:type="dxa"/>
          </w:tcPr>
          <w:p w14:paraId="2CADAE0E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595719,03</w:t>
            </w:r>
          </w:p>
        </w:tc>
        <w:tc>
          <w:tcPr>
            <w:tcW w:w="3082" w:type="dxa"/>
          </w:tcPr>
          <w:p w14:paraId="11385F5C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4429693,56</w:t>
            </w:r>
          </w:p>
        </w:tc>
      </w:tr>
      <w:tr w14:paraId="6C490A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7837539">
            <w:pPr>
              <w:pStyle w:val="39"/>
              <w:spacing w:line="205" w:lineRule="exact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755</w:t>
            </w:r>
          </w:p>
        </w:tc>
        <w:tc>
          <w:tcPr>
            <w:tcW w:w="3111" w:type="dxa"/>
          </w:tcPr>
          <w:p w14:paraId="46BC09D2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595721,14</w:t>
            </w:r>
          </w:p>
        </w:tc>
        <w:tc>
          <w:tcPr>
            <w:tcW w:w="3082" w:type="dxa"/>
          </w:tcPr>
          <w:p w14:paraId="35E779A4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4429699,59</w:t>
            </w:r>
          </w:p>
        </w:tc>
      </w:tr>
      <w:tr w14:paraId="2CA9CB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6E967A47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1380</w:t>
            </w:r>
          </w:p>
        </w:tc>
        <w:tc>
          <w:tcPr>
            <w:tcW w:w="3111" w:type="dxa"/>
          </w:tcPr>
          <w:p w14:paraId="77121EB6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595724,93</w:t>
            </w:r>
          </w:p>
        </w:tc>
        <w:tc>
          <w:tcPr>
            <w:tcW w:w="3082" w:type="dxa"/>
          </w:tcPr>
          <w:p w14:paraId="05EB9460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4429693,78</w:t>
            </w:r>
          </w:p>
        </w:tc>
      </w:tr>
      <w:tr w14:paraId="665CF4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926FBA2">
            <w:pPr>
              <w:pStyle w:val="39"/>
              <w:spacing w:before="9"/>
              <w:ind w:left="28"/>
              <w:rPr>
                <w:sz w:val="18"/>
              </w:rPr>
            </w:pPr>
            <w:r>
              <w:rPr>
                <w:spacing w:val="-5"/>
                <w:sz w:val="18"/>
              </w:rPr>
              <w:t>927</w:t>
            </w:r>
          </w:p>
        </w:tc>
        <w:tc>
          <w:tcPr>
            <w:tcW w:w="3111" w:type="dxa"/>
          </w:tcPr>
          <w:p w14:paraId="178BF2D7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595751,31</w:t>
            </w:r>
          </w:p>
        </w:tc>
        <w:tc>
          <w:tcPr>
            <w:tcW w:w="3082" w:type="dxa"/>
          </w:tcPr>
          <w:p w14:paraId="2806F9F3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4429675,40</w:t>
            </w:r>
          </w:p>
        </w:tc>
      </w:tr>
      <w:tr w14:paraId="4BAE66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79A07D7A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1381</w:t>
            </w:r>
          </w:p>
        </w:tc>
        <w:tc>
          <w:tcPr>
            <w:tcW w:w="3111" w:type="dxa"/>
          </w:tcPr>
          <w:p w14:paraId="2FBE0204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595765,56</w:t>
            </w:r>
          </w:p>
        </w:tc>
        <w:tc>
          <w:tcPr>
            <w:tcW w:w="3082" w:type="dxa"/>
          </w:tcPr>
          <w:p w14:paraId="6F5B3627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4429675,29</w:t>
            </w:r>
          </w:p>
        </w:tc>
      </w:tr>
      <w:tr w14:paraId="6DB4A5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26C05A6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1382</w:t>
            </w:r>
          </w:p>
        </w:tc>
        <w:tc>
          <w:tcPr>
            <w:tcW w:w="3111" w:type="dxa"/>
          </w:tcPr>
          <w:p w14:paraId="3E82AA8B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595825,03</w:t>
            </w:r>
          </w:p>
        </w:tc>
        <w:tc>
          <w:tcPr>
            <w:tcW w:w="3082" w:type="dxa"/>
          </w:tcPr>
          <w:p w14:paraId="057FF073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4429750,76</w:t>
            </w:r>
          </w:p>
        </w:tc>
      </w:tr>
      <w:tr w14:paraId="5A7D92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AB137AE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1383</w:t>
            </w:r>
          </w:p>
        </w:tc>
        <w:tc>
          <w:tcPr>
            <w:tcW w:w="3111" w:type="dxa"/>
          </w:tcPr>
          <w:p w14:paraId="09F9A51E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595829,40</w:t>
            </w:r>
          </w:p>
        </w:tc>
        <w:tc>
          <w:tcPr>
            <w:tcW w:w="3082" w:type="dxa"/>
          </w:tcPr>
          <w:p w14:paraId="76AC0098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4429756,31</w:t>
            </w:r>
          </w:p>
        </w:tc>
      </w:tr>
      <w:tr w14:paraId="699012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01C16F1F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1384</w:t>
            </w:r>
          </w:p>
        </w:tc>
        <w:tc>
          <w:tcPr>
            <w:tcW w:w="3111" w:type="dxa"/>
          </w:tcPr>
          <w:p w14:paraId="0EF4FC8D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595831,82</w:t>
            </w:r>
          </w:p>
        </w:tc>
        <w:tc>
          <w:tcPr>
            <w:tcW w:w="3082" w:type="dxa"/>
          </w:tcPr>
          <w:p w14:paraId="30A0F506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4429760,87</w:t>
            </w:r>
          </w:p>
        </w:tc>
      </w:tr>
      <w:tr w14:paraId="510400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173" w:type="dxa"/>
          </w:tcPr>
          <w:p w14:paraId="22861D55">
            <w:pPr>
              <w:pStyle w:val="3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1385</w:t>
            </w:r>
          </w:p>
        </w:tc>
        <w:tc>
          <w:tcPr>
            <w:tcW w:w="3111" w:type="dxa"/>
          </w:tcPr>
          <w:p w14:paraId="524DB9E8">
            <w:pPr>
              <w:pStyle w:val="3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595837,18</w:t>
            </w:r>
          </w:p>
        </w:tc>
        <w:tc>
          <w:tcPr>
            <w:tcW w:w="3082" w:type="dxa"/>
          </w:tcPr>
          <w:p w14:paraId="40A87E3F">
            <w:pPr>
              <w:pStyle w:val="3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4429770,17</w:t>
            </w:r>
          </w:p>
        </w:tc>
      </w:tr>
      <w:tr w14:paraId="4CDD9C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0816D73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1386</w:t>
            </w:r>
          </w:p>
        </w:tc>
        <w:tc>
          <w:tcPr>
            <w:tcW w:w="3111" w:type="dxa"/>
          </w:tcPr>
          <w:p w14:paraId="7991DC2E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595841,44</w:t>
            </w:r>
          </w:p>
        </w:tc>
        <w:tc>
          <w:tcPr>
            <w:tcW w:w="3082" w:type="dxa"/>
          </w:tcPr>
          <w:p w14:paraId="6D0F0F22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4429778,31</w:t>
            </w:r>
          </w:p>
        </w:tc>
      </w:tr>
      <w:tr w14:paraId="01D591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26CD56D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1387</w:t>
            </w:r>
          </w:p>
        </w:tc>
        <w:tc>
          <w:tcPr>
            <w:tcW w:w="3111" w:type="dxa"/>
          </w:tcPr>
          <w:p w14:paraId="551241E6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595845,66</w:t>
            </w:r>
          </w:p>
        </w:tc>
        <w:tc>
          <w:tcPr>
            <w:tcW w:w="3082" w:type="dxa"/>
          </w:tcPr>
          <w:p w14:paraId="23383BA3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4429788,00</w:t>
            </w:r>
          </w:p>
        </w:tc>
      </w:tr>
      <w:tr w14:paraId="47C2F1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4E5319D8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1388</w:t>
            </w:r>
          </w:p>
        </w:tc>
        <w:tc>
          <w:tcPr>
            <w:tcW w:w="3111" w:type="dxa"/>
          </w:tcPr>
          <w:p w14:paraId="4DDBCB2C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595853,37</w:t>
            </w:r>
          </w:p>
        </w:tc>
        <w:tc>
          <w:tcPr>
            <w:tcW w:w="3082" w:type="dxa"/>
          </w:tcPr>
          <w:p w14:paraId="550DEDF0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4429806,08</w:t>
            </w:r>
          </w:p>
        </w:tc>
      </w:tr>
      <w:tr w14:paraId="04270E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C2E260D">
            <w:pPr>
              <w:pStyle w:val="39"/>
              <w:spacing w:line="205" w:lineRule="exact"/>
              <w:ind w:left="28" w:right="8"/>
              <w:rPr>
                <w:sz w:val="18"/>
              </w:rPr>
            </w:pPr>
            <w:r>
              <w:rPr>
                <w:sz w:val="18"/>
              </w:rPr>
              <w:t>Номер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точки</w:t>
            </w:r>
          </w:p>
        </w:tc>
        <w:tc>
          <w:tcPr>
            <w:tcW w:w="3111" w:type="dxa"/>
          </w:tcPr>
          <w:p w14:paraId="24506B3A">
            <w:pPr>
              <w:pStyle w:val="39"/>
              <w:spacing w:line="205" w:lineRule="exact"/>
              <w:ind w:left="8" w:right="3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3082" w:type="dxa"/>
          </w:tcPr>
          <w:p w14:paraId="15965327">
            <w:pPr>
              <w:pStyle w:val="39"/>
              <w:spacing w:line="205" w:lineRule="exact"/>
              <w:ind w:left="4"/>
              <w:rPr>
                <w:sz w:val="18"/>
              </w:rPr>
            </w:pPr>
            <w:r>
              <w:rPr>
                <w:spacing w:val="-10"/>
                <w:sz w:val="18"/>
              </w:rPr>
              <w:t>Y</w:t>
            </w:r>
          </w:p>
        </w:tc>
      </w:tr>
      <w:tr w14:paraId="390AAD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3CBF507B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1389</w:t>
            </w:r>
          </w:p>
        </w:tc>
        <w:tc>
          <w:tcPr>
            <w:tcW w:w="3111" w:type="dxa"/>
          </w:tcPr>
          <w:p w14:paraId="23B861F5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595867,29</w:t>
            </w:r>
          </w:p>
        </w:tc>
        <w:tc>
          <w:tcPr>
            <w:tcW w:w="3082" w:type="dxa"/>
          </w:tcPr>
          <w:p w14:paraId="15DA2355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4429800,46</w:t>
            </w:r>
          </w:p>
        </w:tc>
      </w:tr>
      <w:tr w14:paraId="307FD0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79BDEF9C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1390</w:t>
            </w:r>
          </w:p>
        </w:tc>
        <w:tc>
          <w:tcPr>
            <w:tcW w:w="3111" w:type="dxa"/>
          </w:tcPr>
          <w:p w14:paraId="43847F51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595886,19</w:t>
            </w:r>
          </w:p>
        </w:tc>
        <w:tc>
          <w:tcPr>
            <w:tcW w:w="3082" w:type="dxa"/>
          </w:tcPr>
          <w:p w14:paraId="4108FE8B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4429792,39</w:t>
            </w:r>
          </w:p>
        </w:tc>
      </w:tr>
      <w:tr w14:paraId="7134B5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572175AB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1391</w:t>
            </w:r>
          </w:p>
        </w:tc>
        <w:tc>
          <w:tcPr>
            <w:tcW w:w="3111" w:type="dxa"/>
          </w:tcPr>
          <w:p w14:paraId="4453EECF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595898,33</w:t>
            </w:r>
          </w:p>
        </w:tc>
        <w:tc>
          <w:tcPr>
            <w:tcW w:w="3082" w:type="dxa"/>
          </w:tcPr>
          <w:p w14:paraId="42BEDF2B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4429788,00</w:t>
            </w:r>
          </w:p>
        </w:tc>
      </w:tr>
      <w:tr w14:paraId="248F20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434FC094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1392</w:t>
            </w:r>
          </w:p>
        </w:tc>
        <w:tc>
          <w:tcPr>
            <w:tcW w:w="3111" w:type="dxa"/>
          </w:tcPr>
          <w:p w14:paraId="45E1752A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595906,43</w:t>
            </w:r>
          </w:p>
        </w:tc>
        <w:tc>
          <w:tcPr>
            <w:tcW w:w="3082" w:type="dxa"/>
          </w:tcPr>
          <w:p w14:paraId="4DC9D76E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4429785,88</w:t>
            </w:r>
          </w:p>
        </w:tc>
      </w:tr>
      <w:tr w14:paraId="301AB1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D47E468">
            <w:pPr>
              <w:pStyle w:val="39"/>
              <w:spacing w:before="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1393</w:t>
            </w:r>
          </w:p>
        </w:tc>
        <w:tc>
          <w:tcPr>
            <w:tcW w:w="3111" w:type="dxa"/>
          </w:tcPr>
          <w:p w14:paraId="1429A5EA">
            <w:pPr>
              <w:pStyle w:val="39"/>
              <w:spacing w:before="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595914,10</w:t>
            </w:r>
          </w:p>
        </w:tc>
        <w:tc>
          <w:tcPr>
            <w:tcW w:w="3082" w:type="dxa"/>
          </w:tcPr>
          <w:p w14:paraId="5F8035A0">
            <w:pPr>
              <w:pStyle w:val="39"/>
              <w:spacing w:before="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4429787,83</w:t>
            </w:r>
          </w:p>
        </w:tc>
      </w:tr>
      <w:tr w14:paraId="1A91E0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3173" w:type="dxa"/>
          </w:tcPr>
          <w:p w14:paraId="01488361">
            <w:pPr>
              <w:pStyle w:val="39"/>
              <w:spacing w:before="19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1394</w:t>
            </w:r>
          </w:p>
        </w:tc>
        <w:tc>
          <w:tcPr>
            <w:tcW w:w="3111" w:type="dxa"/>
          </w:tcPr>
          <w:p w14:paraId="4DCE7E86">
            <w:pPr>
              <w:pStyle w:val="39"/>
              <w:spacing w:before="19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595919,14</w:t>
            </w:r>
          </w:p>
        </w:tc>
        <w:tc>
          <w:tcPr>
            <w:tcW w:w="3082" w:type="dxa"/>
          </w:tcPr>
          <w:p w14:paraId="08D3CEBE">
            <w:pPr>
              <w:pStyle w:val="39"/>
              <w:spacing w:before="19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4429789,30</w:t>
            </w:r>
          </w:p>
        </w:tc>
      </w:tr>
      <w:tr w14:paraId="6596CC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280AD1DC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1395</w:t>
            </w:r>
          </w:p>
        </w:tc>
        <w:tc>
          <w:tcPr>
            <w:tcW w:w="3111" w:type="dxa"/>
          </w:tcPr>
          <w:p w14:paraId="09C233F8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595922,23</w:t>
            </w:r>
          </w:p>
        </w:tc>
        <w:tc>
          <w:tcPr>
            <w:tcW w:w="3082" w:type="dxa"/>
          </w:tcPr>
          <w:p w14:paraId="7BD7F3A7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4429791,74</w:t>
            </w:r>
          </w:p>
        </w:tc>
      </w:tr>
      <w:tr w14:paraId="4B7006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173" w:type="dxa"/>
          </w:tcPr>
          <w:p w14:paraId="1BA5B494">
            <w:pPr>
              <w:pStyle w:val="39"/>
              <w:spacing w:line="205" w:lineRule="exact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1396</w:t>
            </w:r>
          </w:p>
        </w:tc>
        <w:tc>
          <w:tcPr>
            <w:tcW w:w="3111" w:type="dxa"/>
          </w:tcPr>
          <w:p w14:paraId="29643A1D">
            <w:pPr>
              <w:pStyle w:val="39"/>
              <w:spacing w:line="205" w:lineRule="exact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595925,17</w:t>
            </w:r>
          </w:p>
        </w:tc>
        <w:tc>
          <w:tcPr>
            <w:tcW w:w="3082" w:type="dxa"/>
          </w:tcPr>
          <w:p w14:paraId="3EDB4453">
            <w:pPr>
              <w:pStyle w:val="39"/>
              <w:spacing w:line="205" w:lineRule="exact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4429799,88</w:t>
            </w:r>
          </w:p>
        </w:tc>
      </w:tr>
      <w:tr w14:paraId="29BA93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3173" w:type="dxa"/>
          </w:tcPr>
          <w:p w14:paraId="44AAF3AD">
            <w:pPr>
              <w:pStyle w:val="39"/>
              <w:spacing w:before="23"/>
              <w:ind w:left="28" w:right="5"/>
              <w:rPr>
                <w:sz w:val="18"/>
              </w:rPr>
            </w:pPr>
            <w:r>
              <w:rPr>
                <w:spacing w:val="-4"/>
                <w:sz w:val="18"/>
              </w:rPr>
              <w:t>1159</w:t>
            </w:r>
          </w:p>
        </w:tc>
        <w:tc>
          <w:tcPr>
            <w:tcW w:w="3111" w:type="dxa"/>
          </w:tcPr>
          <w:p w14:paraId="625EAE00">
            <w:pPr>
              <w:pStyle w:val="39"/>
              <w:spacing w:before="23"/>
              <w:ind w:left="8"/>
              <w:rPr>
                <w:sz w:val="18"/>
              </w:rPr>
            </w:pPr>
            <w:r>
              <w:rPr>
                <w:spacing w:val="-2"/>
                <w:sz w:val="18"/>
              </w:rPr>
              <w:t>595928,26</w:t>
            </w:r>
          </w:p>
        </w:tc>
        <w:tc>
          <w:tcPr>
            <w:tcW w:w="3082" w:type="dxa"/>
          </w:tcPr>
          <w:p w14:paraId="06296F29">
            <w:pPr>
              <w:pStyle w:val="39"/>
              <w:spacing w:before="23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4429811,62</w:t>
            </w:r>
          </w:p>
        </w:tc>
      </w:tr>
    </w:tbl>
    <w:p w14:paraId="7C50DFC6">
      <w:pPr>
        <w:spacing w:after="0"/>
        <w:rPr>
          <w:sz w:val="18"/>
        </w:rPr>
        <w:sectPr>
          <w:pgSz w:w="11900" w:h="16840"/>
          <w:pgMar w:top="1100" w:right="300" w:bottom="280" w:left="1480" w:header="720" w:footer="720" w:gutter="0"/>
          <w:cols w:space="720" w:num="1"/>
        </w:sectPr>
      </w:pPr>
    </w:p>
    <w:p w14:paraId="259277C9">
      <w:pPr>
        <w:pStyle w:val="2"/>
        <w:ind w:right="332"/>
        <w:jc w:val="center"/>
        <w:rPr>
          <w:u w:val="none"/>
        </w:rPr>
      </w:pPr>
      <w:r>
        <w:rPr>
          <w:u w:val="thick"/>
        </w:rPr>
        <w:t>МАТЕРИАЛЫ</w:t>
      </w:r>
      <w:r>
        <w:rPr>
          <w:b w:val="0"/>
          <w:spacing w:val="-7"/>
          <w:u w:val="thick"/>
        </w:rPr>
        <w:t xml:space="preserve"> </w:t>
      </w:r>
      <w:r>
        <w:rPr>
          <w:u w:val="thick"/>
        </w:rPr>
        <w:t>ПО</w:t>
      </w:r>
      <w:r>
        <w:rPr>
          <w:b w:val="0"/>
          <w:spacing w:val="-4"/>
          <w:u w:val="thick"/>
        </w:rPr>
        <w:t xml:space="preserve"> </w:t>
      </w:r>
      <w:r>
        <w:rPr>
          <w:spacing w:val="-2"/>
          <w:u w:val="thick"/>
        </w:rPr>
        <w:t>ОБОСНОВАНИЮ</w:t>
      </w:r>
    </w:p>
    <w:p w14:paraId="27346FE0">
      <w:pPr>
        <w:pStyle w:val="10"/>
        <w:spacing w:before="178" w:line="362" w:lineRule="auto"/>
        <w:ind w:left="219" w:right="548" w:firstLine="849"/>
        <w:jc w:val="both"/>
      </w:pPr>
      <w:r>
        <w:t>Материалы по обоснованию проекта межевания территории</w:t>
      </w:r>
      <w:r>
        <w:rPr>
          <w:spacing w:val="40"/>
        </w:rPr>
        <w:t xml:space="preserve"> </w:t>
      </w:r>
      <w:r>
        <w:t>включают в себя чертежи, на которых отображаются:</w:t>
      </w:r>
    </w:p>
    <w:p w14:paraId="311C7764">
      <w:pPr>
        <w:pStyle w:val="40"/>
        <w:numPr>
          <w:ilvl w:val="0"/>
          <w:numId w:val="3"/>
        </w:numPr>
        <w:tabs>
          <w:tab w:val="left" w:pos="1297"/>
        </w:tabs>
        <w:spacing w:before="0" w:after="0" w:line="362" w:lineRule="auto"/>
        <w:ind w:left="219" w:right="548" w:firstLine="849"/>
        <w:jc w:val="both"/>
        <w:rPr>
          <w:sz w:val="28"/>
        </w:rPr>
      </w:pPr>
      <w:r>
        <w:rPr>
          <w:sz w:val="28"/>
        </w:rPr>
        <w:t xml:space="preserve">границы земельных участков (уточняемых, образуемых и </w:t>
      </w:r>
      <w:r>
        <w:rPr>
          <w:spacing w:val="-2"/>
          <w:sz w:val="28"/>
        </w:rPr>
        <w:t>изменяемых);</w:t>
      </w:r>
    </w:p>
    <w:p w14:paraId="1F4B3CC5">
      <w:pPr>
        <w:pStyle w:val="40"/>
        <w:numPr>
          <w:ilvl w:val="0"/>
          <w:numId w:val="3"/>
        </w:numPr>
        <w:tabs>
          <w:tab w:val="left" w:pos="1297"/>
        </w:tabs>
        <w:spacing w:before="0" w:after="0" w:line="319" w:lineRule="exact"/>
        <w:ind w:left="1297" w:right="0" w:hanging="229"/>
        <w:jc w:val="both"/>
        <w:rPr>
          <w:sz w:val="28"/>
        </w:rPr>
      </w:pPr>
      <w:r>
        <w:rPr>
          <w:sz w:val="28"/>
        </w:rPr>
        <w:t>границы</w:t>
      </w:r>
      <w:r>
        <w:rPr>
          <w:spacing w:val="-10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зон;</w:t>
      </w:r>
    </w:p>
    <w:p w14:paraId="7224F44A">
      <w:pPr>
        <w:pStyle w:val="40"/>
        <w:numPr>
          <w:ilvl w:val="0"/>
          <w:numId w:val="3"/>
        </w:numPr>
        <w:tabs>
          <w:tab w:val="left" w:pos="1297"/>
        </w:tabs>
        <w:spacing w:before="150" w:after="0" w:line="240" w:lineRule="auto"/>
        <w:ind w:left="1297" w:right="0" w:hanging="229"/>
        <w:jc w:val="both"/>
        <w:rPr>
          <w:sz w:val="28"/>
        </w:rPr>
      </w:pPr>
      <w:r>
        <w:rPr>
          <w:sz w:val="28"/>
        </w:rPr>
        <w:t>красные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линии.</w:t>
      </w:r>
    </w:p>
    <w:p w14:paraId="4D0D25B2">
      <w:pPr>
        <w:pStyle w:val="10"/>
        <w:spacing w:before="163" w:line="360" w:lineRule="auto"/>
        <w:ind w:left="218" w:right="548" w:firstLine="849"/>
        <w:jc w:val="both"/>
      </w:pPr>
      <w:r>
        <w:t>Проектируемая территория расположена в границах кадастрового квартала 11:04:1201001 на землях муниципальной собственности, находящихся в ведении администрации Сыктывдинского муниципального района и частной собственности, в границах</w:t>
      </w:r>
      <w:r>
        <w:rPr>
          <w:spacing w:val="-1"/>
        </w:rPr>
        <w:t xml:space="preserve"> </w:t>
      </w:r>
      <w:r>
        <w:t>территории населенного пункта.</w:t>
      </w:r>
    </w:p>
    <w:p w14:paraId="22ACC8DE">
      <w:pPr>
        <w:pStyle w:val="10"/>
        <w:spacing w:line="320" w:lineRule="exact"/>
        <w:ind w:left="1068"/>
        <w:jc w:val="both"/>
      </w:pPr>
      <w:r>
        <w:t>Земельные</w:t>
      </w:r>
      <w:r>
        <w:rPr>
          <w:spacing w:val="-3"/>
        </w:rPr>
        <w:t xml:space="preserve"> </w:t>
      </w:r>
      <w:r>
        <w:t>участки</w:t>
      </w:r>
      <w:r>
        <w:rPr>
          <w:spacing w:val="-10"/>
        </w:rPr>
        <w:t xml:space="preserve"> </w:t>
      </w:r>
      <w:r>
        <w:t>формируются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зонах:</w:t>
      </w:r>
    </w:p>
    <w:p w14:paraId="0D642E97">
      <w:pPr>
        <w:pStyle w:val="10"/>
        <w:spacing w:before="163" w:line="360" w:lineRule="auto"/>
        <w:ind w:left="219" w:right="548" w:firstLine="849"/>
        <w:jc w:val="both"/>
      </w:pPr>
      <w:r>
        <w:t>Ж-1 - Малоэтажная жилая застройка (индивидуальное жилищное строительство). Минимальная (максимальная) площадь земельного участка:600(5000) м</w:t>
      </w:r>
      <w:r>
        <w:rPr>
          <w:vertAlign w:val="superscript"/>
        </w:rPr>
        <w:t>2</w:t>
      </w:r>
      <w:r>
        <w:rPr>
          <w:vertAlign w:val="baseline"/>
        </w:rPr>
        <w:t>;</w:t>
      </w:r>
    </w:p>
    <w:p w14:paraId="1A0C9C23">
      <w:pPr>
        <w:pStyle w:val="10"/>
        <w:spacing w:before="1" w:line="357" w:lineRule="auto"/>
        <w:ind w:left="219" w:right="546" w:firstLine="849"/>
        <w:jc w:val="both"/>
      </w:pPr>
      <w:r>
        <w:t>Ж-2 - Средне этажная жилая застройка. Минимальная (максимальная) площадь земельного участка: 800(10 000) м</w:t>
      </w:r>
      <w:r>
        <w:rPr>
          <w:vertAlign w:val="superscript"/>
        </w:rPr>
        <w:t>2</w:t>
      </w:r>
      <w:r>
        <w:rPr>
          <w:vertAlign w:val="baseline"/>
        </w:rPr>
        <w:t>;</w:t>
      </w:r>
    </w:p>
    <w:p w14:paraId="4DA5DEA4">
      <w:pPr>
        <w:pStyle w:val="10"/>
        <w:spacing w:before="5" w:line="362" w:lineRule="auto"/>
        <w:ind w:left="219" w:right="546" w:firstLine="849"/>
        <w:jc w:val="both"/>
      </w:pPr>
      <w:r>
        <w:t>П-1 – Производственная зона. Минимальная (максимальная) площадь земельного участка:600 (100 000) м</w:t>
      </w:r>
      <w:r>
        <w:rPr>
          <w:vertAlign w:val="superscript"/>
        </w:rPr>
        <w:t>2</w:t>
      </w:r>
      <w:r>
        <w:rPr>
          <w:vertAlign w:val="baseline"/>
        </w:rPr>
        <w:t>;</w:t>
      </w:r>
    </w:p>
    <w:p w14:paraId="5B64DD7E">
      <w:pPr>
        <w:pStyle w:val="10"/>
        <w:spacing w:line="362" w:lineRule="auto"/>
        <w:ind w:left="219" w:right="546" w:firstLine="849"/>
        <w:jc w:val="both"/>
      </w:pPr>
      <w:r>
        <w:t>О-1 – Зона социального, делового, общественного, коммерческого и культурно-бытового назначения. Минимальная (максимальная) площадь земельного участка: 600 (10 000) м</w:t>
      </w:r>
      <w:r>
        <w:rPr>
          <w:vertAlign w:val="superscript"/>
        </w:rPr>
        <w:t>2</w:t>
      </w:r>
      <w:r>
        <w:rPr>
          <w:vertAlign w:val="baseline"/>
        </w:rPr>
        <w:t>;</w:t>
      </w:r>
    </w:p>
    <w:p w14:paraId="09CFB7F2">
      <w:pPr>
        <w:pStyle w:val="10"/>
        <w:spacing w:line="362" w:lineRule="auto"/>
        <w:ind w:left="219" w:right="550" w:firstLine="849"/>
        <w:jc w:val="both"/>
      </w:pPr>
      <w:r>
        <w:t>СХ-2 - Зона сельскохозяйственного назначения. Минимальная (максимальная) площадь земельного участка:600 (100 000) 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 w14:paraId="51C5DD39">
      <w:pPr>
        <w:pStyle w:val="10"/>
        <w:spacing w:line="362" w:lineRule="auto"/>
        <w:ind w:left="219" w:right="546" w:firstLine="849"/>
        <w:jc w:val="both"/>
      </w:pPr>
      <w:r>
        <w:t>Проект</w:t>
      </w:r>
      <w:r>
        <w:rPr>
          <w:spacing w:val="40"/>
        </w:rPr>
        <w:t xml:space="preserve"> </w:t>
      </w:r>
      <w:r>
        <w:t>межевания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выполнен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координат</w:t>
      </w:r>
      <w:r>
        <w:rPr>
          <w:spacing w:val="80"/>
        </w:rPr>
        <w:t xml:space="preserve"> </w:t>
      </w:r>
      <w:r>
        <w:t>МСК-11 (4 зона), принятой для ведения Единого государственного реестра недвижимости на территории кадастрового квартала 11:04:1201001.</w:t>
      </w:r>
    </w:p>
    <w:p w14:paraId="2AD55A60">
      <w:pPr>
        <w:pStyle w:val="10"/>
        <w:spacing w:line="362" w:lineRule="auto"/>
        <w:ind w:left="219" w:right="548" w:firstLine="849"/>
        <w:jc w:val="both"/>
      </w:pPr>
      <w:r>
        <w:t>Образование земельных участков произведено путем формирования земельных участков из земель, находящихся в государственной или муниципальной собственности.</w:t>
      </w:r>
    </w:p>
    <w:p w14:paraId="6BC994E2">
      <w:pPr>
        <w:spacing w:after="0" w:line="362" w:lineRule="auto"/>
        <w:jc w:val="both"/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7A4FD308">
      <w:pPr>
        <w:pStyle w:val="10"/>
        <w:spacing w:before="61" w:line="360" w:lineRule="auto"/>
        <w:ind w:left="219" w:right="543" w:firstLine="849"/>
        <w:jc w:val="both"/>
      </w:pPr>
      <w:r>
        <w:t>Размеры земельных участков в границах подлежащих застройке территорий установлен с учетом градостроительных нормативов и правил, действующих на период застройки указанных территорий и проектируемых красных линий.</w:t>
      </w:r>
    </w:p>
    <w:p w14:paraId="5448EA98">
      <w:pPr>
        <w:pStyle w:val="10"/>
        <w:spacing w:before="2" w:line="360" w:lineRule="auto"/>
        <w:ind w:left="219" w:right="543" w:firstLine="849"/>
        <w:jc w:val="both"/>
      </w:pPr>
      <w:r>
        <w:t>Границы земельных участков определены таким образом, чтобы ко всем земельным участкам на территории кварталов, в том числе к участкам, не имеющим непосредственного выхода на улицы, окаймляющие квартал, был обеспечен беспрепятственный доступ по автомобильным подъездам.</w:t>
      </w:r>
    </w:p>
    <w:p w14:paraId="71829C6E">
      <w:pPr>
        <w:pStyle w:val="10"/>
        <w:spacing w:line="360" w:lineRule="auto"/>
        <w:ind w:left="219" w:right="548" w:firstLine="849"/>
        <w:jc w:val="both"/>
      </w:pPr>
      <w:r>
        <w:t>В границах проектируемой территории, определенной проектом межевания территории, имеются следующие зоны с особыми условиями использования территорий:</w:t>
      </w:r>
    </w:p>
    <w:p w14:paraId="42AF773E">
      <w:pPr>
        <w:pStyle w:val="40"/>
        <w:numPr>
          <w:ilvl w:val="0"/>
          <w:numId w:val="4"/>
        </w:numPr>
        <w:tabs>
          <w:tab w:val="left" w:pos="1312"/>
        </w:tabs>
        <w:spacing w:before="0" w:after="0" w:line="240" w:lineRule="auto"/>
        <w:ind w:left="1312" w:right="0" w:hanging="244"/>
        <w:jc w:val="both"/>
        <w:rPr>
          <w:sz w:val="28"/>
        </w:rPr>
      </w:pPr>
      <w:r>
        <w:rPr>
          <w:sz w:val="28"/>
        </w:rPr>
        <w:t>реестровый</w:t>
      </w:r>
      <w:r>
        <w:rPr>
          <w:spacing w:val="76"/>
          <w:sz w:val="28"/>
        </w:rPr>
        <w:t xml:space="preserve"> </w:t>
      </w:r>
      <w:r>
        <w:rPr>
          <w:sz w:val="28"/>
        </w:rPr>
        <w:t>номер</w:t>
      </w:r>
      <w:r>
        <w:rPr>
          <w:spacing w:val="77"/>
          <w:sz w:val="28"/>
        </w:rPr>
        <w:t xml:space="preserve"> </w:t>
      </w:r>
      <w:r>
        <w:rPr>
          <w:sz w:val="28"/>
        </w:rPr>
        <w:t>11:04-6.123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(Охранная</w:t>
      </w:r>
      <w:r>
        <w:rPr>
          <w:spacing w:val="79"/>
          <w:sz w:val="28"/>
        </w:rPr>
        <w:t xml:space="preserve"> </w:t>
      </w:r>
      <w:r>
        <w:rPr>
          <w:sz w:val="28"/>
        </w:rPr>
        <w:t>зона</w:t>
      </w:r>
      <w:r>
        <w:rPr>
          <w:spacing w:val="77"/>
          <w:sz w:val="28"/>
        </w:rPr>
        <w:t xml:space="preserve"> </w:t>
      </w:r>
      <w:r>
        <w:rPr>
          <w:sz w:val="28"/>
        </w:rPr>
        <w:t>ВЛ-0,4</w:t>
      </w:r>
      <w:r>
        <w:rPr>
          <w:spacing w:val="77"/>
          <w:sz w:val="28"/>
        </w:rPr>
        <w:t xml:space="preserve"> </w:t>
      </w:r>
      <w:r>
        <w:rPr>
          <w:sz w:val="28"/>
        </w:rPr>
        <w:t>кВ</w:t>
      </w:r>
      <w:r>
        <w:rPr>
          <w:spacing w:val="74"/>
          <w:sz w:val="28"/>
        </w:rPr>
        <w:t xml:space="preserve"> </w:t>
      </w:r>
      <w:r>
        <w:rPr>
          <w:sz w:val="28"/>
        </w:rPr>
        <w:t>от</w:t>
      </w:r>
      <w:r>
        <w:rPr>
          <w:spacing w:val="76"/>
          <w:sz w:val="28"/>
        </w:rPr>
        <w:t xml:space="preserve"> </w:t>
      </w:r>
      <w:r>
        <w:rPr>
          <w:spacing w:val="-5"/>
          <w:sz w:val="28"/>
        </w:rPr>
        <w:t>ТП</w:t>
      </w:r>
    </w:p>
    <w:p w14:paraId="47D4F770">
      <w:pPr>
        <w:pStyle w:val="10"/>
        <w:spacing w:before="162"/>
        <w:ind w:left="219"/>
      </w:pPr>
      <w:r>
        <w:rPr>
          <w:spacing w:val="-2"/>
        </w:rPr>
        <w:t>№1114);</w:t>
      </w:r>
    </w:p>
    <w:p w14:paraId="76BDD844">
      <w:pPr>
        <w:pStyle w:val="40"/>
        <w:numPr>
          <w:ilvl w:val="0"/>
          <w:numId w:val="4"/>
        </w:numPr>
        <w:tabs>
          <w:tab w:val="left" w:pos="1254"/>
        </w:tabs>
        <w:spacing w:before="158" w:after="0" w:line="362" w:lineRule="auto"/>
        <w:ind w:left="219" w:right="546" w:firstLine="849"/>
        <w:jc w:val="both"/>
        <w:rPr>
          <w:sz w:val="28"/>
        </w:rPr>
      </w:pPr>
      <w:r>
        <w:rPr>
          <w:sz w:val="28"/>
        </w:rPr>
        <w:t>реестровый номер 11:04-6.213 (Охранная зона КТП-10/0,4 кВ с ТМ- 100 кВА №807 д. Рой с. Гарья);</w:t>
      </w:r>
    </w:p>
    <w:p w14:paraId="6CBAF4A8">
      <w:pPr>
        <w:pStyle w:val="40"/>
        <w:numPr>
          <w:ilvl w:val="0"/>
          <w:numId w:val="4"/>
        </w:numPr>
        <w:tabs>
          <w:tab w:val="left" w:pos="1244"/>
        </w:tabs>
        <w:spacing w:before="0" w:after="0" w:line="362" w:lineRule="auto"/>
        <w:ind w:left="219" w:right="546" w:firstLine="849"/>
        <w:jc w:val="both"/>
        <w:rPr>
          <w:sz w:val="28"/>
        </w:rPr>
      </w:pPr>
      <w:r>
        <w:rPr>
          <w:sz w:val="28"/>
        </w:rPr>
        <w:t>реестровый</w:t>
      </w:r>
      <w:r>
        <w:rPr>
          <w:spacing w:val="40"/>
          <w:sz w:val="28"/>
        </w:rPr>
        <w:t xml:space="preserve"> </w:t>
      </w:r>
      <w:r>
        <w:rPr>
          <w:sz w:val="28"/>
        </w:rPr>
        <w:t>номер 11:04-6.246 (Охранная зона КТП-10/0,4 кВ с ТМ- 100 кВА №805 с. Гарья);</w:t>
      </w:r>
    </w:p>
    <w:p w14:paraId="065221F8">
      <w:pPr>
        <w:pStyle w:val="40"/>
        <w:numPr>
          <w:ilvl w:val="0"/>
          <w:numId w:val="4"/>
        </w:numPr>
        <w:tabs>
          <w:tab w:val="left" w:pos="1259"/>
        </w:tabs>
        <w:spacing w:before="0" w:after="0" w:line="357" w:lineRule="auto"/>
        <w:ind w:left="219" w:right="548" w:firstLine="849"/>
        <w:jc w:val="both"/>
        <w:rPr>
          <w:sz w:val="28"/>
        </w:rPr>
      </w:pPr>
      <w:r>
        <w:rPr>
          <w:sz w:val="28"/>
        </w:rPr>
        <w:t>реестровый номер 11:04-6.274 (Охранная зона КТП-10/0,4 кВ №809 д. Гарья);</w:t>
      </w:r>
    </w:p>
    <w:p w14:paraId="1F6256FF">
      <w:pPr>
        <w:pStyle w:val="40"/>
        <w:numPr>
          <w:ilvl w:val="0"/>
          <w:numId w:val="4"/>
        </w:numPr>
        <w:tabs>
          <w:tab w:val="left" w:pos="1230"/>
        </w:tabs>
        <w:spacing w:before="0" w:after="0" w:line="360" w:lineRule="auto"/>
        <w:ind w:left="219" w:right="546" w:firstLine="849"/>
        <w:jc w:val="both"/>
        <w:rPr>
          <w:sz w:val="28"/>
        </w:rPr>
      </w:pPr>
      <w:r>
        <w:rPr>
          <w:sz w:val="28"/>
        </w:rPr>
        <w:t>реестровый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11:04-6.334 (Охранная</w:t>
      </w:r>
      <w:r>
        <w:rPr>
          <w:spacing w:val="-2"/>
          <w:sz w:val="28"/>
        </w:rPr>
        <w:t xml:space="preserve"> </w:t>
      </w:r>
      <w:r>
        <w:rPr>
          <w:sz w:val="28"/>
        </w:rPr>
        <w:t>зона</w:t>
      </w:r>
      <w:r>
        <w:rPr>
          <w:spacing w:val="-2"/>
          <w:sz w:val="28"/>
        </w:rPr>
        <w:t xml:space="preserve"> </w:t>
      </w:r>
      <w:r>
        <w:rPr>
          <w:sz w:val="28"/>
        </w:rPr>
        <w:t>ВЛ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кВ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яч.</w:t>
      </w:r>
      <w:r>
        <w:rPr>
          <w:spacing w:val="-1"/>
          <w:sz w:val="28"/>
        </w:rPr>
        <w:t xml:space="preserve"> </w:t>
      </w:r>
      <w:r>
        <w:rPr>
          <w:sz w:val="28"/>
        </w:rPr>
        <w:t>8Д</w:t>
      </w:r>
      <w:r>
        <w:rPr>
          <w:spacing w:val="-1"/>
          <w:sz w:val="28"/>
        </w:rPr>
        <w:t xml:space="preserve"> </w:t>
      </w:r>
      <w:r>
        <w:rPr>
          <w:sz w:val="28"/>
        </w:rPr>
        <w:t>ПС 110/10 кВ «Пажга» до КТП 10/0,4 кВ № 809 в д. Гарья с центром питания от яч.8Д ПС 110/10 кВ «Пажга»);</w:t>
      </w:r>
    </w:p>
    <w:p w14:paraId="7BEC3A87">
      <w:pPr>
        <w:pStyle w:val="40"/>
        <w:numPr>
          <w:ilvl w:val="0"/>
          <w:numId w:val="4"/>
        </w:numPr>
        <w:tabs>
          <w:tab w:val="left" w:pos="1230"/>
        </w:tabs>
        <w:spacing w:before="0" w:after="0" w:line="240" w:lineRule="auto"/>
        <w:ind w:left="1230" w:right="0" w:hanging="162"/>
        <w:jc w:val="both"/>
        <w:rPr>
          <w:sz w:val="28"/>
        </w:rPr>
      </w:pPr>
      <w:r>
        <w:rPr>
          <w:sz w:val="28"/>
        </w:rPr>
        <w:t>реестровый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7"/>
          <w:sz w:val="28"/>
        </w:rPr>
        <w:t xml:space="preserve"> </w:t>
      </w:r>
      <w:r>
        <w:rPr>
          <w:sz w:val="28"/>
        </w:rPr>
        <w:t>11:04-6.437</w:t>
      </w:r>
      <w:r>
        <w:rPr>
          <w:spacing w:val="-7"/>
          <w:sz w:val="28"/>
        </w:rPr>
        <w:t xml:space="preserve"> </w:t>
      </w:r>
      <w:r>
        <w:rPr>
          <w:sz w:val="28"/>
        </w:rPr>
        <w:t>(Охранная</w:t>
      </w:r>
      <w:r>
        <w:rPr>
          <w:spacing w:val="-6"/>
          <w:sz w:val="28"/>
        </w:rPr>
        <w:t xml:space="preserve"> </w:t>
      </w:r>
      <w:r>
        <w:rPr>
          <w:sz w:val="28"/>
        </w:rPr>
        <w:t>зона</w:t>
      </w:r>
      <w:r>
        <w:rPr>
          <w:spacing w:val="-6"/>
          <w:sz w:val="28"/>
        </w:rPr>
        <w:t xml:space="preserve"> </w:t>
      </w:r>
      <w:r>
        <w:rPr>
          <w:sz w:val="28"/>
        </w:rPr>
        <w:t>КТП</w:t>
      </w:r>
      <w:r>
        <w:rPr>
          <w:spacing w:val="-7"/>
          <w:sz w:val="28"/>
        </w:rPr>
        <w:t xml:space="preserve"> </w:t>
      </w:r>
      <w:r>
        <w:rPr>
          <w:sz w:val="28"/>
        </w:rPr>
        <w:t>ПМК-2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№806);</w:t>
      </w:r>
    </w:p>
    <w:p w14:paraId="5FF2E8BE">
      <w:pPr>
        <w:pStyle w:val="40"/>
        <w:numPr>
          <w:ilvl w:val="0"/>
          <w:numId w:val="4"/>
        </w:numPr>
        <w:tabs>
          <w:tab w:val="left" w:pos="1283"/>
        </w:tabs>
        <w:spacing w:before="153" w:after="0" w:line="362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11:04-6.712 (Охранная зона объекта: ВЛ 0,4 кВ фидер 1 от КТП 10/0,4 кВ №809 в д. Гаръя с центром питания от яч. 8Д ПС 110/10 кВ «Пажга»);</w:t>
      </w:r>
    </w:p>
    <w:p w14:paraId="4007FD3D">
      <w:pPr>
        <w:pStyle w:val="40"/>
        <w:numPr>
          <w:ilvl w:val="0"/>
          <w:numId w:val="4"/>
        </w:numPr>
        <w:tabs>
          <w:tab w:val="left" w:pos="1302"/>
        </w:tabs>
        <w:spacing w:before="0" w:after="0" w:line="362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</w:t>
      </w:r>
      <w:r>
        <w:rPr>
          <w:spacing w:val="40"/>
          <w:sz w:val="28"/>
        </w:rPr>
        <w:t xml:space="preserve"> </w:t>
      </w:r>
      <w:r>
        <w:rPr>
          <w:sz w:val="28"/>
        </w:rPr>
        <w:t>номер 11:04-6.705 (Охранная зона ВОЛС "ГБУЗ РК "Сыктывдинская ЦРБ" (врачебная амбулатория пст. Гарьинский) п. Гарьинский, ул.Школьная, д.10");</w:t>
      </w:r>
    </w:p>
    <w:p w14:paraId="4F8DE1CB">
      <w:pPr>
        <w:spacing w:after="0" w:line="362" w:lineRule="auto"/>
        <w:jc w:val="both"/>
        <w:rPr>
          <w:sz w:val="28"/>
        </w:rPr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75EB625A">
      <w:pPr>
        <w:pStyle w:val="40"/>
        <w:numPr>
          <w:ilvl w:val="0"/>
          <w:numId w:val="4"/>
        </w:numPr>
        <w:tabs>
          <w:tab w:val="left" w:pos="1283"/>
        </w:tabs>
        <w:spacing w:before="61" w:after="0" w:line="362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11:04-6.737 (Охранная зона объекта: ВЛ 0,4 кВ фидер</w:t>
      </w:r>
      <w:r>
        <w:rPr>
          <w:spacing w:val="35"/>
          <w:sz w:val="28"/>
        </w:rPr>
        <w:t xml:space="preserve"> </w:t>
      </w:r>
      <w:r>
        <w:rPr>
          <w:sz w:val="28"/>
        </w:rPr>
        <w:t>1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КТП</w:t>
      </w:r>
      <w:r>
        <w:rPr>
          <w:spacing w:val="31"/>
          <w:sz w:val="28"/>
        </w:rPr>
        <w:t xml:space="preserve"> </w:t>
      </w:r>
      <w:r>
        <w:rPr>
          <w:sz w:val="28"/>
        </w:rPr>
        <w:t>10/0,4</w:t>
      </w:r>
      <w:r>
        <w:rPr>
          <w:spacing w:val="35"/>
          <w:sz w:val="28"/>
        </w:rPr>
        <w:t xml:space="preserve"> </w:t>
      </w:r>
      <w:r>
        <w:rPr>
          <w:sz w:val="28"/>
        </w:rPr>
        <w:t>кВ</w:t>
      </w:r>
      <w:r>
        <w:rPr>
          <w:spacing w:val="37"/>
          <w:sz w:val="28"/>
        </w:rPr>
        <w:t xml:space="preserve"> </w:t>
      </w:r>
      <w:r>
        <w:rPr>
          <w:sz w:val="28"/>
        </w:rPr>
        <w:t>№805</w:t>
      </w:r>
      <w:r>
        <w:rPr>
          <w:spacing w:val="39"/>
          <w:sz w:val="28"/>
        </w:rPr>
        <w:t xml:space="preserve"> </w:t>
      </w:r>
      <w:r>
        <w:rPr>
          <w:sz w:val="28"/>
        </w:rPr>
        <w:t>«Передвижная</w:t>
      </w:r>
      <w:r>
        <w:rPr>
          <w:spacing w:val="37"/>
          <w:sz w:val="28"/>
        </w:rPr>
        <w:t xml:space="preserve"> </w:t>
      </w:r>
      <w:r>
        <w:rPr>
          <w:sz w:val="28"/>
        </w:rPr>
        <w:t>механизированная</w:t>
      </w:r>
      <w:r>
        <w:rPr>
          <w:spacing w:val="37"/>
          <w:sz w:val="28"/>
        </w:rPr>
        <w:t xml:space="preserve"> </w:t>
      </w:r>
      <w:r>
        <w:rPr>
          <w:sz w:val="28"/>
        </w:rPr>
        <w:t>колонна</w:t>
      </w:r>
    </w:p>
    <w:p w14:paraId="40130E9F">
      <w:pPr>
        <w:pStyle w:val="10"/>
        <w:spacing w:line="362" w:lineRule="auto"/>
        <w:ind w:left="219" w:right="550"/>
        <w:jc w:val="both"/>
      </w:pPr>
      <w:r>
        <w:t xml:space="preserve">№1» в д. Гарья с центром питания от яч. 8Д ПС 110/10 кВ «Пажга», </w:t>
      </w:r>
      <w:r>
        <w:rPr>
          <w:spacing w:val="-2"/>
        </w:rPr>
        <w:t>12.5.5.00027688);</w:t>
      </w:r>
    </w:p>
    <w:p w14:paraId="41683DFA">
      <w:pPr>
        <w:pStyle w:val="40"/>
        <w:numPr>
          <w:ilvl w:val="0"/>
          <w:numId w:val="4"/>
        </w:numPr>
        <w:tabs>
          <w:tab w:val="left" w:pos="1283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 xml:space="preserve">реестровый номер 11:04-6.738 (Охранная зона объекта: ВЛ 0,4 кВ фидер 2 от КТП 10/0,4 кВ №805 «Передвижная механизированная колонна- 1» в д. Гарья с центром питания от яч. 8Д ПС 110/10 кВ «Пажга», </w:t>
      </w:r>
      <w:r>
        <w:rPr>
          <w:spacing w:val="-2"/>
          <w:sz w:val="28"/>
        </w:rPr>
        <w:t>12.5.5.00052510);</w:t>
      </w:r>
    </w:p>
    <w:p w14:paraId="314F5CB0">
      <w:pPr>
        <w:pStyle w:val="40"/>
        <w:numPr>
          <w:ilvl w:val="0"/>
          <w:numId w:val="4"/>
        </w:numPr>
        <w:tabs>
          <w:tab w:val="left" w:pos="1283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 xml:space="preserve">реестровый номер 11:04-6.739 (Охранная зона объекта: ВЛ 0,4 кВ фидер 3 от КТП 10/0,4 кВ №805 «Передвижная механизированная колонна- 1» в д. Гарья с центром питания от яч. 8Д ПС 110/10 кВ «Пажга», </w:t>
      </w:r>
      <w:r>
        <w:rPr>
          <w:spacing w:val="-2"/>
          <w:sz w:val="28"/>
        </w:rPr>
        <w:t>12.5.5.00052511);</w:t>
      </w:r>
    </w:p>
    <w:p w14:paraId="4DDA7D10">
      <w:pPr>
        <w:pStyle w:val="40"/>
        <w:numPr>
          <w:ilvl w:val="0"/>
          <w:numId w:val="4"/>
        </w:numPr>
        <w:tabs>
          <w:tab w:val="left" w:pos="1283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 xml:space="preserve">реестровый номер 11:04-6.740 (Охранная зона объекта: ВЛ 0,4 кВ фидер 4 от КТП 10/0,4 кВ №805 «Передвижная механизированная колонна- 1» в д. Гарья с центром питания от яч. 8Д ПС 110/10 кВ «Пажга», </w:t>
      </w:r>
      <w:r>
        <w:rPr>
          <w:spacing w:val="-2"/>
          <w:sz w:val="28"/>
        </w:rPr>
        <w:t>12.5.5.00026861);</w:t>
      </w:r>
    </w:p>
    <w:p w14:paraId="5CF1AC98">
      <w:pPr>
        <w:pStyle w:val="40"/>
        <w:numPr>
          <w:ilvl w:val="0"/>
          <w:numId w:val="4"/>
        </w:numPr>
        <w:tabs>
          <w:tab w:val="left" w:pos="1283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11:04-6.741 (Охранная зона объекта: ВЛ 0,4 кВ фидер 1 от КТП №806 "ПМК-2" с. Гарья с центром питания от яч. 8Д ПС 110/10 кВ "Пажга", 12.5.5.00027689);</w:t>
      </w:r>
    </w:p>
    <w:p w14:paraId="5AAC4455">
      <w:pPr>
        <w:pStyle w:val="40"/>
        <w:numPr>
          <w:ilvl w:val="0"/>
          <w:numId w:val="4"/>
        </w:numPr>
        <w:tabs>
          <w:tab w:val="left" w:pos="1283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11:04-6.742 (Охранная зона объекта: ВЛ 0,4 кВ фидер 2 от КТП №806 "ПМК-2" с. Гарья с центром питания от яч. 8Д ПС 110/10 кВ "Пажга", 12.5.5.00055052);</w:t>
      </w:r>
    </w:p>
    <w:p w14:paraId="3295C558">
      <w:pPr>
        <w:pStyle w:val="40"/>
        <w:numPr>
          <w:ilvl w:val="0"/>
          <w:numId w:val="4"/>
        </w:numPr>
        <w:tabs>
          <w:tab w:val="left" w:pos="1297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11:04-6.751 (Охранная зона объекта:ВЛ 0,4 кВ фидер 2 от КТП 10/0,4 кВ №809 в д. Гаръя с центром питания от яч. 11Д ПС 110/10 кВ «Пажга», 12.5.5.00027136);</w:t>
      </w:r>
    </w:p>
    <w:p w14:paraId="5EAC5D60">
      <w:pPr>
        <w:pStyle w:val="40"/>
        <w:numPr>
          <w:ilvl w:val="0"/>
          <w:numId w:val="4"/>
        </w:numPr>
        <w:tabs>
          <w:tab w:val="left" w:pos="1283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11:04-6.809 (Охранная зона объекта: ВЛ 0,4 кВ фидер 1 от КТП 10/0,4 кВ №807 в д. Рой с центром питания от яч. 8Д ПС 110/10 кВ «Пажга», 12.5.5.00049940, г.);</w:t>
      </w:r>
    </w:p>
    <w:p w14:paraId="7CC69353">
      <w:pPr>
        <w:spacing w:after="0" w:line="360" w:lineRule="auto"/>
        <w:jc w:val="both"/>
        <w:rPr>
          <w:sz w:val="28"/>
        </w:rPr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36A5CD89">
      <w:pPr>
        <w:pStyle w:val="40"/>
        <w:numPr>
          <w:ilvl w:val="0"/>
          <w:numId w:val="4"/>
        </w:numPr>
        <w:tabs>
          <w:tab w:val="left" w:pos="1283"/>
        </w:tabs>
        <w:spacing w:before="61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11:04-6.783 (Охранная зона объекта: ВЛ 0,4 кВ фидер 2 от КТП 10/0,4 кВ №807 в д. Рой с центром питания от яч. 8Д ПС 110/10 кВ "Пажга", 12.5.5.00027680, г.);</w:t>
      </w:r>
    </w:p>
    <w:p w14:paraId="34273498">
      <w:pPr>
        <w:pStyle w:val="40"/>
        <w:numPr>
          <w:ilvl w:val="0"/>
          <w:numId w:val="4"/>
        </w:numPr>
        <w:tabs>
          <w:tab w:val="left" w:pos="1379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11:04-6.1188 (Публичный сервитут объекта электросетевого хозяйства «ВЛ 0,4 кВ фидер 2 от КТП 10/0,4 кВ №807 в д. Рой с центром питания от яч. 8Д ПС 110/10 кВ "Пажга"»);</w:t>
      </w:r>
    </w:p>
    <w:p w14:paraId="605D6681">
      <w:pPr>
        <w:pStyle w:val="40"/>
        <w:numPr>
          <w:ilvl w:val="0"/>
          <w:numId w:val="4"/>
        </w:numPr>
        <w:tabs>
          <w:tab w:val="left" w:pos="1379"/>
        </w:tabs>
        <w:spacing w:before="1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11:04-6.1264 (Публичный сервитут объекта электросетевого хозяйства «ВЛ 0,4 кВ фидер 1 от КТП 10/0,4 кВ №807 в д. Рой с центром питания от яч. 8Д ПС 110/10 кВ «Пажга»»);</w:t>
      </w:r>
    </w:p>
    <w:p w14:paraId="7EF35DFD">
      <w:pPr>
        <w:pStyle w:val="40"/>
        <w:numPr>
          <w:ilvl w:val="0"/>
          <w:numId w:val="4"/>
        </w:numPr>
        <w:tabs>
          <w:tab w:val="left" w:pos="1379"/>
        </w:tabs>
        <w:spacing w:before="1" w:after="0" w:line="357" w:lineRule="auto"/>
        <w:ind w:left="219" w:right="548" w:firstLine="849"/>
        <w:jc w:val="both"/>
        <w:rPr>
          <w:sz w:val="28"/>
        </w:rPr>
      </w:pPr>
      <w:r>
        <w:rPr>
          <w:sz w:val="28"/>
        </w:rPr>
        <w:t>реестровый номер 11:04-6.1263 (Публичный сервитут объекта электросетевого</w:t>
      </w:r>
      <w:r>
        <w:rPr>
          <w:spacing w:val="78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79"/>
          <w:sz w:val="28"/>
        </w:rPr>
        <w:t xml:space="preserve"> </w:t>
      </w:r>
      <w:r>
        <w:rPr>
          <w:sz w:val="28"/>
        </w:rPr>
        <w:t>«ВЛ</w:t>
      </w:r>
      <w:r>
        <w:rPr>
          <w:spacing w:val="72"/>
          <w:sz w:val="28"/>
        </w:rPr>
        <w:t xml:space="preserve"> </w:t>
      </w:r>
      <w:r>
        <w:rPr>
          <w:sz w:val="28"/>
        </w:rPr>
        <w:t>0,4</w:t>
      </w:r>
      <w:r>
        <w:rPr>
          <w:spacing w:val="73"/>
          <w:sz w:val="28"/>
        </w:rPr>
        <w:t xml:space="preserve"> </w:t>
      </w:r>
      <w:r>
        <w:rPr>
          <w:sz w:val="28"/>
        </w:rPr>
        <w:t>кВ</w:t>
      </w:r>
      <w:r>
        <w:rPr>
          <w:spacing w:val="75"/>
          <w:sz w:val="28"/>
        </w:rPr>
        <w:t xml:space="preserve"> </w:t>
      </w:r>
      <w:r>
        <w:rPr>
          <w:sz w:val="28"/>
        </w:rPr>
        <w:t>фидер</w:t>
      </w:r>
      <w:r>
        <w:rPr>
          <w:spacing w:val="74"/>
          <w:sz w:val="28"/>
        </w:rPr>
        <w:t xml:space="preserve"> </w:t>
      </w:r>
      <w:r>
        <w:rPr>
          <w:sz w:val="28"/>
        </w:rPr>
        <w:t>1</w:t>
      </w:r>
      <w:r>
        <w:rPr>
          <w:spacing w:val="73"/>
          <w:sz w:val="28"/>
        </w:rPr>
        <w:t xml:space="preserve"> </w:t>
      </w:r>
      <w:r>
        <w:rPr>
          <w:sz w:val="28"/>
        </w:rPr>
        <w:t>от</w:t>
      </w:r>
      <w:r>
        <w:rPr>
          <w:spacing w:val="72"/>
          <w:sz w:val="28"/>
        </w:rPr>
        <w:t xml:space="preserve"> </w:t>
      </w:r>
      <w:r>
        <w:rPr>
          <w:sz w:val="28"/>
        </w:rPr>
        <w:t>КТП</w:t>
      </w:r>
      <w:r>
        <w:rPr>
          <w:spacing w:val="69"/>
          <w:sz w:val="28"/>
        </w:rPr>
        <w:t xml:space="preserve"> </w:t>
      </w:r>
      <w:r>
        <w:rPr>
          <w:sz w:val="28"/>
        </w:rPr>
        <w:t>10/0,4</w:t>
      </w:r>
      <w:r>
        <w:rPr>
          <w:spacing w:val="73"/>
          <w:sz w:val="28"/>
        </w:rPr>
        <w:t xml:space="preserve"> </w:t>
      </w:r>
      <w:r>
        <w:rPr>
          <w:sz w:val="28"/>
        </w:rPr>
        <w:t>кВ</w:t>
      </w:r>
      <w:r>
        <w:rPr>
          <w:spacing w:val="75"/>
          <w:sz w:val="28"/>
        </w:rPr>
        <w:t xml:space="preserve"> </w:t>
      </w:r>
      <w:r>
        <w:rPr>
          <w:sz w:val="28"/>
        </w:rPr>
        <w:t>№805</w:t>
      </w:r>
    </w:p>
    <w:p w14:paraId="31FF2C50">
      <w:pPr>
        <w:pStyle w:val="10"/>
        <w:spacing w:before="5" w:line="362" w:lineRule="auto"/>
        <w:ind w:left="219" w:right="549"/>
        <w:jc w:val="both"/>
      </w:pPr>
      <w:r>
        <w:t>«Передвижная механизированная колонна №1» в д. Гарья с центром питания от яч. 8Д ПС 110/10 кВ «Пажга»»);</w:t>
      </w:r>
    </w:p>
    <w:p w14:paraId="09F73E3B">
      <w:pPr>
        <w:pStyle w:val="40"/>
        <w:numPr>
          <w:ilvl w:val="0"/>
          <w:numId w:val="4"/>
        </w:numPr>
        <w:tabs>
          <w:tab w:val="left" w:pos="1379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11:04-6.1266 (Публичный сервитут объекта электросетевого хозяйства «ВЛ 0,4 кВ фидер 1 от КТП 10/0,4 кВ №809 в д. Гаръя с центром питания от яч. 8Д ПС 110/10 кВ "Пажга"»);</w:t>
      </w:r>
    </w:p>
    <w:p w14:paraId="2DDC6CB2">
      <w:pPr>
        <w:pStyle w:val="40"/>
        <w:numPr>
          <w:ilvl w:val="0"/>
          <w:numId w:val="4"/>
        </w:numPr>
        <w:tabs>
          <w:tab w:val="left" w:pos="1379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11:04-6.1342 (Публичный сервитут объекта электросетевого хозяйства «ВЛ 0,4 кВ фидер 2 от КТП №806 "ПМК-2" с. Гарья с центром питания от яч. 8Д ПС 110/10 кВ "Пажга"»);</w:t>
      </w:r>
    </w:p>
    <w:p w14:paraId="4717BE3E">
      <w:pPr>
        <w:pStyle w:val="40"/>
        <w:numPr>
          <w:ilvl w:val="0"/>
          <w:numId w:val="4"/>
        </w:numPr>
        <w:tabs>
          <w:tab w:val="left" w:pos="1379"/>
        </w:tabs>
        <w:spacing w:before="0" w:after="0" w:line="360" w:lineRule="auto"/>
        <w:ind w:left="219" w:right="545" w:firstLine="849"/>
        <w:jc w:val="both"/>
        <w:rPr>
          <w:sz w:val="28"/>
        </w:rPr>
      </w:pPr>
      <w:r>
        <w:rPr>
          <w:sz w:val="28"/>
        </w:rPr>
        <w:t>реестровый номер 11:04-6.1344 (Публичный сервитут объекта электросетевого хозяйства «ВЛ 0,4 кВ фидер 1 от КТП №806 "ПМК-2" с. Гарья с центром питания от яч. 8Д ПС 110/10 кВ "Пажга"»);</w:t>
      </w:r>
    </w:p>
    <w:p w14:paraId="60904163">
      <w:pPr>
        <w:pStyle w:val="40"/>
        <w:numPr>
          <w:ilvl w:val="0"/>
          <w:numId w:val="4"/>
        </w:numPr>
        <w:tabs>
          <w:tab w:val="left" w:pos="1379"/>
        </w:tabs>
        <w:spacing w:before="0" w:after="0" w:line="357" w:lineRule="auto"/>
        <w:ind w:left="219" w:right="548" w:firstLine="849"/>
        <w:jc w:val="both"/>
        <w:rPr>
          <w:sz w:val="28"/>
        </w:rPr>
      </w:pPr>
      <w:r>
        <w:rPr>
          <w:sz w:val="28"/>
        </w:rPr>
        <w:t>реестровый номер 11:04-6.1385 (Публичный сервитут объекта электросетевого</w:t>
      </w:r>
      <w:r>
        <w:rPr>
          <w:spacing w:val="78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79"/>
          <w:sz w:val="28"/>
        </w:rPr>
        <w:t xml:space="preserve"> </w:t>
      </w:r>
      <w:r>
        <w:rPr>
          <w:sz w:val="28"/>
        </w:rPr>
        <w:t>«ВЛ</w:t>
      </w:r>
      <w:r>
        <w:rPr>
          <w:spacing w:val="72"/>
          <w:sz w:val="28"/>
        </w:rPr>
        <w:t xml:space="preserve"> </w:t>
      </w:r>
      <w:r>
        <w:rPr>
          <w:sz w:val="28"/>
        </w:rPr>
        <w:t>0,4</w:t>
      </w:r>
      <w:r>
        <w:rPr>
          <w:spacing w:val="73"/>
          <w:sz w:val="28"/>
        </w:rPr>
        <w:t xml:space="preserve"> </w:t>
      </w:r>
      <w:r>
        <w:rPr>
          <w:sz w:val="28"/>
        </w:rPr>
        <w:t>кВ</w:t>
      </w:r>
      <w:r>
        <w:rPr>
          <w:spacing w:val="75"/>
          <w:sz w:val="28"/>
        </w:rPr>
        <w:t xml:space="preserve"> </w:t>
      </w:r>
      <w:r>
        <w:rPr>
          <w:sz w:val="28"/>
        </w:rPr>
        <w:t>фидер</w:t>
      </w:r>
      <w:r>
        <w:rPr>
          <w:spacing w:val="74"/>
          <w:sz w:val="28"/>
        </w:rPr>
        <w:t xml:space="preserve"> </w:t>
      </w:r>
      <w:r>
        <w:rPr>
          <w:sz w:val="28"/>
        </w:rPr>
        <w:t>2</w:t>
      </w:r>
      <w:r>
        <w:rPr>
          <w:spacing w:val="73"/>
          <w:sz w:val="28"/>
        </w:rPr>
        <w:t xml:space="preserve"> </w:t>
      </w:r>
      <w:r>
        <w:rPr>
          <w:sz w:val="28"/>
        </w:rPr>
        <w:t>от</w:t>
      </w:r>
      <w:r>
        <w:rPr>
          <w:spacing w:val="72"/>
          <w:sz w:val="28"/>
        </w:rPr>
        <w:t xml:space="preserve"> </w:t>
      </w:r>
      <w:r>
        <w:rPr>
          <w:sz w:val="28"/>
        </w:rPr>
        <w:t>КТП</w:t>
      </w:r>
      <w:r>
        <w:rPr>
          <w:spacing w:val="69"/>
          <w:sz w:val="28"/>
        </w:rPr>
        <w:t xml:space="preserve"> </w:t>
      </w:r>
      <w:r>
        <w:rPr>
          <w:sz w:val="28"/>
        </w:rPr>
        <w:t>10/0,4</w:t>
      </w:r>
      <w:r>
        <w:rPr>
          <w:spacing w:val="73"/>
          <w:sz w:val="28"/>
        </w:rPr>
        <w:t xml:space="preserve"> </w:t>
      </w:r>
      <w:r>
        <w:rPr>
          <w:sz w:val="28"/>
        </w:rPr>
        <w:t>кВ</w:t>
      </w:r>
      <w:r>
        <w:rPr>
          <w:spacing w:val="75"/>
          <w:sz w:val="28"/>
        </w:rPr>
        <w:t xml:space="preserve"> </w:t>
      </w:r>
      <w:r>
        <w:rPr>
          <w:sz w:val="28"/>
        </w:rPr>
        <w:t>№805</w:t>
      </w:r>
    </w:p>
    <w:p w14:paraId="4D5F1FD0">
      <w:pPr>
        <w:pStyle w:val="10"/>
        <w:spacing w:line="362" w:lineRule="auto"/>
        <w:ind w:left="219" w:right="546"/>
        <w:jc w:val="both"/>
      </w:pPr>
      <w:r>
        <w:t>«Передвижная</w:t>
      </w:r>
      <w:r>
        <w:rPr>
          <w:spacing w:val="-3"/>
        </w:rPr>
        <w:t xml:space="preserve"> </w:t>
      </w:r>
      <w:r>
        <w:t>механизированная</w:t>
      </w:r>
      <w:r>
        <w:rPr>
          <w:spacing w:val="-3"/>
        </w:rPr>
        <w:t xml:space="preserve"> </w:t>
      </w:r>
      <w:r>
        <w:t>колонна-1»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Гарья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центром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от яч. 8Д ПС 110/10 кВ «Пажга»»);</w:t>
      </w:r>
    </w:p>
    <w:p w14:paraId="39158D9A">
      <w:pPr>
        <w:pStyle w:val="40"/>
        <w:numPr>
          <w:ilvl w:val="0"/>
          <w:numId w:val="4"/>
        </w:numPr>
        <w:tabs>
          <w:tab w:val="left" w:pos="1379"/>
        </w:tabs>
        <w:spacing w:before="0" w:after="0" w:line="362" w:lineRule="auto"/>
        <w:ind w:left="219" w:right="548" w:firstLine="849"/>
        <w:jc w:val="both"/>
        <w:rPr>
          <w:sz w:val="28"/>
        </w:rPr>
      </w:pPr>
      <w:r>
        <w:rPr>
          <w:sz w:val="28"/>
        </w:rPr>
        <w:t>реестровый номер 11:04-6.1384 (Публичный сервитут объекта электросетевого</w:t>
      </w:r>
      <w:r>
        <w:rPr>
          <w:spacing w:val="78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79"/>
          <w:sz w:val="28"/>
        </w:rPr>
        <w:t xml:space="preserve"> </w:t>
      </w:r>
      <w:r>
        <w:rPr>
          <w:sz w:val="28"/>
        </w:rPr>
        <w:t>«ВЛ</w:t>
      </w:r>
      <w:r>
        <w:rPr>
          <w:spacing w:val="72"/>
          <w:sz w:val="28"/>
        </w:rPr>
        <w:t xml:space="preserve"> </w:t>
      </w:r>
      <w:r>
        <w:rPr>
          <w:sz w:val="28"/>
        </w:rPr>
        <w:t>0,4</w:t>
      </w:r>
      <w:r>
        <w:rPr>
          <w:spacing w:val="73"/>
          <w:sz w:val="28"/>
        </w:rPr>
        <w:t xml:space="preserve"> </w:t>
      </w:r>
      <w:r>
        <w:rPr>
          <w:sz w:val="28"/>
        </w:rPr>
        <w:t>кВ</w:t>
      </w:r>
      <w:r>
        <w:rPr>
          <w:spacing w:val="75"/>
          <w:sz w:val="28"/>
        </w:rPr>
        <w:t xml:space="preserve"> </w:t>
      </w:r>
      <w:r>
        <w:rPr>
          <w:sz w:val="28"/>
        </w:rPr>
        <w:t>фидер</w:t>
      </w:r>
      <w:r>
        <w:rPr>
          <w:spacing w:val="74"/>
          <w:sz w:val="28"/>
        </w:rPr>
        <w:t xml:space="preserve"> </w:t>
      </w:r>
      <w:r>
        <w:rPr>
          <w:sz w:val="28"/>
        </w:rPr>
        <w:t>4</w:t>
      </w:r>
      <w:r>
        <w:rPr>
          <w:spacing w:val="73"/>
          <w:sz w:val="28"/>
        </w:rPr>
        <w:t xml:space="preserve"> </w:t>
      </w:r>
      <w:r>
        <w:rPr>
          <w:sz w:val="28"/>
        </w:rPr>
        <w:t>от</w:t>
      </w:r>
      <w:r>
        <w:rPr>
          <w:spacing w:val="72"/>
          <w:sz w:val="28"/>
        </w:rPr>
        <w:t xml:space="preserve"> </w:t>
      </w:r>
      <w:r>
        <w:rPr>
          <w:sz w:val="28"/>
        </w:rPr>
        <w:t>КТП</w:t>
      </w:r>
      <w:r>
        <w:rPr>
          <w:spacing w:val="69"/>
          <w:sz w:val="28"/>
        </w:rPr>
        <w:t xml:space="preserve"> </w:t>
      </w:r>
      <w:r>
        <w:rPr>
          <w:sz w:val="28"/>
        </w:rPr>
        <w:t>10/0,4</w:t>
      </w:r>
      <w:r>
        <w:rPr>
          <w:spacing w:val="73"/>
          <w:sz w:val="28"/>
        </w:rPr>
        <w:t xml:space="preserve"> </w:t>
      </w:r>
      <w:r>
        <w:rPr>
          <w:sz w:val="28"/>
        </w:rPr>
        <w:t>кВ</w:t>
      </w:r>
      <w:r>
        <w:rPr>
          <w:spacing w:val="75"/>
          <w:sz w:val="28"/>
        </w:rPr>
        <w:t xml:space="preserve"> </w:t>
      </w:r>
      <w:r>
        <w:rPr>
          <w:sz w:val="28"/>
        </w:rPr>
        <w:t>№805</w:t>
      </w:r>
    </w:p>
    <w:p w14:paraId="3959288C">
      <w:pPr>
        <w:pStyle w:val="10"/>
        <w:spacing w:line="357" w:lineRule="auto"/>
        <w:ind w:left="219" w:right="546"/>
        <w:jc w:val="both"/>
      </w:pPr>
      <w:r>
        <w:t>«Передвижная</w:t>
      </w:r>
      <w:r>
        <w:rPr>
          <w:spacing w:val="-3"/>
        </w:rPr>
        <w:t xml:space="preserve"> </w:t>
      </w:r>
      <w:r>
        <w:t>механизированная</w:t>
      </w:r>
      <w:r>
        <w:rPr>
          <w:spacing w:val="-3"/>
        </w:rPr>
        <w:t xml:space="preserve"> </w:t>
      </w:r>
      <w:r>
        <w:t>колонна-1»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Гарья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центром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от яч. 8Д ПС 110/10 кВ «Пажга»»);</w:t>
      </w:r>
    </w:p>
    <w:p w14:paraId="7176E6EF">
      <w:pPr>
        <w:spacing w:after="0" w:line="357" w:lineRule="auto"/>
        <w:jc w:val="both"/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357FE3F1">
      <w:pPr>
        <w:pStyle w:val="40"/>
        <w:numPr>
          <w:ilvl w:val="0"/>
          <w:numId w:val="4"/>
        </w:numPr>
        <w:tabs>
          <w:tab w:val="left" w:pos="1380"/>
          <w:tab w:val="left" w:pos="2979"/>
          <w:tab w:val="left" w:pos="3929"/>
          <w:tab w:val="left" w:pos="5647"/>
          <w:tab w:val="left" w:pos="7361"/>
          <w:tab w:val="left" w:pos="8633"/>
        </w:tabs>
        <w:spacing w:before="61" w:after="0" w:line="362" w:lineRule="auto"/>
        <w:ind w:left="219" w:right="549" w:firstLine="849"/>
        <w:jc w:val="left"/>
        <w:rPr>
          <w:sz w:val="28"/>
        </w:rPr>
      </w:pPr>
      <w:r>
        <w:rPr>
          <w:spacing w:val="-2"/>
          <w:sz w:val="28"/>
        </w:rPr>
        <w:t>реестровый</w:t>
      </w:r>
      <w:r>
        <w:rPr>
          <w:sz w:val="28"/>
        </w:rPr>
        <w:tab/>
      </w:r>
      <w:r>
        <w:rPr>
          <w:spacing w:val="-4"/>
          <w:sz w:val="28"/>
        </w:rPr>
        <w:t>номер</w:t>
      </w:r>
      <w:r>
        <w:rPr>
          <w:sz w:val="28"/>
        </w:rPr>
        <w:tab/>
      </w:r>
      <w:r>
        <w:rPr>
          <w:spacing w:val="-2"/>
          <w:sz w:val="28"/>
        </w:rPr>
        <w:t>11:04-6.1604</w:t>
      </w:r>
      <w:r>
        <w:rPr>
          <w:sz w:val="28"/>
        </w:rPr>
        <w:tab/>
      </w:r>
      <w:r>
        <w:rPr>
          <w:spacing w:val="-2"/>
          <w:sz w:val="28"/>
        </w:rPr>
        <w:t>(Публичный</w:t>
      </w:r>
      <w:r>
        <w:rPr>
          <w:sz w:val="28"/>
        </w:rPr>
        <w:tab/>
      </w:r>
      <w:r>
        <w:rPr>
          <w:spacing w:val="-2"/>
          <w:sz w:val="28"/>
        </w:rPr>
        <w:t>сервитут</w:t>
      </w:r>
      <w:r>
        <w:rPr>
          <w:sz w:val="28"/>
        </w:rPr>
        <w:tab/>
      </w:r>
      <w:r>
        <w:rPr>
          <w:spacing w:val="-2"/>
          <w:sz w:val="28"/>
        </w:rPr>
        <w:t xml:space="preserve">объекта </w:t>
      </w:r>
      <w:r>
        <w:rPr>
          <w:sz w:val="28"/>
        </w:rPr>
        <w:t>электросетевого хозяйства «ВЛ-0,4 кВ ф. 1 КТП №807 д. Рой»).</w:t>
      </w:r>
    </w:p>
    <w:p w14:paraId="7C544313">
      <w:pPr>
        <w:pStyle w:val="10"/>
        <w:tabs>
          <w:tab w:val="left" w:pos="3079"/>
          <w:tab w:val="left" w:pos="3651"/>
          <w:tab w:val="left" w:pos="5316"/>
          <w:tab w:val="left" w:pos="6972"/>
          <w:tab w:val="left" w:pos="7529"/>
        </w:tabs>
        <w:spacing w:line="362" w:lineRule="auto"/>
        <w:ind w:left="219" w:right="546" w:firstLine="849"/>
      </w:pPr>
      <w:r>
        <w:rPr>
          <w:spacing w:val="-2"/>
        </w:rPr>
        <w:t>Документация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планировке</w:t>
      </w:r>
      <w:r>
        <w:tab/>
      </w:r>
      <w:r>
        <w:rPr>
          <w:spacing w:val="-2"/>
        </w:rPr>
        <w:t>территории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 xml:space="preserve">предусматривает </w:t>
      </w:r>
      <w:r>
        <w:t>установление зон действия публичных сервитутов.</w:t>
      </w:r>
    </w:p>
    <w:p w14:paraId="4F5F8CF8">
      <w:pPr>
        <w:spacing w:after="0" w:line="362" w:lineRule="auto"/>
        <w:sectPr>
          <w:pgSz w:w="11900" w:h="16840"/>
          <w:pgMar w:top="1060" w:right="300" w:bottom="280" w:left="1480" w:header="720" w:footer="720" w:gutter="0"/>
          <w:cols w:space="720" w:num="1"/>
        </w:sectPr>
      </w:pPr>
    </w:p>
    <w:p w14:paraId="7A5BE13E">
      <w:pPr>
        <w:spacing w:before="74" w:line="283" w:lineRule="auto"/>
        <w:ind w:left="10201" w:right="9578" w:firstLine="0"/>
        <w:jc w:val="center"/>
        <w:rPr>
          <w:b/>
          <w:sz w:val="10"/>
        </w:rPr>
      </w:pPr>
      <w:r>
        <w:rPr>
          <w:b/>
          <w:spacing w:val="-2"/>
          <w:w w:val="105"/>
          <w:sz w:val="10"/>
        </w:rPr>
        <w:t>Чертеж межевания территории</w:t>
      </w:r>
      <w:r>
        <w:rPr>
          <w:b/>
          <w:spacing w:val="40"/>
          <w:w w:val="105"/>
          <w:sz w:val="10"/>
        </w:rPr>
        <w:t xml:space="preserve"> </w:t>
      </w:r>
      <w:r>
        <w:rPr>
          <w:b/>
          <w:w w:val="105"/>
          <w:sz w:val="10"/>
        </w:rPr>
        <w:t>Основная</w:t>
      </w:r>
      <w:r>
        <w:rPr>
          <w:b/>
          <w:spacing w:val="-7"/>
          <w:w w:val="105"/>
          <w:sz w:val="10"/>
        </w:rPr>
        <w:t xml:space="preserve"> </w:t>
      </w:r>
      <w:r>
        <w:rPr>
          <w:b/>
          <w:w w:val="105"/>
          <w:sz w:val="10"/>
        </w:rPr>
        <w:t>часть</w:t>
      </w:r>
    </w:p>
    <w:p w14:paraId="7201A2D1">
      <w:pPr>
        <w:pStyle w:val="10"/>
        <w:rPr>
          <w:b/>
          <w:sz w:val="2"/>
        </w:rPr>
      </w:pPr>
    </w:p>
    <w:p w14:paraId="55E664D0">
      <w:pPr>
        <w:pStyle w:val="10"/>
        <w:rPr>
          <w:b/>
          <w:sz w:val="2"/>
        </w:rPr>
      </w:pPr>
    </w:p>
    <w:p w14:paraId="6C23709A">
      <w:pPr>
        <w:pStyle w:val="10"/>
        <w:rPr>
          <w:b/>
          <w:sz w:val="2"/>
        </w:rPr>
      </w:pPr>
    </w:p>
    <w:p w14:paraId="386DCB21">
      <w:pPr>
        <w:pStyle w:val="10"/>
        <w:rPr>
          <w:b/>
          <w:sz w:val="2"/>
        </w:rPr>
      </w:pPr>
    </w:p>
    <w:p w14:paraId="42F38582">
      <w:pPr>
        <w:pStyle w:val="10"/>
        <w:rPr>
          <w:b/>
          <w:sz w:val="2"/>
        </w:rPr>
      </w:pPr>
    </w:p>
    <w:p w14:paraId="6AE87C59">
      <w:pPr>
        <w:pStyle w:val="10"/>
        <w:rPr>
          <w:b/>
          <w:sz w:val="2"/>
        </w:rPr>
      </w:pPr>
    </w:p>
    <w:p w14:paraId="05C54363">
      <w:pPr>
        <w:pStyle w:val="10"/>
        <w:rPr>
          <w:b/>
          <w:sz w:val="2"/>
        </w:rPr>
      </w:pPr>
    </w:p>
    <w:p w14:paraId="064E43A4">
      <w:pPr>
        <w:pStyle w:val="10"/>
        <w:rPr>
          <w:b/>
          <w:sz w:val="2"/>
        </w:rPr>
      </w:pPr>
    </w:p>
    <w:p w14:paraId="1593D149">
      <w:pPr>
        <w:pStyle w:val="10"/>
        <w:rPr>
          <w:b/>
          <w:sz w:val="2"/>
        </w:rPr>
      </w:pPr>
    </w:p>
    <w:p w14:paraId="1AAAE404">
      <w:pPr>
        <w:pStyle w:val="10"/>
        <w:rPr>
          <w:b/>
          <w:sz w:val="2"/>
        </w:rPr>
      </w:pPr>
    </w:p>
    <w:p w14:paraId="2942AF87">
      <w:pPr>
        <w:pStyle w:val="10"/>
        <w:rPr>
          <w:b/>
          <w:sz w:val="2"/>
        </w:rPr>
      </w:pPr>
    </w:p>
    <w:p w14:paraId="0047D189">
      <w:pPr>
        <w:pStyle w:val="10"/>
        <w:rPr>
          <w:b/>
          <w:sz w:val="2"/>
        </w:rPr>
      </w:pPr>
    </w:p>
    <w:p w14:paraId="1555D275">
      <w:pPr>
        <w:pStyle w:val="10"/>
        <w:rPr>
          <w:b/>
          <w:sz w:val="2"/>
        </w:rPr>
      </w:pPr>
    </w:p>
    <w:p w14:paraId="3A69C1EC">
      <w:pPr>
        <w:pStyle w:val="10"/>
        <w:rPr>
          <w:b/>
          <w:sz w:val="2"/>
        </w:rPr>
      </w:pPr>
    </w:p>
    <w:p w14:paraId="400B7341">
      <w:pPr>
        <w:pStyle w:val="10"/>
        <w:rPr>
          <w:b/>
          <w:sz w:val="2"/>
        </w:rPr>
      </w:pPr>
    </w:p>
    <w:p w14:paraId="0654B529">
      <w:pPr>
        <w:pStyle w:val="10"/>
        <w:rPr>
          <w:b/>
          <w:sz w:val="2"/>
        </w:rPr>
      </w:pPr>
    </w:p>
    <w:p w14:paraId="384C558A">
      <w:pPr>
        <w:pStyle w:val="10"/>
        <w:rPr>
          <w:b/>
          <w:sz w:val="2"/>
        </w:rPr>
      </w:pPr>
    </w:p>
    <w:p w14:paraId="340D57D3">
      <w:pPr>
        <w:pStyle w:val="10"/>
        <w:rPr>
          <w:b/>
          <w:sz w:val="2"/>
        </w:rPr>
      </w:pPr>
    </w:p>
    <w:p w14:paraId="1353F186">
      <w:pPr>
        <w:pStyle w:val="10"/>
        <w:rPr>
          <w:b/>
          <w:sz w:val="2"/>
        </w:rPr>
      </w:pPr>
    </w:p>
    <w:p w14:paraId="73CB4159">
      <w:pPr>
        <w:pStyle w:val="10"/>
        <w:rPr>
          <w:b/>
          <w:sz w:val="2"/>
        </w:rPr>
      </w:pPr>
    </w:p>
    <w:p w14:paraId="0A53736B">
      <w:pPr>
        <w:pStyle w:val="10"/>
        <w:rPr>
          <w:b/>
          <w:sz w:val="2"/>
        </w:rPr>
      </w:pPr>
    </w:p>
    <w:p w14:paraId="1CB8D2FD">
      <w:pPr>
        <w:pStyle w:val="10"/>
        <w:rPr>
          <w:b/>
          <w:sz w:val="2"/>
        </w:rPr>
      </w:pPr>
    </w:p>
    <w:p w14:paraId="72F23045">
      <w:pPr>
        <w:pStyle w:val="10"/>
        <w:rPr>
          <w:b/>
          <w:sz w:val="2"/>
        </w:rPr>
      </w:pPr>
    </w:p>
    <w:p w14:paraId="4AFF408E">
      <w:pPr>
        <w:pStyle w:val="10"/>
        <w:rPr>
          <w:b/>
          <w:sz w:val="2"/>
        </w:rPr>
      </w:pPr>
    </w:p>
    <w:p w14:paraId="289A66D2">
      <w:pPr>
        <w:pStyle w:val="10"/>
        <w:rPr>
          <w:b/>
          <w:sz w:val="2"/>
        </w:rPr>
      </w:pPr>
    </w:p>
    <w:p w14:paraId="28813FB6">
      <w:pPr>
        <w:pStyle w:val="10"/>
        <w:rPr>
          <w:b/>
          <w:sz w:val="2"/>
        </w:rPr>
      </w:pPr>
    </w:p>
    <w:p w14:paraId="25951B80">
      <w:pPr>
        <w:pStyle w:val="10"/>
        <w:rPr>
          <w:b/>
          <w:sz w:val="2"/>
        </w:rPr>
      </w:pPr>
    </w:p>
    <w:p w14:paraId="51E3B1C8">
      <w:pPr>
        <w:pStyle w:val="10"/>
        <w:rPr>
          <w:b/>
          <w:sz w:val="2"/>
        </w:rPr>
      </w:pPr>
    </w:p>
    <w:p w14:paraId="2D05CEF8">
      <w:pPr>
        <w:pStyle w:val="10"/>
        <w:rPr>
          <w:b/>
          <w:sz w:val="2"/>
        </w:rPr>
      </w:pPr>
    </w:p>
    <w:p w14:paraId="75162FB9">
      <w:pPr>
        <w:pStyle w:val="10"/>
        <w:rPr>
          <w:b/>
          <w:sz w:val="2"/>
        </w:rPr>
      </w:pPr>
    </w:p>
    <w:p w14:paraId="5E22219A">
      <w:pPr>
        <w:pStyle w:val="10"/>
        <w:rPr>
          <w:b/>
          <w:sz w:val="2"/>
        </w:rPr>
      </w:pPr>
    </w:p>
    <w:p w14:paraId="7B565883">
      <w:pPr>
        <w:pStyle w:val="10"/>
        <w:rPr>
          <w:b/>
          <w:sz w:val="2"/>
        </w:rPr>
      </w:pPr>
    </w:p>
    <w:p w14:paraId="28E0DDB9">
      <w:pPr>
        <w:pStyle w:val="10"/>
        <w:rPr>
          <w:b/>
          <w:sz w:val="2"/>
        </w:rPr>
      </w:pPr>
    </w:p>
    <w:p w14:paraId="15EDD30B">
      <w:pPr>
        <w:pStyle w:val="10"/>
        <w:rPr>
          <w:b/>
          <w:sz w:val="2"/>
        </w:rPr>
      </w:pPr>
    </w:p>
    <w:p w14:paraId="7EAC17DE">
      <w:pPr>
        <w:pStyle w:val="10"/>
        <w:rPr>
          <w:b/>
          <w:sz w:val="2"/>
        </w:rPr>
      </w:pPr>
    </w:p>
    <w:p w14:paraId="6CFD2B33">
      <w:pPr>
        <w:pStyle w:val="10"/>
        <w:rPr>
          <w:b/>
          <w:sz w:val="2"/>
        </w:rPr>
      </w:pPr>
    </w:p>
    <w:p w14:paraId="56544A59">
      <w:pPr>
        <w:pStyle w:val="10"/>
        <w:rPr>
          <w:b/>
          <w:sz w:val="2"/>
        </w:rPr>
      </w:pPr>
    </w:p>
    <w:p w14:paraId="2FFB73BA">
      <w:pPr>
        <w:pStyle w:val="10"/>
        <w:rPr>
          <w:b/>
          <w:sz w:val="2"/>
        </w:rPr>
      </w:pPr>
    </w:p>
    <w:p w14:paraId="300ED17D">
      <w:pPr>
        <w:pStyle w:val="10"/>
        <w:rPr>
          <w:b/>
          <w:sz w:val="2"/>
        </w:rPr>
      </w:pPr>
    </w:p>
    <w:p w14:paraId="18BE991A">
      <w:pPr>
        <w:pStyle w:val="10"/>
        <w:rPr>
          <w:b/>
          <w:sz w:val="2"/>
        </w:rPr>
      </w:pPr>
    </w:p>
    <w:p w14:paraId="3B4B9675">
      <w:pPr>
        <w:pStyle w:val="10"/>
        <w:rPr>
          <w:b/>
          <w:sz w:val="2"/>
        </w:rPr>
      </w:pPr>
    </w:p>
    <w:p w14:paraId="3D2E6F77">
      <w:pPr>
        <w:pStyle w:val="10"/>
        <w:rPr>
          <w:b/>
          <w:sz w:val="2"/>
        </w:rPr>
      </w:pPr>
    </w:p>
    <w:p w14:paraId="5305183A">
      <w:pPr>
        <w:pStyle w:val="10"/>
        <w:rPr>
          <w:b/>
          <w:sz w:val="2"/>
        </w:rPr>
      </w:pPr>
    </w:p>
    <w:p w14:paraId="0E00DB2A">
      <w:pPr>
        <w:pStyle w:val="10"/>
        <w:rPr>
          <w:b/>
          <w:sz w:val="2"/>
        </w:rPr>
      </w:pPr>
    </w:p>
    <w:p w14:paraId="1FAE2266">
      <w:pPr>
        <w:pStyle w:val="10"/>
        <w:rPr>
          <w:b/>
          <w:sz w:val="2"/>
        </w:rPr>
      </w:pPr>
    </w:p>
    <w:p w14:paraId="3D0A02C9">
      <w:pPr>
        <w:pStyle w:val="10"/>
        <w:rPr>
          <w:b/>
          <w:sz w:val="2"/>
        </w:rPr>
      </w:pPr>
    </w:p>
    <w:p w14:paraId="549BB06F">
      <w:pPr>
        <w:pStyle w:val="10"/>
        <w:rPr>
          <w:b/>
          <w:sz w:val="2"/>
        </w:rPr>
      </w:pPr>
    </w:p>
    <w:p w14:paraId="73E6A225">
      <w:pPr>
        <w:pStyle w:val="10"/>
        <w:rPr>
          <w:b/>
          <w:sz w:val="2"/>
        </w:rPr>
      </w:pPr>
    </w:p>
    <w:p w14:paraId="02422D78">
      <w:pPr>
        <w:pStyle w:val="10"/>
        <w:rPr>
          <w:b/>
          <w:sz w:val="2"/>
        </w:rPr>
      </w:pPr>
    </w:p>
    <w:p w14:paraId="52806D53">
      <w:pPr>
        <w:pStyle w:val="10"/>
        <w:rPr>
          <w:b/>
          <w:sz w:val="2"/>
        </w:rPr>
      </w:pPr>
    </w:p>
    <w:p w14:paraId="7381C75A">
      <w:pPr>
        <w:pStyle w:val="10"/>
        <w:rPr>
          <w:b/>
          <w:sz w:val="2"/>
        </w:rPr>
      </w:pPr>
    </w:p>
    <w:p w14:paraId="25C45063">
      <w:pPr>
        <w:pStyle w:val="10"/>
        <w:rPr>
          <w:b/>
          <w:sz w:val="2"/>
        </w:rPr>
      </w:pPr>
    </w:p>
    <w:p w14:paraId="6A226015">
      <w:pPr>
        <w:pStyle w:val="10"/>
        <w:rPr>
          <w:b/>
          <w:sz w:val="2"/>
        </w:rPr>
      </w:pPr>
    </w:p>
    <w:p w14:paraId="70B12A56">
      <w:pPr>
        <w:pStyle w:val="10"/>
        <w:rPr>
          <w:b/>
          <w:sz w:val="2"/>
        </w:rPr>
      </w:pPr>
    </w:p>
    <w:p w14:paraId="5A3B71F7">
      <w:pPr>
        <w:pStyle w:val="10"/>
        <w:rPr>
          <w:b/>
          <w:sz w:val="2"/>
        </w:rPr>
      </w:pPr>
    </w:p>
    <w:p w14:paraId="2F86A5B1">
      <w:pPr>
        <w:pStyle w:val="10"/>
        <w:rPr>
          <w:b/>
          <w:sz w:val="2"/>
        </w:rPr>
      </w:pPr>
    </w:p>
    <w:p w14:paraId="576DFBAB">
      <w:pPr>
        <w:pStyle w:val="10"/>
        <w:rPr>
          <w:b/>
          <w:sz w:val="2"/>
        </w:rPr>
      </w:pPr>
    </w:p>
    <w:p w14:paraId="16BDD08F">
      <w:pPr>
        <w:pStyle w:val="10"/>
        <w:rPr>
          <w:b/>
          <w:sz w:val="2"/>
        </w:rPr>
      </w:pPr>
    </w:p>
    <w:p w14:paraId="5902FB43">
      <w:pPr>
        <w:pStyle w:val="10"/>
        <w:rPr>
          <w:b/>
          <w:sz w:val="2"/>
        </w:rPr>
      </w:pPr>
    </w:p>
    <w:p w14:paraId="272971AB">
      <w:pPr>
        <w:pStyle w:val="10"/>
        <w:rPr>
          <w:b/>
          <w:sz w:val="2"/>
        </w:rPr>
      </w:pPr>
    </w:p>
    <w:p w14:paraId="64415747">
      <w:pPr>
        <w:pStyle w:val="10"/>
        <w:rPr>
          <w:b/>
          <w:sz w:val="2"/>
        </w:rPr>
      </w:pPr>
    </w:p>
    <w:p w14:paraId="1B4D0905">
      <w:pPr>
        <w:pStyle w:val="10"/>
        <w:rPr>
          <w:b/>
          <w:sz w:val="2"/>
        </w:rPr>
      </w:pPr>
    </w:p>
    <w:p w14:paraId="38CF8492">
      <w:pPr>
        <w:pStyle w:val="10"/>
        <w:rPr>
          <w:b/>
          <w:sz w:val="2"/>
        </w:rPr>
      </w:pPr>
    </w:p>
    <w:p w14:paraId="418A7796">
      <w:pPr>
        <w:pStyle w:val="10"/>
        <w:rPr>
          <w:b/>
          <w:sz w:val="2"/>
        </w:rPr>
      </w:pPr>
    </w:p>
    <w:p w14:paraId="3A133376">
      <w:pPr>
        <w:pStyle w:val="10"/>
        <w:rPr>
          <w:b/>
          <w:sz w:val="2"/>
        </w:rPr>
      </w:pPr>
    </w:p>
    <w:p w14:paraId="46B1DA41">
      <w:pPr>
        <w:pStyle w:val="10"/>
        <w:rPr>
          <w:b/>
          <w:sz w:val="2"/>
        </w:rPr>
      </w:pPr>
    </w:p>
    <w:p w14:paraId="7C4CF14A">
      <w:pPr>
        <w:pStyle w:val="10"/>
        <w:rPr>
          <w:b/>
          <w:sz w:val="2"/>
        </w:rPr>
      </w:pPr>
    </w:p>
    <w:p w14:paraId="306F0910">
      <w:pPr>
        <w:pStyle w:val="10"/>
        <w:rPr>
          <w:b/>
          <w:sz w:val="2"/>
        </w:rPr>
      </w:pPr>
    </w:p>
    <w:p w14:paraId="679AC6AD">
      <w:pPr>
        <w:pStyle w:val="10"/>
        <w:rPr>
          <w:b/>
          <w:sz w:val="2"/>
        </w:rPr>
      </w:pPr>
    </w:p>
    <w:p w14:paraId="0C6215BB">
      <w:pPr>
        <w:pStyle w:val="10"/>
        <w:rPr>
          <w:b/>
          <w:sz w:val="2"/>
        </w:rPr>
      </w:pPr>
    </w:p>
    <w:p w14:paraId="06C1248C">
      <w:pPr>
        <w:pStyle w:val="10"/>
        <w:rPr>
          <w:b/>
          <w:sz w:val="2"/>
        </w:rPr>
      </w:pPr>
    </w:p>
    <w:p w14:paraId="6D320575">
      <w:pPr>
        <w:pStyle w:val="10"/>
        <w:rPr>
          <w:b/>
          <w:sz w:val="2"/>
        </w:rPr>
      </w:pPr>
    </w:p>
    <w:p w14:paraId="6A192D46">
      <w:pPr>
        <w:pStyle w:val="10"/>
        <w:rPr>
          <w:b/>
          <w:sz w:val="2"/>
        </w:rPr>
      </w:pPr>
    </w:p>
    <w:p w14:paraId="189B7121">
      <w:pPr>
        <w:pStyle w:val="10"/>
        <w:rPr>
          <w:b/>
          <w:sz w:val="2"/>
        </w:rPr>
      </w:pPr>
    </w:p>
    <w:p w14:paraId="11038F31">
      <w:pPr>
        <w:pStyle w:val="10"/>
        <w:rPr>
          <w:b/>
          <w:sz w:val="2"/>
        </w:rPr>
      </w:pPr>
    </w:p>
    <w:p w14:paraId="2D78493D">
      <w:pPr>
        <w:pStyle w:val="10"/>
        <w:rPr>
          <w:b/>
          <w:sz w:val="2"/>
        </w:rPr>
      </w:pPr>
    </w:p>
    <w:p w14:paraId="420094AD">
      <w:pPr>
        <w:pStyle w:val="10"/>
        <w:rPr>
          <w:b/>
          <w:sz w:val="2"/>
        </w:rPr>
      </w:pPr>
    </w:p>
    <w:p w14:paraId="6073F9E6">
      <w:pPr>
        <w:pStyle w:val="10"/>
        <w:rPr>
          <w:b/>
          <w:sz w:val="2"/>
        </w:rPr>
      </w:pPr>
    </w:p>
    <w:p w14:paraId="6BEBBF76">
      <w:pPr>
        <w:pStyle w:val="10"/>
        <w:rPr>
          <w:b/>
          <w:sz w:val="2"/>
        </w:rPr>
      </w:pPr>
    </w:p>
    <w:p w14:paraId="3D2D9278">
      <w:pPr>
        <w:pStyle w:val="10"/>
        <w:rPr>
          <w:b/>
          <w:sz w:val="2"/>
        </w:rPr>
      </w:pPr>
    </w:p>
    <w:p w14:paraId="238A5576">
      <w:pPr>
        <w:pStyle w:val="10"/>
        <w:rPr>
          <w:b/>
          <w:sz w:val="2"/>
        </w:rPr>
      </w:pPr>
    </w:p>
    <w:p w14:paraId="49283E5A">
      <w:pPr>
        <w:pStyle w:val="10"/>
        <w:rPr>
          <w:b/>
          <w:sz w:val="2"/>
        </w:rPr>
      </w:pPr>
    </w:p>
    <w:p w14:paraId="0004590B">
      <w:pPr>
        <w:pStyle w:val="10"/>
        <w:rPr>
          <w:b/>
          <w:sz w:val="2"/>
        </w:rPr>
      </w:pPr>
    </w:p>
    <w:p w14:paraId="1737AD5A">
      <w:pPr>
        <w:pStyle w:val="10"/>
        <w:rPr>
          <w:b/>
          <w:sz w:val="2"/>
        </w:rPr>
      </w:pPr>
    </w:p>
    <w:p w14:paraId="53D7466E">
      <w:pPr>
        <w:pStyle w:val="10"/>
        <w:rPr>
          <w:b/>
          <w:sz w:val="2"/>
        </w:rPr>
      </w:pPr>
    </w:p>
    <w:p w14:paraId="28D6EEE3">
      <w:pPr>
        <w:pStyle w:val="10"/>
        <w:rPr>
          <w:b/>
          <w:sz w:val="2"/>
        </w:rPr>
      </w:pPr>
    </w:p>
    <w:p w14:paraId="1359B536">
      <w:pPr>
        <w:pStyle w:val="10"/>
        <w:rPr>
          <w:b/>
          <w:sz w:val="2"/>
        </w:rPr>
      </w:pPr>
    </w:p>
    <w:p w14:paraId="3D08E018">
      <w:pPr>
        <w:pStyle w:val="10"/>
        <w:rPr>
          <w:b/>
          <w:sz w:val="2"/>
        </w:rPr>
      </w:pPr>
    </w:p>
    <w:p w14:paraId="0074528E">
      <w:pPr>
        <w:pStyle w:val="10"/>
        <w:rPr>
          <w:b/>
          <w:sz w:val="2"/>
        </w:rPr>
      </w:pPr>
    </w:p>
    <w:p w14:paraId="30F1E001">
      <w:pPr>
        <w:pStyle w:val="10"/>
        <w:rPr>
          <w:b/>
          <w:sz w:val="2"/>
        </w:rPr>
      </w:pPr>
    </w:p>
    <w:p w14:paraId="343A6A04">
      <w:pPr>
        <w:pStyle w:val="10"/>
        <w:rPr>
          <w:b/>
          <w:sz w:val="2"/>
        </w:rPr>
      </w:pPr>
    </w:p>
    <w:p w14:paraId="75D3A5B9">
      <w:pPr>
        <w:pStyle w:val="10"/>
        <w:rPr>
          <w:b/>
          <w:sz w:val="2"/>
        </w:rPr>
      </w:pPr>
    </w:p>
    <w:p w14:paraId="2B83A502">
      <w:pPr>
        <w:pStyle w:val="10"/>
        <w:rPr>
          <w:b/>
          <w:sz w:val="2"/>
        </w:rPr>
      </w:pPr>
    </w:p>
    <w:p w14:paraId="55ED63C1">
      <w:pPr>
        <w:pStyle w:val="10"/>
        <w:rPr>
          <w:b/>
          <w:sz w:val="2"/>
        </w:rPr>
      </w:pPr>
    </w:p>
    <w:p w14:paraId="68FC63E7">
      <w:pPr>
        <w:pStyle w:val="10"/>
        <w:rPr>
          <w:b/>
          <w:sz w:val="2"/>
        </w:rPr>
      </w:pPr>
    </w:p>
    <w:p w14:paraId="6E625B04">
      <w:pPr>
        <w:pStyle w:val="10"/>
        <w:rPr>
          <w:b/>
          <w:sz w:val="2"/>
        </w:rPr>
      </w:pPr>
    </w:p>
    <w:p w14:paraId="4C30CB6B">
      <w:pPr>
        <w:pStyle w:val="10"/>
        <w:rPr>
          <w:b/>
          <w:sz w:val="2"/>
        </w:rPr>
      </w:pPr>
    </w:p>
    <w:p w14:paraId="104E65E2">
      <w:pPr>
        <w:pStyle w:val="10"/>
        <w:rPr>
          <w:b/>
          <w:sz w:val="2"/>
        </w:rPr>
      </w:pPr>
    </w:p>
    <w:p w14:paraId="55737BA2">
      <w:pPr>
        <w:pStyle w:val="10"/>
        <w:rPr>
          <w:b/>
          <w:sz w:val="2"/>
        </w:rPr>
      </w:pPr>
    </w:p>
    <w:p w14:paraId="1429D6A3">
      <w:pPr>
        <w:pStyle w:val="10"/>
        <w:rPr>
          <w:b/>
          <w:sz w:val="2"/>
        </w:rPr>
      </w:pPr>
    </w:p>
    <w:p w14:paraId="3B7C2618">
      <w:pPr>
        <w:pStyle w:val="10"/>
        <w:rPr>
          <w:b/>
          <w:sz w:val="2"/>
        </w:rPr>
      </w:pPr>
    </w:p>
    <w:p w14:paraId="0E879E7D">
      <w:pPr>
        <w:pStyle w:val="10"/>
        <w:rPr>
          <w:b/>
          <w:sz w:val="2"/>
        </w:rPr>
      </w:pPr>
    </w:p>
    <w:p w14:paraId="42E2C0CB">
      <w:pPr>
        <w:pStyle w:val="10"/>
        <w:rPr>
          <w:b/>
          <w:sz w:val="2"/>
        </w:rPr>
      </w:pPr>
    </w:p>
    <w:p w14:paraId="69AB0C5A">
      <w:pPr>
        <w:pStyle w:val="10"/>
        <w:rPr>
          <w:b/>
          <w:sz w:val="2"/>
        </w:rPr>
      </w:pPr>
    </w:p>
    <w:p w14:paraId="1D5B3E68">
      <w:pPr>
        <w:pStyle w:val="10"/>
        <w:rPr>
          <w:b/>
          <w:sz w:val="2"/>
        </w:rPr>
      </w:pPr>
    </w:p>
    <w:p w14:paraId="4166B2FD">
      <w:pPr>
        <w:pStyle w:val="10"/>
        <w:rPr>
          <w:b/>
          <w:sz w:val="2"/>
        </w:rPr>
      </w:pPr>
    </w:p>
    <w:p w14:paraId="78A74484">
      <w:pPr>
        <w:pStyle w:val="10"/>
        <w:rPr>
          <w:b/>
          <w:sz w:val="2"/>
        </w:rPr>
      </w:pPr>
    </w:p>
    <w:p w14:paraId="5C56E765">
      <w:pPr>
        <w:pStyle w:val="10"/>
        <w:rPr>
          <w:b/>
          <w:sz w:val="2"/>
        </w:rPr>
      </w:pPr>
    </w:p>
    <w:p w14:paraId="14049F16">
      <w:pPr>
        <w:pStyle w:val="10"/>
        <w:rPr>
          <w:b/>
          <w:sz w:val="2"/>
        </w:rPr>
      </w:pPr>
    </w:p>
    <w:p w14:paraId="4B107DD7">
      <w:pPr>
        <w:pStyle w:val="10"/>
        <w:rPr>
          <w:b/>
          <w:sz w:val="2"/>
        </w:rPr>
      </w:pPr>
    </w:p>
    <w:p w14:paraId="2CBC36F1">
      <w:pPr>
        <w:pStyle w:val="10"/>
        <w:rPr>
          <w:b/>
          <w:sz w:val="2"/>
        </w:rPr>
      </w:pPr>
    </w:p>
    <w:p w14:paraId="4E4B6D69">
      <w:pPr>
        <w:pStyle w:val="10"/>
        <w:rPr>
          <w:b/>
          <w:sz w:val="2"/>
        </w:rPr>
      </w:pPr>
    </w:p>
    <w:p w14:paraId="16DF1CE4">
      <w:pPr>
        <w:pStyle w:val="10"/>
        <w:rPr>
          <w:b/>
          <w:sz w:val="2"/>
        </w:rPr>
      </w:pPr>
    </w:p>
    <w:p w14:paraId="7CDB7EDC">
      <w:pPr>
        <w:pStyle w:val="10"/>
        <w:rPr>
          <w:b/>
          <w:sz w:val="2"/>
        </w:rPr>
      </w:pPr>
    </w:p>
    <w:p w14:paraId="3E8F52DE">
      <w:pPr>
        <w:pStyle w:val="10"/>
        <w:rPr>
          <w:b/>
          <w:sz w:val="2"/>
        </w:rPr>
      </w:pPr>
    </w:p>
    <w:p w14:paraId="7EE32A8A">
      <w:pPr>
        <w:pStyle w:val="10"/>
        <w:rPr>
          <w:b/>
          <w:sz w:val="2"/>
        </w:rPr>
      </w:pPr>
    </w:p>
    <w:p w14:paraId="2454B3BD">
      <w:pPr>
        <w:pStyle w:val="10"/>
        <w:rPr>
          <w:b/>
          <w:sz w:val="2"/>
        </w:rPr>
      </w:pPr>
    </w:p>
    <w:p w14:paraId="6A3FB6A6">
      <w:pPr>
        <w:pStyle w:val="10"/>
        <w:rPr>
          <w:b/>
          <w:sz w:val="2"/>
        </w:rPr>
      </w:pPr>
    </w:p>
    <w:p w14:paraId="167080EF">
      <w:pPr>
        <w:pStyle w:val="10"/>
        <w:rPr>
          <w:b/>
          <w:sz w:val="2"/>
        </w:rPr>
      </w:pPr>
    </w:p>
    <w:p w14:paraId="2A5FFF1D">
      <w:pPr>
        <w:pStyle w:val="10"/>
        <w:rPr>
          <w:b/>
          <w:sz w:val="2"/>
        </w:rPr>
      </w:pPr>
    </w:p>
    <w:p w14:paraId="1341BDD9">
      <w:pPr>
        <w:pStyle w:val="10"/>
        <w:rPr>
          <w:b/>
          <w:sz w:val="2"/>
        </w:rPr>
      </w:pPr>
    </w:p>
    <w:p w14:paraId="07016E48">
      <w:pPr>
        <w:pStyle w:val="10"/>
        <w:rPr>
          <w:b/>
          <w:sz w:val="2"/>
        </w:rPr>
      </w:pPr>
    </w:p>
    <w:p w14:paraId="285ACE44">
      <w:pPr>
        <w:pStyle w:val="10"/>
        <w:rPr>
          <w:b/>
          <w:sz w:val="2"/>
        </w:rPr>
      </w:pPr>
    </w:p>
    <w:p w14:paraId="166F1D3B">
      <w:pPr>
        <w:pStyle w:val="10"/>
        <w:rPr>
          <w:b/>
          <w:sz w:val="2"/>
        </w:rPr>
      </w:pPr>
    </w:p>
    <w:p w14:paraId="1DE190E8">
      <w:pPr>
        <w:pStyle w:val="10"/>
        <w:rPr>
          <w:b/>
          <w:sz w:val="2"/>
        </w:rPr>
      </w:pPr>
    </w:p>
    <w:p w14:paraId="01300688">
      <w:pPr>
        <w:pStyle w:val="10"/>
        <w:rPr>
          <w:b/>
          <w:sz w:val="2"/>
        </w:rPr>
      </w:pPr>
    </w:p>
    <w:p w14:paraId="4B419971">
      <w:pPr>
        <w:pStyle w:val="10"/>
        <w:rPr>
          <w:b/>
          <w:sz w:val="2"/>
        </w:rPr>
      </w:pPr>
    </w:p>
    <w:p w14:paraId="5D41FFD9">
      <w:pPr>
        <w:pStyle w:val="10"/>
        <w:rPr>
          <w:b/>
          <w:sz w:val="2"/>
        </w:rPr>
      </w:pPr>
    </w:p>
    <w:p w14:paraId="61C9873D">
      <w:pPr>
        <w:pStyle w:val="10"/>
        <w:rPr>
          <w:b/>
          <w:sz w:val="2"/>
        </w:rPr>
      </w:pPr>
    </w:p>
    <w:p w14:paraId="758E7353">
      <w:pPr>
        <w:pStyle w:val="10"/>
        <w:rPr>
          <w:b/>
          <w:sz w:val="2"/>
        </w:rPr>
      </w:pPr>
    </w:p>
    <w:p w14:paraId="4A4F5834">
      <w:pPr>
        <w:pStyle w:val="10"/>
        <w:rPr>
          <w:b/>
          <w:sz w:val="2"/>
        </w:rPr>
      </w:pPr>
    </w:p>
    <w:p w14:paraId="49264D3D">
      <w:pPr>
        <w:pStyle w:val="10"/>
        <w:rPr>
          <w:b/>
          <w:sz w:val="2"/>
        </w:rPr>
      </w:pPr>
    </w:p>
    <w:p w14:paraId="6B681405">
      <w:pPr>
        <w:pStyle w:val="10"/>
        <w:rPr>
          <w:b/>
          <w:sz w:val="2"/>
        </w:rPr>
      </w:pPr>
    </w:p>
    <w:p w14:paraId="017B02EE">
      <w:pPr>
        <w:pStyle w:val="10"/>
        <w:rPr>
          <w:b/>
          <w:sz w:val="2"/>
        </w:rPr>
      </w:pPr>
    </w:p>
    <w:p w14:paraId="4E1336E1">
      <w:pPr>
        <w:pStyle w:val="10"/>
        <w:rPr>
          <w:b/>
          <w:sz w:val="2"/>
        </w:rPr>
      </w:pPr>
    </w:p>
    <w:p w14:paraId="3C129FF2">
      <w:pPr>
        <w:pStyle w:val="10"/>
        <w:rPr>
          <w:b/>
          <w:sz w:val="2"/>
        </w:rPr>
      </w:pPr>
    </w:p>
    <w:p w14:paraId="71836C85">
      <w:pPr>
        <w:pStyle w:val="10"/>
        <w:rPr>
          <w:b/>
          <w:sz w:val="2"/>
        </w:rPr>
      </w:pPr>
    </w:p>
    <w:p w14:paraId="50F9416E">
      <w:pPr>
        <w:pStyle w:val="10"/>
        <w:rPr>
          <w:b/>
          <w:sz w:val="2"/>
        </w:rPr>
      </w:pPr>
    </w:p>
    <w:p w14:paraId="3DB15368">
      <w:pPr>
        <w:pStyle w:val="10"/>
        <w:rPr>
          <w:b/>
          <w:sz w:val="2"/>
        </w:rPr>
      </w:pPr>
    </w:p>
    <w:p w14:paraId="0CABA44E">
      <w:pPr>
        <w:pStyle w:val="10"/>
        <w:rPr>
          <w:b/>
          <w:sz w:val="2"/>
        </w:rPr>
      </w:pPr>
    </w:p>
    <w:p w14:paraId="74CAF10A">
      <w:pPr>
        <w:pStyle w:val="10"/>
        <w:rPr>
          <w:b/>
          <w:sz w:val="2"/>
        </w:rPr>
      </w:pPr>
    </w:p>
    <w:p w14:paraId="733ED476">
      <w:pPr>
        <w:pStyle w:val="10"/>
        <w:rPr>
          <w:b/>
          <w:sz w:val="2"/>
        </w:rPr>
      </w:pPr>
    </w:p>
    <w:p w14:paraId="513ACC60">
      <w:pPr>
        <w:pStyle w:val="10"/>
        <w:rPr>
          <w:b/>
          <w:sz w:val="2"/>
        </w:rPr>
      </w:pPr>
    </w:p>
    <w:p w14:paraId="0DEB00FC">
      <w:pPr>
        <w:pStyle w:val="10"/>
        <w:rPr>
          <w:b/>
          <w:sz w:val="2"/>
        </w:rPr>
      </w:pPr>
    </w:p>
    <w:p w14:paraId="4F7F8DC6">
      <w:pPr>
        <w:pStyle w:val="10"/>
        <w:rPr>
          <w:b/>
          <w:sz w:val="2"/>
        </w:rPr>
      </w:pPr>
    </w:p>
    <w:p w14:paraId="5BC0BA55">
      <w:pPr>
        <w:pStyle w:val="10"/>
        <w:rPr>
          <w:b/>
          <w:sz w:val="2"/>
        </w:rPr>
      </w:pPr>
    </w:p>
    <w:p w14:paraId="323CE869">
      <w:pPr>
        <w:pStyle w:val="10"/>
        <w:rPr>
          <w:b/>
          <w:sz w:val="2"/>
        </w:rPr>
      </w:pPr>
    </w:p>
    <w:p w14:paraId="6EB67BC2">
      <w:pPr>
        <w:pStyle w:val="10"/>
        <w:rPr>
          <w:b/>
          <w:sz w:val="2"/>
        </w:rPr>
      </w:pPr>
    </w:p>
    <w:p w14:paraId="2008CFD2">
      <w:pPr>
        <w:pStyle w:val="10"/>
        <w:rPr>
          <w:b/>
          <w:sz w:val="2"/>
        </w:rPr>
      </w:pPr>
    </w:p>
    <w:p w14:paraId="2050D366">
      <w:pPr>
        <w:pStyle w:val="10"/>
        <w:rPr>
          <w:b/>
          <w:sz w:val="2"/>
        </w:rPr>
      </w:pPr>
    </w:p>
    <w:p w14:paraId="250B4D6C">
      <w:pPr>
        <w:pStyle w:val="10"/>
        <w:rPr>
          <w:b/>
          <w:sz w:val="2"/>
        </w:rPr>
      </w:pPr>
    </w:p>
    <w:p w14:paraId="75E4E472">
      <w:pPr>
        <w:pStyle w:val="10"/>
        <w:rPr>
          <w:b/>
          <w:sz w:val="2"/>
        </w:rPr>
      </w:pPr>
    </w:p>
    <w:p w14:paraId="3F5914A9">
      <w:pPr>
        <w:pStyle w:val="10"/>
        <w:rPr>
          <w:b/>
          <w:sz w:val="2"/>
        </w:rPr>
      </w:pPr>
    </w:p>
    <w:p w14:paraId="192A8E05">
      <w:pPr>
        <w:pStyle w:val="10"/>
        <w:rPr>
          <w:b/>
          <w:sz w:val="2"/>
        </w:rPr>
      </w:pPr>
    </w:p>
    <w:p w14:paraId="29F3577E">
      <w:pPr>
        <w:pStyle w:val="10"/>
        <w:rPr>
          <w:b/>
          <w:sz w:val="2"/>
        </w:rPr>
      </w:pPr>
    </w:p>
    <w:p w14:paraId="3542A9B1">
      <w:pPr>
        <w:pStyle w:val="10"/>
        <w:rPr>
          <w:b/>
          <w:sz w:val="2"/>
        </w:rPr>
      </w:pPr>
    </w:p>
    <w:p w14:paraId="6FAF1641">
      <w:pPr>
        <w:pStyle w:val="10"/>
        <w:rPr>
          <w:b/>
          <w:sz w:val="2"/>
        </w:rPr>
      </w:pPr>
    </w:p>
    <w:p w14:paraId="3DF54222">
      <w:pPr>
        <w:pStyle w:val="10"/>
        <w:rPr>
          <w:b/>
          <w:sz w:val="2"/>
        </w:rPr>
      </w:pPr>
    </w:p>
    <w:p w14:paraId="01A2CAE5">
      <w:pPr>
        <w:pStyle w:val="10"/>
        <w:rPr>
          <w:b/>
          <w:sz w:val="2"/>
        </w:rPr>
      </w:pPr>
    </w:p>
    <w:p w14:paraId="252B8529">
      <w:pPr>
        <w:pStyle w:val="10"/>
        <w:rPr>
          <w:b/>
          <w:sz w:val="2"/>
        </w:rPr>
      </w:pPr>
    </w:p>
    <w:p w14:paraId="1FB9B4C4">
      <w:pPr>
        <w:pStyle w:val="10"/>
        <w:rPr>
          <w:b/>
          <w:sz w:val="2"/>
        </w:rPr>
      </w:pPr>
    </w:p>
    <w:p w14:paraId="1686D1A3">
      <w:pPr>
        <w:pStyle w:val="10"/>
        <w:rPr>
          <w:b/>
          <w:sz w:val="2"/>
        </w:rPr>
      </w:pPr>
    </w:p>
    <w:p w14:paraId="147E60DA">
      <w:pPr>
        <w:pStyle w:val="10"/>
        <w:rPr>
          <w:b/>
          <w:sz w:val="2"/>
        </w:rPr>
      </w:pPr>
    </w:p>
    <w:p w14:paraId="7A2CCB07">
      <w:pPr>
        <w:pStyle w:val="10"/>
        <w:rPr>
          <w:b/>
          <w:sz w:val="2"/>
        </w:rPr>
      </w:pPr>
    </w:p>
    <w:p w14:paraId="2B200691">
      <w:pPr>
        <w:pStyle w:val="10"/>
        <w:rPr>
          <w:b/>
          <w:sz w:val="2"/>
        </w:rPr>
      </w:pPr>
    </w:p>
    <w:p w14:paraId="07DE017F">
      <w:pPr>
        <w:pStyle w:val="10"/>
        <w:rPr>
          <w:b/>
          <w:sz w:val="2"/>
        </w:rPr>
      </w:pPr>
    </w:p>
    <w:p w14:paraId="08E1BA58">
      <w:pPr>
        <w:pStyle w:val="10"/>
        <w:rPr>
          <w:b/>
          <w:sz w:val="2"/>
        </w:rPr>
      </w:pPr>
    </w:p>
    <w:p w14:paraId="4A568B07">
      <w:pPr>
        <w:pStyle w:val="10"/>
        <w:rPr>
          <w:b/>
          <w:sz w:val="2"/>
        </w:rPr>
      </w:pPr>
    </w:p>
    <w:p w14:paraId="523130D5">
      <w:pPr>
        <w:pStyle w:val="10"/>
        <w:rPr>
          <w:b/>
          <w:sz w:val="2"/>
        </w:rPr>
      </w:pPr>
    </w:p>
    <w:p w14:paraId="0AA443E8">
      <w:pPr>
        <w:pStyle w:val="10"/>
        <w:rPr>
          <w:b/>
          <w:sz w:val="2"/>
        </w:rPr>
      </w:pPr>
    </w:p>
    <w:p w14:paraId="574FB744">
      <w:pPr>
        <w:pStyle w:val="10"/>
        <w:rPr>
          <w:b/>
          <w:sz w:val="2"/>
        </w:rPr>
      </w:pPr>
    </w:p>
    <w:p w14:paraId="45FD9A72">
      <w:pPr>
        <w:pStyle w:val="10"/>
        <w:rPr>
          <w:b/>
          <w:sz w:val="2"/>
        </w:rPr>
      </w:pPr>
    </w:p>
    <w:p w14:paraId="3DA32671">
      <w:pPr>
        <w:pStyle w:val="10"/>
        <w:rPr>
          <w:b/>
          <w:sz w:val="2"/>
        </w:rPr>
      </w:pPr>
    </w:p>
    <w:p w14:paraId="01AD3424">
      <w:pPr>
        <w:pStyle w:val="10"/>
        <w:rPr>
          <w:b/>
          <w:sz w:val="2"/>
        </w:rPr>
      </w:pPr>
    </w:p>
    <w:p w14:paraId="3AF036E5">
      <w:pPr>
        <w:pStyle w:val="10"/>
        <w:rPr>
          <w:b/>
          <w:sz w:val="2"/>
        </w:rPr>
      </w:pPr>
    </w:p>
    <w:p w14:paraId="3403E996">
      <w:pPr>
        <w:pStyle w:val="10"/>
        <w:rPr>
          <w:b/>
          <w:sz w:val="2"/>
        </w:rPr>
      </w:pPr>
    </w:p>
    <w:p w14:paraId="0CECD908">
      <w:pPr>
        <w:pStyle w:val="10"/>
        <w:rPr>
          <w:b/>
          <w:sz w:val="2"/>
        </w:rPr>
      </w:pPr>
    </w:p>
    <w:p w14:paraId="2F649A88">
      <w:pPr>
        <w:pStyle w:val="10"/>
        <w:rPr>
          <w:b/>
          <w:sz w:val="2"/>
        </w:rPr>
      </w:pPr>
    </w:p>
    <w:p w14:paraId="75E8FA16">
      <w:pPr>
        <w:pStyle w:val="10"/>
        <w:rPr>
          <w:b/>
          <w:sz w:val="2"/>
        </w:rPr>
      </w:pPr>
    </w:p>
    <w:p w14:paraId="2F0AA7C3">
      <w:pPr>
        <w:pStyle w:val="10"/>
        <w:rPr>
          <w:b/>
          <w:sz w:val="2"/>
        </w:rPr>
      </w:pPr>
    </w:p>
    <w:p w14:paraId="562D23BD">
      <w:pPr>
        <w:pStyle w:val="10"/>
        <w:rPr>
          <w:b/>
          <w:sz w:val="2"/>
        </w:rPr>
      </w:pPr>
    </w:p>
    <w:p w14:paraId="3A812649">
      <w:pPr>
        <w:pStyle w:val="10"/>
        <w:rPr>
          <w:b/>
          <w:sz w:val="2"/>
        </w:rPr>
      </w:pPr>
    </w:p>
    <w:p w14:paraId="7C9E4B7C">
      <w:pPr>
        <w:pStyle w:val="10"/>
        <w:rPr>
          <w:b/>
          <w:sz w:val="2"/>
        </w:rPr>
      </w:pPr>
    </w:p>
    <w:p w14:paraId="0992CBDE">
      <w:pPr>
        <w:pStyle w:val="10"/>
        <w:rPr>
          <w:b/>
          <w:sz w:val="2"/>
        </w:rPr>
      </w:pPr>
    </w:p>
    <w:p w14:paraId="660ACE72">
      <w:pPr>
        <w:pStyle w:val="10"/>
        <w:rPr>
          <w:b/>
          <w:sz w:val="2"/>
        </w:rPr>
      </w:pPr>
    </w:p>
    <w:p w14:paraId="07C2C60E">
      <w:pPr>
        <w:pStyle w:val="10"/>
        <w:rPr>
          <w:b/>
          <w:sz w:val="2"/>
        </w:rPr>
      </w:pPr>
    </w:p>
    <w:p w14:paraId="29F7E270">
      <w:pPr>
        <w:pStyle w:val="10"/>
        <w:rPr>
          <w:b/>
          <w:sz w:val="2"/>
        </w:rPr>
      </w:pPr>
    </w:p>
    <w:p w14:paraId="665AE6E3">
      <w:pPr>
        <w:pStyle w:val="10"/>
        <w:rPr>
          <w:b/>
          <w:sz w:val="2"/>
        </w:rPr>
      </w:pPr>
    </w:p>
    <w:p w14:paraId="46727E7D">
      <w:pPr>
        <w:pStyle w:val="10"/>
        <w:rPr>
          <w:b/>
          <w:sz w:val="2"/>
        </w:rPr>
      </w:pPr>
    </w:p>
    <w:p w14:paraId="2DF0A546">
      <w:pPr>
        <w:pStyle w:val="10"/>
        <w:rPr>
          <w:b/>
          <w:sz w:val="2"/>
        </w:rPr>
      </w:pPr>
    </w:p>
    <w:p w14:paraId="4B597D39">
      <w:pPr>
        <w:pStyle w:val="10"/>
        <w:rPr>
          <w:b/>
          <w:sz w:val="2"/>
        </w:rPr>
      </w:pPr>
    </w:p>
    <w:p w14:paraId="199A3C0A">
      <w:pPr>
        <w:pStyle w:val="10"/>
        <w:rPr>
          <w:b/>
          <w:sz w:val="2"/>
        </w:rPr>
      </w:pPr>
    </w:p>
    <w:p w14:paraId="371EA838">
      <w:pPr>
        <w:pStyle w:val="10"/>
        <w:rPr>
          <w:b/>
          <w:sz w:val="2"/>
        </w:rPr>
      </w:pPr>
    </w:p>
    <w:p w14:paraId="5713340D">
      <w:pPr>
        <w:pStyle w:val="10"/>
        <w:rPr>
          <w:b/>
          <w:sz w:val="2"/>
        </w:rPr>
      </w:pPr>
    </w:p>
    <w:p w14:paraId="2DA8FB3D">
      <w:pPr>
        <w:pStyle w:val="10"/>
        <w:rPr>
          <w:b/>
          <w:sz w:val="2"/>
        </w:rPr>
      </w:pPr>
    </w:p>
    <w:p w14:paraId="3DF5C26B">
      <w:pPr>
        <w:pStyle w:val="10"/>
        <w:rPr>
          <w:b/>
          <w:sz w:val="2"/>
        </w:rPr>
      </w:pPr>
    </w:p>
    <w:p w14:paraId="27524EC2">
      <w:pPr>
        <w:pStyle w:val="10"/>
        <w:rPr>
          <w:b/>
          <w:sz w:val="2"/>
        </w:rPr>
      </w:pPr>
    </w:p>
    <w:p w14:paraId="3AC9CAAA">
      <w:pPr>
        <w:pStyle w:val="10"/>
        <w:rPr>
          <w:b/>
          <w:sz w:val="2"/>
        </w:rPr>
      </w:pPr>
    </w:p>
    <w:p w14:paraId="45460224">
      <w:pPr>
        <w:pStyle w:val="10"/>
        <w:rPr>
          <w:b/>
          <w:sz w:val="2"/>
        </w:rPr>
      </w:pPr>
    </w:p>
    <w:p w14:paraId="4449A375">
      <w:pPr>
        <w:pStyle w:val="10"/>
        <w:rPr>
          <w:b/>
          <w:sz w:val="2"/>
        </w:rPr>
      </w:pPr>
    </w:p>
    <w:p w14:paraId="10BF71E0">
      <w:pPr>
        <w:pStyle w:val="10"/>
        <w:rPr>
          <w:b/>
          <w:sz w:val="2"/>
        </w:rPr>
      </w:pPr>
    </w:p>
    <w:p w14:paraId="745A194D">
      <w:pPr>
        <w:pStyle w:val="10"/>
        <w:rPr>
          <w:b/>
          <w:sz w:val="2"/>
        </w:rPr>
      </w:pPr>
    </w:p>
    <w:p w14:paraId="33A5722D">
      <w:pPr>
        <w:pStyle w:val="10"/>
        <w:rPr>
          <w:b/>
          <w:sz w:val="2"/>
        </w:rPr>
      </w:pPr>
    </w:p>
    <w:p w14:paraId="77883061">
      <w:pPr>
        <w:pStyle w:val="10"/>
        <w:rPr>
          <w:b/>
          <w:sz w:val="2"/>
        </w:rPr>
      </w:pPr>
    </w:p>
    <w:p w14:paraId="39960CBF">
      <w:pPr>
        <w:pStyle w:val="10"/>
        <w:rPr>
          <w:b/>
          <w:sz w:val="2"/>
        </w:rPr>
      </w:pPr>
    </w:p>
    <w:p w14:paraId="0371E40A">
      <w:pPr>
        <w:pStyle w:val="10"/>
        <w:rPr>
          <w:b/>
          <w:sz w:val="2"/>
        </w:rPr>
      </w:pPr>
    </w:p>
    <w:p w14:paraId="11B7D7DF">
      <w:pPr>
        <w:pStyle w:val="10"/>
        <w:rPr>
          <w:b/>
          <w:sz w:val="2"/>
        </w:rPr>
      </w:pPr>
    </w:p>
    <w:p w14:paraId="37CF488A">
      <w:pPr>
        <w:pStyle w:val="10"/>
        <w:rPr>
          <w:b/>
          <w:sz w:val="2"/>
        </w:rPr>
      </w:pPr>
    </w:p>
    <w:p w14:paraId="1D229F5D">
      <w:pPr>
        <w:pStyle w:val="10"/>
        <w:rPr>
          <w:b/>
          <w:sz w:val="2"/>
        </w:rPr>
      </w:pPr>
    </w:p>
    <w:p w14:paraId="36C1010F">
      <w:pPr>
        <w:pStyle w:val="10"/>
        <w:rPr>
          <w:b/>
          <w:sz w:val="2"/>
        </w:rPr>
      </w:pPr>
    </w:p>
    <w:p w14:paraId="6971A5CF">
      <w:pPr>
        <w:pStyle w:val="10"/>
        <w:rPr>
          <w:b/>
          <w:sz w:val="2"/>
        </w:rPr>
      </w:pPr>
    </w:p>
    <w:p w14:paraId="10005230">
      <w:pPr>
        <w:pStyle w:val="10"/>
        <w:rPr>
          <w:b/>
          <w:sz w:val="2"/>
        </w:rPr>
      </w:pPr>
    </w:p>
    <w:p w14:paraId="0872F4EA">
      <w:pPr>
        <w:pStyle w:val="10"/>
        <w:rPr>
          <w:b/>
          <w:sz w:val="2"/>
        </w:rPr>
      </w:pPr>
    </w:p>
    <w:p w14:paraId="2DFF8E1B">
      <w:pPr>
        <w:pStyle w:val="10"/>
        <w:rPr>
          <w:b/>
          <w:sz w:val="2"/>
        </w:rPr>
      </w:pPr>
    </w:p>
    <w:p w14:paraId="685AF2FC">
      <w:pPr>
        <w:pStyle w:val="10"/>
        <w:rPr>
          <w:b/>
          <w:sz w:val="2"/>
        </w:rPr>
      </w:pPr>
    </w:p>
    <w:p w14:paraId="44722A22">
      <w:pPr>
        <w:pStyle w:val="10"/>
        <w:rPr>
          <w:b/>
          <w:sz w:val="2"/>
        </w:rPr>
      </w:pPr>
    </w:p>
    <w:p w14:paraId="0DA54A96">
      <w:pPr>
        <w:pStyle w:val="10"/>
        <w:rPr>
          <w:b/>
          <w:sz w:val="2"/>
        </w:rPr>
      </w:pPr>
    </w:p>
    <w:p w14:paraId="64BD2BA2">
      <w:pPr>
        <w:pStyle w:val="10"/>
        <w:rPr>
          <w:b/>
          <w:sz w:val="2"/>
        </w:rPr>
      </w:pPr>
    </w:p>
    <w:p w14:paraId="40B0D107">
      <w:pPr>
        <w:pStyle w:val="10"/>
        <w:rPr>
          <w:b/>
          <w:sz w:val="2"/>
        </w:rPr>
      </w:pPr>
    </w:p>
    <w:p w14:paraId="542F2407">
      <w:pPr>
        <w:pStyle w:val="10"/>
        <w:rPr>
          <w:b/>
          <w:sz w:val="2"/>
        </w:rPr>
      </w:pPr>
    </w:p>
    <w:p w14:paraId="7FC059B3">
      <w:pPr>
        <w:pStyle w:val="10"/>
        <w:rPr>
          <w:b/>
          <w:sz w:val="2"/>
        </w:rPr>
      </w:pPr>
    </w:p>
    <w:p w14:paraId="53DC958A">
      <w:pPr>
        <w:pStyle w:val="10"/>
        <w:rPr>
          <w:b/>
          <w:sz w:val="2"/>
        </w:rPr>
      </w:pPr>
    </w:p>
    <w:p w14:paraId="2D98D419">
      <w:pPr>
        <w:pStyle w:val="10"/>
        <w:rPr>
          <w:b/>
          <w:sz w:val="2"/>
        </w:rPr>
      </w:pPr>
    </w:p>
    <w:p w14:paraId="04DFC510">
      <w:pPr>
        <w:pStyle w:val="10"/>
        <w:rPr>
          <w:b/>
          <w:sz w:val="2"/>
        </w:rPr>
      </w:pPr>
    </w:p>
    <w:p w14:paraId="5132D1FE">
      <w:pPr>
        <w:pStyle w:val="10"/>
        <w:rPr>
          <w:b/>
          <w:sz w:val="2"/>
        </w:rPr>
      </w:pPr>
    </w:p>
    <w:p w14:paraId="7F8D8CF7">
      <w:pPr>
        <w:pStyle w:val="10"/>
        <w:rPr>
          <w:b/>
          <w:sz w:val="2"/>
        </w:rPr>
      </w:pPr>
    </w:p>
    <w:p w14:paraId="0F8C0435">
      <w:pPr>
        <w:pStyle w:val="10"/>
        <w:rPr>
          <w:b/>
          <w:sz w:val="2"/>
        </w:rPr>
      </w:pPr>
    </w:p>
    <w:p w14:paraId="1472CFBA">
      <w:pPr>
        <w:pStyle w:val="10"/>
        <w:rPr>
          <w:b/>
          <w:sz w:val="2"/>
        </w:rPr>
      </w:pPr>
    </w:p>
    <w:p w14:paraId="7C7ECEE4">
      <w:pPr>
        <w:pStyle w:val="10"/>
        <w:rPr>
          <w:b/>
          <w:sz w:val="2"/>
        </w:rPr>
      </w:pPr>
    </w:p>
    <w:p w14:paraId="13BE1C73">
      <w:pPr>
        <w:pStyle w:val="10"/>
        <w:rPr>
          <w:b/>
          <w:sz w:val="2"/>
        </w:rPr>
      </w:pPr>
    </w:p>
    <w:p w14:paraId="4C9D5F2D">
      <w:pPr>
        <w:pStyle w:val="10"/>
        <w:rPr>
          <w:b/>
          <w:sz w:val="2"/>
        </w:rPr>
      </w:pPr>
    </w:p>
    <w:p w14:paraId="05A8214F">
      <w:pPr>
        <w:pStyle w:val="10"/>
        <w:rPr>
          <w:b/>
          <w:sz w:val="2"/>
        </w:rPr>
      </w:pPr>
    </w:p>
    <w:p w14:paraId="17ECFE12">
      <w:pPr>
        <w:pStyle w:val="10"/>
        <w:rPr>
          <w:b/>
          <w:sz w:val="2"/>
        </w:rPr>
      </w:pPr>
    </w:p>
    <w:p w14:paraId="44326686">
      <w:pPr>
        <w:pStyle w:val="10"/>
        <w:rPr>
          <w:b/>
          <w:sz w:val="2"/>
        </w:rPr>
      </w:pPr>
    </w:p>
    <w:p w14:paraId="09E9C27F">
      <w:pPr>
        <w:pStyle w:val="10"/>
        <w:rPr>
          <w:b/>
          <w:sz w:val="2"/>
        </w:rPr>
      </w:pPr>
    </w:p>
    <w:p w14:paraId="7B6CBD69">
      <w:pPr>
        <w:pStyle w:val="10"/>
        <w:rPr>
          <w:b/>
          <w:sz w:val="2"/>
        </w:rPr>
      </w:pPr>
    </w:p>
    <w:p w14:paraId="789A69B2">
      <w:pPr>
        <w:pStyle w:val="10"/>
        <w:rPr>
          <w:b/>
          <w:sz w:val="2"/>
        </w:rPr>
      </w:pPr>
    </w:p>
    <w:p w14:paraId="68C6047B">
      <w:pPr>
        <w:pStyle w:val="10"/>
        <w:rPr>
          <w:b/>
          <w:sz w:val="2"/>
        </w:rPr>
      </w:pPr>
    </w:p>
    <w:p w14:paraId="120492E1">
      <w:pPr>
        <w:pStyle w:val="10"/>
        <w:rPr>
          <w:b/>
          <w:sz w:val="2"/>
        </w:rPr>
      </w:pPr>
    </w:p>
    <w:p w14:paraId="3720CD75">
      <w:pPr>
        <w:pStyle w:val="10"/>
        <w:rPr>
          <w:b/>
          <w:sz w:val="2"/>
        </w:rPr>
      </w:pPr>
    </w:p>
    <w:p w14:paraId="27260D1E">
      <w:pPr>
        <w:pStyle w:val="10"/>
        <w:rPr>
          <w:b/>
          <w:sz w:val="2"/>
        </w:rPr>
      </w:pPr>
    </w:p>
    <w:p w14:paraId="5A04F7C3">
      <w:pPr>
        <w:pStyle w:val="10"/>
        <w:rPr>
          <w:b/>
          <w:sz w:val="2"/>
        </w:rPr>
      </w:pPr>
    </w:p>
    <w:p w14:paraId="2C64ABB0">
      <w:pPr>
        <w:pStyle w:val="10"/>
        <w:rPr>
          <w:b/>
          <w:sz w:val="2"/>
        </w:rPr>
      </w:pPr>
    </w:p>
    <w:p w14:paraId="05272AF2">
      <w:pPr>
        <w:pStyle w:val="10"/>
        <w:rPr>
          <w:b/>
          <w:sz w:val="2"/>
        </w:rPr>
      </w:pPr>
    </w:p>
    <w:p w14:paraId="450ACA3D">
      <w:pPr>
        <w:pStyle w:val="10"/>
        <w:rPr>
          <w:b/>
          <w:sz w:val="2"/>
        </w:rPr>
      </w:pPr>
    </w:p>
    <w:p w14:paraId="22D17CDB">
      <w:pPr>
        <w:pStyle w:val="10"/>
        <w:rPr>
          <w:b/>
          <w:sz w:val="2"/>
        </w:rPr>
      </w:pPr>
    </w:p>
    <w:p w14:paraId="6AF66C5D">
      <w:pPr>
        <w:pStyle w:val="10"/>
        <w:rPr>
          <w:b/>
          <w:sz w:val="2"/>
        </w:rPr>
      </w:pPr>
    </w:p>
    <w:p w14:paraId="2FAEBB17">
      <w:pPr>
        <w:pStyle w:val="10"/>
        <w:rPr>
          <w:b/>
          <w:sz w:val="2"/>
        </w:rPr>
      </w:pPr>
    </w:p>
    <w:p w14:paraId="54C5FC99">
      <w:pPr>
        <w:pStyle w:val="10"/>
        <w:rPr>
          <w:b/>
          <w:sz w:val="2"/>
        </w:rPr>
      </w:pPr>
    </w:p>
    <w:p w14:paraId="44E0A672">
      <w:pPr>
        <w:pStyle w:val="10"/>
        <w:rPr>
          <w:b/>
          <w:sz w:val="2"/>
        </w:rPr>
      </w:pPr>
    </w:p>
    <w:p w14:paraId="7724299E">
      <w:pPr>
        <w:pStyle w:val="10"/>
        <w:rPr>
          <w:b/>
          <w:sz w:val="2"/>
        </w:rPr>
      </w:pPr>
    </w:p>
    <w:p w14:paraId="3B94B82F">
      <w:pPr>
        <w:pStyle w:val="10"/>
        <w:rPr>
          <w:b/>
          <w:sz w:val="2"/>
        </w:rPr>
      </w:pPr>
    </w:p>
    <w:p w14:paraId="743F2538">
      <w:pPr>
        <w:pStyle w:val="10"/>
        <w:rPr>
          <w:b/>
          <w:sz w:val="2"/>
        </w:rPr>
      </w:pPr>
    </w:p>
    <w:p w14:paraId="3869EBA7">
      <w:pPr>
        <w:pStyle w:val="10"/>
        <w:rPr>
          <w:b/>
          <w:sz w:val="2"/>
        </w:rPr>
      </w:pPr>
    </w:p>
    <w:p w14:paraId="796E2343">
      <w:pPr>
        <w:pStyle w:val="10"/>
        <w:rPr>
          <w:b/>
          <w:sz w:val="2"/>
        </w:rPr>
      </w:pPr>
    </w:p>
    <w:p w14:paraId="163A3732">
      <w:pPr>
        <w:pStyle w:val="10"/>
        <w:rPr>
          <w:b/>
          <w:sz w:val="2"/>
        </w:rPr>
      </w:pPr>
    </w:p>
    <w:p w14:paraId="03F53B48">
      <w:pPr>
        <w:pStyle w:val="10"/>
        <w:rPr>
          <w:b/>
          <w:sz w:val="2"/>
        </w:rPr>
      </w:pPr>
    </w:p>
    <w:p w14:paraId="659921A4">
      <w:pPr>
        <w:pStyle w:val="10"/>
        <w:rPr>
          <w:b/>
          <w:sz w:val="2"/>
        </w:rPr>
      </w:pPr>
    </w:p>
    <w:p w14:paraId="03A53911">
      <w:pPr>
        <w:pStyle w:val="10"/>
        <w:rPr>
          <w:b/>
          <w:sz w:val="2"/>
        </w:rPr>
      </w:pPr>
    </w:p>
    <w:p w14:paraId="76653521">
      <w:pPr>
        <w:pStyle w:val="10"/>
        <w:rPr>
          <w:b/>
          <w:sz w:val="2"/>
        </w:rPr>
      </w:pPr>
    </w:p>
    <w:p w14:paraId="1BDA415D">
      <w:pPr>
        <w:pStyle w:val="10"/>
        <w:rPr>
          <w:b/>
          <w:sz w:val="2"/>
        </w:rPr>
      </w:pPr>
    </w:p>
    <w:p w14:paraId="16DC6852">
      <w:pPr>
        <w:pStyle w:val="10"/>
        <w:rPr>
          <w:b/>
          <w:sz w:val="2"/>
        </w:rPr>
      </w:pPr>
    </w:p>
    <w:p w14:paraId="1F4F0B2B">
      <w:pPr>
        <w:pStyle w:val="10"/>
        <w:rPr>
          <w:b/>
          <w:sz w:val="2"/>
        </w:rPr>
      </w:pPr>
    </w:p>
    <w:p w14:paraId="068D545B">
      <w:pPr>
        <w:pStyle w:val="10"/>
        <w:rPr>
          <w:b/>
          <w:sz w:val="2"/>
        </w:rPr>
      </w:pPr>
    </w:p>
    <w:p w14:paraId="27C3CDCB">
      <w:pPr>
        <w:pStyle w:val="10"/>
        <w:rPr>
          <w:b/>
          <w:sz w:val="2"/>
        </w:rPr>
      </w:pPr>
    </w:p>
    <w:p w14:paraId="587B6DD0">
      <w:pPr>
        <w:pStyle w:val="10"/>
        <w:rPr>
          <w:b/>
          <w:sz w:val="2"/>
        </w:rPr>
      </w:pPr>
    </w:p>
    <w:p w14:paraId="08F8CF6B">
      <w:pPr>
        <w:pStyle w:val="10"/>
        <w:rPr>
          <w:b/>
          <w:sz w:val="2"/>
        </w:rPr>
      </w:pPr>
    </w:p>
    <w:p w14:paraId="6CCA7E94">
      <w:pPr>
        <w:pStyle w:val="10"/>
        <w:rPr>
          <w:b/>
          <w:sz w:val="2"/>
        </w:rPr>
      </w:pPr>
    </w:p>
    <w:p w14:paraId="730C3EAB">
      <w:pPr>
        <w:pStyle w:val="10"/>
        <w:rPr>
          <w:b/>
          <w:sz w:val="2"/>
        </w:rPr>
      </w:pPr>
    </w:p>
    <w:p w14:paraId="10BFA4CF">
      <w:pPr>
        <w:pStyle w:val="10"/>
        <w:rPr>
          <w:b/>
          <w:sz w:val="2"/>
        </w:rPr>
      </w:pPr>
    </w:p>
    <w:p w14:paraId="2787E16F">
      <w:pPr>
        <w:pStyle w:val="10"/>
        <w:rPr>
          <w:b/>
          <w:sz w:val="2"/>
        </w:rPr>
      </w:pPr>
    </w:p>
    <w:p w14:paraId="2684FB04">
      <w:pPr>
        <w:pStyle w:val="10"/>
        <w:rPr>
          <w:b/>
          <w:sz w:val="2"/>
        </w:rPr>
      </w:pPr>
    </w:p>
    <w:p w14:paraId="1607C498">
      <w:pPr>
        <w:pStyle w:val="10"/>
        <w:rPr>
          <w:b/>
          <w:sz w:val="2"/>
        </w:rPr>
      </w:pPr>
    </w:p>
    <w:p w14:paraId="5B833FC9">
      <w:pPr>
        <w:pStyle w:val="10"/>
        <w:rPr>
          <w:b/>
          <w:sz w:val="2"/>
        </w:rPr>
      </w:pPr>
    </w:p>
    <w:p w14:paraId="735974CC">
      <w:pPr>
        <w:pStyle w:val="10"/>
        <w:rPr>
          <w:b/>
          <w:sz w:val="2"/>
        </w:rPr>
      </w:pPr>
    </w:p>
    <w:p w14:paraId="631DF421">
      <w:pPr>
        <w:pStyle w:val="10"/>
        <w:rPr>
          <w:b/>
          <w:sz w:val="2"/>
        </w:rPr>
      </w:pPr>
    </w:p>
    <w:p w14:paraId="35F58EE4">
      <w:pPr>
        <w:pStyle w:val="10"/>
        <w:rPr>
          <w:b/>
          <w:sz w:val="2"/>
        </w:rPr>
      </w:pPr>
    </w:p>
    <w:p w14:paraId="7ABA0F07">
      <w:pPr>
        <w:pStyle w:val="10"/>
        <w:rPr>
          <w:b/>
          <w:sz w:val="2"/>
        </w:rPr>
      </w:pPr>
    </w:p>
    <w:p w14:paraId="52916275">
      <w:pPr>
        <w:pStyle w:val="10"/>
        <w:rPr>
          <w:b/>
          <w:sz w:val="2"/>
        </w:rPr>
      </w:pPr>
    </w:p>
    <w:p w14:paraId="5F6FDD62">
      <w:pPr>
        <w:pStyle w:val="10"/>
        <w:rPr>
          <w:b/>
          <w:sz w:val="2"/>
        </w:rPr>
      </w:pPr>
    </w:p>
    <w:p w14:paraId="2AF2AC00">
      <w:pPr>
        <w:pStyle w:val="10"/>
        <w:rPr>
          <w:b/>
          <w:sz w:val="2"/>
        </w:rPr>
      </w:pPr>
    </w:p>
    <w:p w14:paraId="0AA646F7">
      <w:pPr>
        <w:pStyle w:val="10"/>
        <w:rPr>
          <w:b/>
          <w:sz w:val="2"/>
        </w:rPr>
      </w:pPr>
    </w:p>
    <w:p w14:paraId="68C21061">
      <w:pPr>
        <w:pStyle w:val="10"/>
        <w:rPr>
          <w:b/>
          <w:sz w:val="2"/>
        </w:rPr>
      </w:pPr>
    </w:p>
    <w:p w14:paraId="517BBAE3">
      <w:pPr>
        <w:pStyle w:val="10"/>
        <w:rPr>
          <w:b/>
          <w:sz w:val="2"/>
        </w:rPr>
      </w:pPr>
    </w:p>
    <w:p w14:paraId="259C2DB5">
      <w:pPr>
        <w:pStyle w:val="10"/>
        <w:rPr>
          <w:b/>
          <w:sz w:val="2"/>
        </w:rPr>
      </w:pPr>
    </w:p>
    <w:p w14:paraId="76B90CEF">
      <w:pPr>
        <w:pStyle w:val="10"/>
        <w:rPr>
          <w:b/>
          <w:sz w:val="2"/>
        </w:rPr>
      </w:pPr>
    </w:p>
    <w:p w14:paraId="41639A1F">
      <w:pPr>
        <w:pStyle w:val="10"/>
        <w:rPr>
          <w:b/>
          <w:sz w:val="2"/>
        </w:rPr>
      </w:pPr>
    </w:p>
    <w:p w14:paraId="41DA2D1F">
      <w:pPr>
        <w:pStyle w:val="10"/>
        <w:rPr>
          <w:b/>
          <w:sz w:val="2"/>
        </w:rPr>
      </w:pPr>
    </w:p>
    <w:p w14:paraId="381279AA">
      <w:pPr>
        <w:pStyle w:val="10"/>
        <w:rPr>
          <w:b/>
          <w:sz w:val="2"/>
        </w:rPr>
      </w:pPr>
    </w:p>
    <w:p w14:paraId="26C97A7F">
      <w:pPr>
        <w:pStyle w:val="10"/>
        <w:rPr>
          <w:b/>
          <w:sz w:val="2"/>
        </w:rPr>
      </w:pPr>
    </w:p>
    <w:p w14:paraId="4332427A">
      <w:pPr>
        <w:pStyle w:val="10"/>
        <w:rPr>
          <w:b/>
          <w:sz w:val="2"/>
        </w:rPr>
      </w:pPr>
    </w:p>
    <w:p w14:paraId="64EB2904">
      <w:pPr>
        <w:pStyle w:val="10"/>
        <w:rPr>
          <w:b/>
          <w:sz w:val="2"/>
        </w:rPr>
      </w:pPr>
    </w:p>
    <w:p w14:paraId="68A6A402">
      <w:pPr>
        <w:pStyle w:val="10"/>
        <w:rPr>
          <w:b/>
          <w:sz w:val="2"/>
        </w:rPr>
      </w:pPr>
    </w:p>
    <w:p w14:paraId="46E580AD">
      <w:pPr>
        <w:pStyle w:val="10"/>
        <w:rPr>
          <w:b/>
          <w:sz w:val="2"/>
        </w:rPr>
      </w:pPr>
    </w:p>
    <w:p w14:paraId="3870B970">
      <w:pPr>
        <w:pStyle w:val="10"/>
        <w:rPr>
          <w:b/>
          <w:sz w:val="2"/>
        </w:rPr>
      </w:pPr>
    </w:p>
    <w:p w14:paraId="0C7B2D05">
      <w:pPr>
        <w:pStyle w:val="10"/>
        <w:rPr>
          <w:b/>
          <w:sz w:val="2"/>
        </w:rPr>
      </w:pPr>
    </w:p>
    <w:p w14:paraId="25DE0EA8">
      <w:pPr>
        <w:pStyle w:val="10"/>
        <w:rPr>
          <w:b/>
          <w:sz w:val="2"/>
        </w:rPr>
      </w:pPr>
    </w:p>
    <w:p w14:paraId="032AE954">
      <w:pPr>
        <w:pStyle w:val="10"/>
        <w:rPr>
          <w:b/>
          <w:sz w:val="2"/>
        </w:rPr>
      </w:pPr>
    </w:p>
    <w:p w14:paraId="365D74E5">
      <w:pPr>
        <w:pStyle w:val="10"/>
        <w:rPr>
          <w:b/>
          <w:sz w:val="2"/>
        </w:rPr>
      </w:pPr>
    </w:p>
    <w:p w14:paraId="155ECA23">
      <w:pPr>
        <w:pStyle w:val="10"/>
        <w:rPr>
          <w:b/>
          <w:sz w:val="2"/>
        </w:rPr>
      </w:pPr>
    </w:p>
    <w:p w14:paraId="5DCE0F6B">
      <w:pPr>
        <w:pStyle w:val="10"/>
        <w:rPr>
          <w:b/>
          <w:sz w:val="2"/>
        </w:rPr>
      </w:pPr>
    </w:p>
    <w:p w14:paraId="01B63F11">
      <w:pPr>
        <w:pStyle w:val="10"/>
        <w:rPr>
          <w:b/>
          <w:sz w:val="2"/>
        </w:rPr>
      </w:pPr>
    </w:p>
    <w:p w14:paraId="77A72AE4">
      <w:pPr>
        <w:pStyle w:val="10"/>
        <w:rPr>
          <w:b/>
          <w:sz w:val="2"/>
        </w:rPr>
      </w:pPr>
    </w:p>
    <w:p w14:paraId="44347237">
      <w:pPr>
        <w:pStyle w:val="10"/>
        <w:rPr>
          <w:b/>
          <w:sz w:val="2"/>
        </w:rPr>
      </w:pPr>
    </w:p>
    <w:p w14:paraId="461058C7">
      <w:pPr>
        <w:pStyle w:val="10"/>
        <w:rPr>
          <w:b/>
          <w:sz w:val="2"/>
        </w:rPr>
      </w:pPr>
    </w:p>
    <w:p w14:paraId="6FB855AE">
      <w:pPr>
        <w:pStyle w:val="10"/>
        <w:rPr>
          <w:b/>
          <w:sz w:val="2"/>
        </w:rPr>
      </w:pPr>
    </w:p>
    <w:p w14:paraId="4A49CB3F">
      <w:pPr>
        <w:pStyle w:val="10"/>
        <w:rPr>
          <w:b/>
          <w:sz w:val="2"/>
        </w:rPr>
      </w:pPr>
    </w:p>
    <w:p w14:paraId="414E710A">
      <w:pPr>
        <w:pStyle w:val="10"/>
        <w:rPr>
          <w:b/>
          <w:sz w:val="2"/>
        </w:rPr>
      </w:pPr>
    </w:p>
    <w:p w14:paraId="43D8888E">
      <w:pPr>
        <w:pStyle w:val="10"/>
        <w:rPr>
          <w:b/>
          <w:sz w:val="2"/>
        </w:rPr>
      </w:pPr>
    </w:p>
    <w:p w14:paraId="28033DF3">
      <w:pPr>
        <w:pStyle w:val="10"/>
        <w:rPr>
          <w:b/>
          <w:sz w:val="2"/>
        </w:rPr>
      </w:pPr>
    </w:p>
    <w:p w14:paraId="361BCE9E">
      <w:pPr>
        <w:pStyle w:val="10"/>
        <w:rPr>
          <w:b/>
          <w:sz w:val="2"/>
        </w:rPr>
      </w:pPr>
    </w:p>
    <w:p w14:paraId="04A7E969">
      <w:pPr>
        <w:pStyle w:val="10"/>
        <w:rPr>
          <w:b/>
          <w:sz w:val="2"/>
        </w:rPr>
      </w:pPr>
    </w:p>
    <w:p w14:paraId="1A89608B">
      <w:pPr>
        <w:pStyle w:val="10"/>
        <w:rPr>
          <w:b/>
          <w:sz w:val="2"/>
        </w:rPr>
      </w:pPr>
    </w:p>
    <w:p w14:paraId="4B6A3C75">
      <w:pPr>
        <w:pStyle w:val="10"/>
        <w:spacing w:before="9"/>
        <w:rPr>
          <w:b/>
          <w:sz w:val="2"/>
        </w:rPr>
      </w:pPr>
    </w:p>
    <w:p w14:paraId="3B2FE535">
      <w:pPr>
        <w:spacing w:before="1"/>
        <w:ind w:left="0" w:right="2482" w:firstLine="0"/>
        <w:jc w:val="center"/>
        <w:rPr>
          <w:rFonts w:ascii="Liberation Sans Narrow"/>
          <w:b/>
          <w:sz w:val="2"/>
        </w:rPr>
      </w:pPr>
      <w:r>
        <w:rPr>
          <w:rFonts w:ascii="Liberation Sans Narrow"/>
          <w:b/>
          <w:spacing w:val="-4"/>
          <w:w w:val="115"/>
          <w:sz w:val="2"/>
        </w:rPr>
        <w:t>:169</w:t>
      </w:r>
    </w:p>
    <w:p w14:paraId="72FBF447">
      <w:pPr>
        <w:pStyle w:val="10"/>
        <w:rPr>
          <w:rFonts w:ascii="Liberation Sans Narrow"/>
          <w:b/>
          <w:sz w:val="2"/>
        </w:rPr>
      </w:pPr>
    </w:p>
    <w:p w14:paraId="2415F1C4">
      <w:pPr>
        <w:pStyle w:val="10"/>
        <w:rPr>
          <w:rFonts w:ascii="Liberation Sans Narrow"/>
          <w:b/>
          <w:sz w:val="2"/>
        </w:rPr>
      </w:pPr>
    </w:p>
    <w:p w14:paraId="3C3C7E67">
      <w:pPr>
        <w:pStyle w:val="10"/>
        <w:rPr>
          <w:rFonts w:ascii="Liberation Sans Narrow"/>
          <w:b/>
          <w:sz w:val="2"/>
        </w:rPr>
      </w:pPr>
    </w:p>
    <w:p w14:paraId="4241C509">
      <w:pPr>
        <w:pStyle w:val="10"/>
        <w:rPr>
          <w:rFonts w:ascii="Liberation Sans Narrow"/>
          <w:b/>
          <w:sz w:val="2"/>
        </w:rPr>
      </w:pPr>
    </w:p>
    <w:p w14:paraId="71F4E52A">
      <w:pPr>
        <w:pStyle w:val="10"/>
        <w:rPr>
          <w:rFonts w:ascii="Liberation Sans Narrow"/>
          <w:b/>
          <w:sz w:val="2"/>
        </w:rPr>
      </w:pPr>
    </w:p>
    <w:p w14:paraId="679A4E2D">
      <w:pPr>
        <w:pStyle w:val="10"/>
        <w:rPr>
          <w:rFonts w:ascii="Liberation Sans Narrow"/>
          <w:b/>
          <w:sz w:val="2"/>
        </w:rPr>
      </w:pPr>
    </w:p>
    <w:p w14:paraId="2D06BF29">
      <w:pPr>
        <w:pStyle w:val="10"/>
        <w:rPr>
          <w:rFonts w:ascii="Liberation Sans Narrow"/>
          <w:b/>
          <w:sz w:val="2"/>
        </w:rPr>
      </w:pPr>
    </w:p>
    <w:p w14:paraId="5FC58A9A">
      <w:pPr>
        <w:pStyle w:val="10"/>
        <w:rPr>
          <w:rFonts w:ascii="Liberation Sans Narrow"/>
          <w:b/>
          <w:sz w:val="2"/>
        </w:rPr>
      </w:pPr>
    </w:p>
    <w:p w14:paraId="6C3CE68F">
      <w:pPr>
        <w:pStyle w:val="10"/>
        <w:rPr>
          <w:rFonts w:ascii="Liberation Sans Narrow"/>
          <w:b/>
          <w:sz w:val="2"/>
        </w:rPr>
      </w:pPr>
    </w:p>
    <w:p w14:paraId="7D09B108">
      <w:pPr>
        <w:pStyle w:val="10"/>
        <w:rPr>
          <w:rFonts w:ascii="Liberation Sans Narrow"/>
          <w:b/>
          <w:sz w:val="2"/>
        </w:rPr>
      </w:pPr>
    </w:p>
    <w:p w14:paraId="2E438DE3">
      <w:pPr>
        <w:pStyle w:val="10"/>
        <w:rPr>
          <w:rFonts w:ascii="Liberation Sans Narrow"/>
          <w:b/>
          <w:sz w:val="2"/>
        </w:rPr>
      </w:pPr>
    </w:p>
    <w:p w14:paraId="2BD2F1E3">
      <w:pPr>
        <w:pStyle w:val="10"/>
        <w:rPr>
          <w:rFonts w:ascii="Liberation Sans Narrow"/>
          <w:b/>
          <w:sz w:val="2"/>
        </w:rPr>
      </w:pPr>
    </w:p>
    <w:p w14:paraId="12F496C6">
      <w:pPr>
        <w:pStyle w:val="10"/>
        <w:rPr>
          <w:rFonts w:ascii="Liberation Sans Narrow"/>
          <w:b/>
          <w:sz w:val="2"/>
        </w:rPr>
      </w:pPr>
    </w:p>
    <w:p w14:paraId="69F35392">
      <w:pPr>
        <w:pStyle w:val="10"/>
        <w:rPr>
          <w:rFonts w:ascii="Liberation Sans Narrow"/>
          <w:b/>
          <w:sz w:val="2"/>
        </w:rPr>
      </w:pPr>
    </w:p>
    <w:p w14:paraId="47DC519B">
      <w:pPr>
        <w:pStyle w:val="10"/>
        <w:rPr>
          <w:rFonts w:ascii="Liberation Sans Narrow"/>
          <w:b/>
          <w:sz w:val="2"/>
        </w:rPr>
      </w:pPr>
    </w:p>
    <w:p w14:paraId="40CC6E84">
      <w:pPr>
        <w:pStyle w:val="10"/>
        <w:rPr>
          <w:rFonts w:ascii="Liberation Sans Narrow"/>
          <w:b/>
          <w:sz w:val="2"/>
        </w:rPr>
      </w:pPr>
    </w:p>
    <w:p w14:paraId="145DCBC3">
      <w:pPr>
        <w:pStyle w:val="10"/>
        <w:rPr>
          <w:rFonts w:ascii="Liberation Sans Narrow"/>
          <w:b/>
          <w:sz w:val="2"/>
        </w:rPr>
      </w:pPr>
    </w:p>
    <w:p w14:paraId="638966F9">
      <w:pPr>
        <w:pStyle w:val="10"/>
        <w:rPr>
          <w:rFonts w:ascii="Liberation Sans Narrow"/>
          <w:b/>
          <w:sz w:val="2"/>
        </w:rPr>
      </w:pPr>
    </w:p>
    <w:p w14:paraId="58EA23E0">
      <w:pPr>
        <w:pStyle w:val="10"/>
        <w:rPr>
          <w:rFonts w:ascii="Liberation Sans Narrow"/>
          <w:b/>
          <w:sz w:val="2"/>
        </w:rPr>
      </w:pPr>
    </w:p>
    <w:p w14:paraId="73024511">
      <w:pPr>
        <w:pStyle w:val="10"/>
        <w:rPr>
          <w:rFonts w:ascii="Liberation Sans Narrow"/>
          <w:b/>
          <w:sz w:val="2"/>
        </w:rPr>
      </w:pPr>
    </w:p>
    <w:p w14:paraId="3D7CE518">
      <w:pPr>
        <w:pStyle w:val="10"/>
        <w:rPr>
          <w:rFonts w:ascii="Liberation Sans Narrow"/>
          <w:b/>
          <w:sz w:val="2"/>
        </w:rPr>
      </w:pPr>
    </w:p>
    <w:p w14:paraId="56996FD3">
      <w:pPr>
        <w:pStyle w:val="10"/>
        <w:rPr>
          <w:rFonts w:ascii="Liberation Sans Narrow"/>
          <w:b/>
          <w:sz w:val="2"/>
        </w:rPr>
      </w:pPr>
    </w:p>
    <w:p w14:paraId="5416CD06">
      <w:pPr>
        <w:pStyle w:val="10"/>
        <w:rPr>
          <w:rFonts w:ascii="Liberation Sans Narrow"/>
          <w:b/>
          <w:sz w:val="2"/>
        </w:rPr>
      </w:pPr>
    </w:p>
    <w:p w14:paraId="2125EE85">
      <w:pPr>
        <w:pStyle w:val="10"/>
        <w:rPr>
          <w:rFonts w:ascii="Liberation Sans Narrow"/>
          <w:b/>
          <w:sz w:val="2"/>
        </w:rPr>
      </w:pPr>
    </w:p>
    <w:p w14:paraId="2FFD1518">
      <w:pPr>
        <w:pStyle w:val="10"/>
        <w:rPr>
          <w:rFonts w:ascii="Liberation Sans Narrow"/>
          <w:b/>
          <w:sz w:val="2"/>
        </w:rPr>
      </w:pPr>
    </w:p>
    <w:p w14:paraId="490DA1D4">
      <w:pPr>
        <w:pStyle w:val="10"/>
        <w:rPr>
          <w:rFonts w:ascii="Liberation Sans Narrow"/>
          <w:b/>
          <w:sz w:val="2"/>
        </w:rPr>
      </w:pPr>
    </w:p>
    <w:p w14:paraId="6F19D469">
      <w:pPr>
        <w:pStyle w:val="10"/>
        <w:rPr>
          <w:rFonts w:ascii="Liberation Sans Narrow"/>
          <w:b/>
          <w:sz w:val="2"/>
        </w:rPr>
      </w:pPr>
    </w:p>
    <w:p w14:paraId="62B5668D">
      <w:pPr>
        <w:pStyle w:val="10"/>
        <w:rPr>
          <w:rFonts w:ascii="Liberation Sans Narrow"/>
          <w:b/>
          <w:sz w:val="2"/>
        </w:rPr>
      </w:pPr>
    </w:p>
    <w:p w14:paraId="04D7CF53">
      <w:pPr>
        <w:pStyle w:val="10"/>
        <w:rPr>
          <w:rFonts w:ascii="Liberation Sans Narrow"/>
          <w:b/>
          <w:sz w:val="2"/>
        </w:rPr>
      </w:pPr>
    </w:p>
    <w:p w14:paraId="748E5509">
      <w:pPr>
        <w:pStyle w:val="10"/>
        <w:rPr>
          <w:rFonts w:ascii="Liberation Sans Narrow"/>
          <w:b/>
          <w:sz w:val="2"/>
        </w:rPr>
      </w:pPr>
    </w:p>
    <w:p w14:paraId="4D6DD64A">
      <w:pPr>
        <w:pStyle w:val="10"/>
        <w:rPr>
          <w:rFonts w:ascii="Liberation Sans Narrow"/>
          <w:b/>
          <w:sz w:val="2"/>
        </w:rPr>
      </w:pPr>
    </w:p>
    <w:p w14:paraId="6687F181">
      <w:pPr>
        <w:pStyle w:val="10"/>
        <w:rPr>
          <w:rFonts w:ascii="Liberation Sans Narrow"/>
          <w:b/>
          <w:sz w:val="2"/>
        </w:rPr>
      </w:pPr>
    </w:p>
    <w:p w14:paraId="1495C577">
      <w:pPr>
        <w:pStyle w:val="10"/>
        <w:rPr>
          <w:rFonts w:ascii="Liberation Sans Narrow"/>
          <w:b/>
          <w:sz w:val="2"/>
        </w:rPr>
      </w:pPr>
    </w:p>
    <w:p w14:paraId="2A41556E">
      <w:pPr>
        <w:pStyle w:val="10"/>
        <w:rPr>
          <w:rFonts w:ascii="Liberation Sans Narrow"/>
          <w:b/>
          <w:sz w:val="2"/>
        </w:rPr>
      </w:pPr>
    </w:p>
    <w:p w14:paraId="4090AFB8">
      <w:pPr>
        <w:pStyle w:val="10"/>
        <w:rPr>
          <w:rFonts w:ascii="Liberation Sans Narrow"/>
          <w:b/>
          <w:sz w:val="2"/>
        </w:rPr>
      </w:pPr>
    </w:p>
    <w:p w14:paraId="00893CBE">
      <w:pPr>
        <w:pStyle w:val="10"/>
        <w:rPr>
          <w:rFonts w:ascii="Liberation Sans Narrow"/>
          <w:b/>
          <w:sz w:val="2"/>
        </w:rPr>
      </w:pPr>
    </w:p>
    <w:p w14:paraId="5A12D32A">
      <w:pPr>
        <w:pStyle w:val="10"/>
        <w:rPr>
          <w:rFonts w:ascii="Liberation Sans Narrow"/>
          <w:b/>
          <w:sz w:val="2"/>
        </w:rPr>
      </w:pPr>
    </w:p>
    <w:p w14:paraId="6824DA80">
      <w:pPr>
        <w:pStyle w:val="10"/>
        <w:rPr>
          <w:rFonts w:ascii="Liberation Sans Narrow"/>
          <w:b/>
          <w:sz w:val="2"/>
        </w:rPr>
      </w:pPr>
    </w:p>
    <w:p w14:paraId="11FD5FDD">
      <w:pPr>
        <w:pStyle w:val="10"/>
        <w:rPr>
          <w:rFonts w:ascii="Liberation Sans Narrow"/>
          <w:b/>
          <w:sz w:val="2"/>
        </w:rPr>
      </w:pPr>
    </w:p>
    <w:p w14:paraId="00E337DF">
      <w:pPr>
        <w:pStyle w:val="10"/>
        <w:rPr>
          <w:rFonts w:ascii="Liberation Sans Narrow"/>
          <w:b/>
          <w:sz w:val="2"/>
        </w:rPr>
      </w:pPr>
    </w:p>
    <w:p w14:paraId="0FC7B69C">
      <w:pPr>
        <w:pStyle w:val="10"/>
        <w:rPr>
          <w:rFonts w:ascii="Liberation Sans Narrow"/>
          <w:b/>
          <w:sz w:val="2"/>
        </w:rPr>
      </w:pPr>
    </w:p>
    <w:p w14:paraId="10165581">
      <w:pPr>
        <w:pStyle w:val="10"/>
        <w:rPr>
          <w:rFonts w:ascii="Liberation Sans Narrow"/>
          <w:b/>
          <w:sz w:val="2"/>
        </w:rPr>
      </w:pPr>
    </w:p>
    <w:p w14:paraId="1560C586">
      <w:pPr>
        <w:pStyle w:val="10"/>
        <w:rPr>
          <w:rFonts w:ascii="Liberation Sans Narrow"/>
          <w:b/>
          <w:sz w:val="2"/>
        </w:rPr>
      </w:pPr>
    </w:p>
    <w:p w14:paraId="7D5D284A">
      <w:pPr>
        <w:pStyle w:val="10"/>
        <w:rPr>
          <w:rFonts w:ascii="Liberation Sans Narrow"/>
          <w:b/>
          <w:sz w:val="2"/>
        </w:rPr>
      </w:pPr>
    </w:p>
    <w:p w14:paraId="6E757C70">
      <w:pPr>
        <w:pStyle w:val="10"/>
        <w:rPr>
          <w:rFonts w:ascii="Liberation Sans Narrow"/>
          <w:b/>
          <w:sz w:val="2"/>
        </w:rPr>
      </w:pPr>
    </w:p>
    <w:p w14:paraId="79CDC1F4">
      <w:pPr>
        <w:pStyle w:val="10"/>
        <w:rPr>
          <w:rFonts w:ascii="Liberation Sans Narrow"/>
          <w:b/>
          <w:sz w:val="2"/>
        </w:rPr>
      </w:pPr>
    </w:p>
    <w:p w14:paraId="23D222FD">
      <w:pPr>
        <w:pStyle w:val="10"/>
        <w:rPr>
          <w:rFonts w:ascii="Liberation Sans Narrow"/>
          <w:b/>
          <w:sz w:val="2"/>
        </w:rPr>
      </w:pPr>
    </w:p>
    <w:p w14:paraId="0BB28FCD">
      <w:pPr>
        <w:pStyle w:val="10"/>
        <w:rPr>
          <w:rFonts w:ascii="Liberation Sans Narrow"/>
          <w:b/>
          <w:sz w:val="2"/>
        </w:rPr>
      </w:pPr>
    </w:p>
    <w:p w14:paraId="3B9E7E8D">
      <w:pPr>
        <w:pStyle w:val="10"/>
        <w:rPr>
          <w:rFonts w:ascii="Liberation Sans Narrow"/>
          <w:b/>
          <w:sz w:val="2"/>
        </w:rPr>
      </w:pPr>
    </w:p>
    <w:p w14:paraId="36DDDF3A">
      <w:pPr>
        <w:pStyle w:val="10"/>
        <w:rPr>
          <w:rFonts w:ascii="Liberation Sans Narrow"/>
          <w:b/>
          <w:sz w:val="2"/>
        </w:rPr>
      </w:pPr>
    </w:p>
    <w:p w14:paraId="63D95B22">
      <w:pPr>
        <w:pStyle w:val="10"/>
        <w:rPr>
          <w:rFonts w:ascii="Liberation Sans Narrow"/>
          <w:b/>
          <w:sz w:val="2"/>
        </w:rPr>
      </w:pPr>
    </w:p>
    <w:p w14:paraId="039BED41">
      <w:pPr>
        <w:pStyle w:val="10"/>
        <w:rPr>
          <w:rFonts w:ascii="Liberation Sans Narrow"/>
          <w:b/>
          <w:sz w:val="2"/>
        </w:rPr>
      </w:pPr>
    </w:p>
    <w:p w14:paraId="4BF6B932">
      <w:pPr>
        <w:pStyle w:val="10"/>
        <w:rPr>
          <w:rFonts w:ascii="Liberation Sans Narrow"/>
          <w:b/>
          <w:sz w:val="2"/>
        </w:rPr>
      </w:pPr>
    </w:p>
    <w:p w14:paraId="0B7C2753">
      <w:pPr>
        <w:pStyle w:val="10"/>
        <w:rPr>
          <w:rFonts w:ascii="Liberation Sans Narrow"/>
          <w:b/>
          <w:sz w:val="2"/>
        </w:rPr>
      </w:pPr>
    </w:p>
    <w:p w14:paraId="2C2F8020">
      <w:pPr>
        <w:pStyle w:val="10"/>
        <w:rPr>
          <w:rFonts w:ascii="Liberation Sans Narrow"/>
          <w:b/>
          <w:sz w:val="2"/>
        </w:rPr>
      </w:pPr>
    </w:p>
    <w:p w14:paraId="462125BE">
      <w:pPr>
        <w:pStyle w:val="10"/>
        <w:rPr>
          <w:rFonts w:ascii="Liberation Sans Narrow"/>
          <w:b/>
          <w:sz w:val="2"/>
        </w:rPr>
      </w:pPr>
    </w:p>
    <w:p w14:paraId="25243CFE">
      <w:pPr>
        <w:pStyle w:val="10"/>
        <w:rPr>
          <w:rFonts w:ascii="Liberation Sans Narrow"/>
          <w:b/>
          <w:sz w:val="2"/>
        </w:rPr>
      </w:pPr>
    </w:p>
    <w:p w14:paraId="775523DE">
      <w:pPr>
        <w:pStyle w:val="10"/>
        <w:rPr>
          <w:rFonts w:ascii="Liberation Sans Narrow"/>
          <w:b/>
          <w:sz w:val="2"/>
        </w:rPr>
      </w:pPr>
    </w:p>
    <w:p w14:paraId="216A59A6">
      <w:pPr>
        <w:pStyle w:val="10"/>
        <w:rPr>
          <w:rFonts w:ascii="Liberation Sans Narrow"/>
          <w:b/>
          <w:sz w:val="2"/>
        </w:rPr>
      </w:pPr>
    </w:p>
    <w:p w14:paraId="3ECF87CB">
      <w:pPr>
        <w:pStyle w:val="10"/>
        <w:rPr>
          <w:rFonts w:ascii="Liberation Sans Narrow"/>
          <w:b/>
          <w:sz w:val="2"/>
        </w:rPr>
      </w:pPr>
    </w:p>
    <w:p w14:paraId="4ACF55F9">
      <w:pPr>
        <w:pStyle w:val="10"/>
        <w:rPr>
          <w:rFonts w:ascii="Liberation Sans Narrow"/>
          <w:b/>
          <w:sz w:val="2"/>
        </w:rPr>
      </w:pPr>
    </w:p>
    <w:p w14:paraId="62517FE5">
      <w:pPr>
        <w:pStyle w:val="10"/>
        <w:rPr>
          <w:rFonts w:ascii="Liberation Sans Narrow"/>
          <w:b/>
          <w:sz w:val="2"/>
        </w:rPr>
      </w:pPr>
    </w:p>
    <w:p w14:paraId="5995A647">
      <w:pPr>
        <w:pStyle w:val="10"/>
        <w:rPr>
          <w:rFonts w:ascii="Liberation Sans Narrow"/>
          <w:b/>
          <w:sz w:val="2"/>
        </w:rPr>
      </w:pPr>
    </w:p>
    <w:p w14:paraId="1C5CA97F">
      <w:pPr>
        <w:pStyle w:val="10"/>
        <w:rPr>
          <w:rFonts w:ascii="Liberation Sans Narrow"/>
          <w:b/>
          <w:sz w:val="2"/>
        </w:rPr>
      </w:pPr>
    </w:p>
    <w:p w14:paraId="367D985F">
      <w:pPr>
        <w:pStyle w:val="10"/>
        <w:rPr>
          <w:rFonts w:ascii="Liberation Sans Narrow"/>
          <w:b/>
          <w:sz w:val="2"/>
        </w:rPr>
      </w:pPr>
    </w:p>
    <w:p w14:paraId="1E921087">
      <w:pPr>
        <w:pStyle w:val="10"/>
        <w:rPr>
          <w:rFonts w:ascii="Liberation Sans Narrow"/>
          <w:b/>
          <w:sz w:val="2"/>
        </w:rPr>
      </w:pPr>
    </w:p>
    <w:p w14:paraId="7E5D8CA2">
      <w:pPr>
        <w:pStyle w:val="10"/>
        <w:rPr>
          <w:rFonts w:ascii="Liberation Sans Narrow"/>
          <w:b/>
          <w:sz w:val="2"/>
        </w:rPr>
      </w:pPr>
    </w:p>
    <w:p w14:paraId="79B04D5D">
      <w:pPr>
        <w:pStyle w:val="10"/>
        <w:rPr>
          <w:rFonts w:ascii="Liberation Sans Narrow"/>
          <w:b/>
          <w:sz w:val="2"/>
        </w:rPr>
      </w:pPr>
    </w:p>
    <w:p w14:paraId="39630D79">
      <w:pPr>
        <w:pStyle w:val="10"/>
        <w:rPr>
          <w:rFonts w:ascii="Liberation Sans Narrow"/>
          <w:b/>
          <w:sz w:val="2"/>
        </w:rPr>
      </w:pPr>
    </w:p>
    <w:p w14:paraId="055DFC6D">
      <w:pPr>
        <w:pStyle w:val="10"/>
        <w:rPr>
          <w:rFonts w:ascii="Liberation Sans Narrow"/>
          <w:b/>
          <w:sz w:val="2"/>
        </w:rPr>
      </w:pPr>
    </w:p>
    <w:p w14:paraId="7A1F9053">
      <w:pPr>
        <w:pStyle w:val="10"/>
        <w:rPr>
          <w:rFonts w:ascii="Liberation Sans Narrow"/>
          <w:b/>
          <w:sz w:val="2"/>
        </w:rPr>
      </w:pPr>
    </w:p>
    <w:p w14:paraId="582ACE9E">
      <w:pPr>
        <w:pStyle w:val="10"/>
        <w:rPr>
          <w:rFonts w:ascii="Liberation Sans Narrow"/>
          <w:b/>
          <w:sz w:val="2"/>
        </w:rPr>
      </w:pPr>
    </w:p>
    <w:p w14:paraId="7606F08E">
      <w:pPr>
        <w:pStyle w:val="10"/>
        <w:rPr>
          <w:rFonts w:ascii="Liberation Sans Narrow"/>
          <w:b/>
          <w:sz w:val="2"/>
        </w:rPr>
      </w:pPr>
    </w:p>
    <w:p w14:paraId="57A7C6C0">
      <w:pPr>
        <w:pStyle w:val="10"/>
        <w:rPr>
          <w:rFonts w:ascii="Liberation Sans Narrow"/>
          <w:b/>
          <w:sz w:val="2"/>
        </w:rPr>
      </w:pPr>
    </w:p>
    <w:p w14:paraId="77A27E17">
      <w:pPr>
        <w:pStyle w:val="10"/>
        <w:rPr>
          <w:rFonts w:ascii="Liberation Sans Narrow"/>
          <w:b/>
          <w:sz w:val="2"/>
        </w:rPr>
      </w:pPr>
    </w:p>
    <w:p w14:paraId="2F04204B">
      <w:pPr>
        <w:pStyle w:val="10"/>
        <w:spacing w:before="16"/>
        <w:rPr>
          <w:rFonts w:ascii="Liberation Sans Narrow"/>
          <w:b/>
          <w:sz w:val="2"/>
        </w:rPr>
      </w:pPr>
    </w:p>
    <w:p w14:paraId="7566F04E">
      <w:pPr>
        <w:spacing w:before="1"/>
        <w:ind w:left="6897" w:right="0" w:firstLine="0"/>
        <w:jc w:val="center"/>
        <w:rPr>
          <w:rFonts w:ascii="Liberation Sans Narrow"/>
          <w:b/>
          <w:sz w:val="2"/>
        </w:rPr>
      </w:pPr>
      <w:r>
        <w:rPr>
          <w:rFonts w:ascii="Liberation Sans Narrow"/>
          <w:b/>
          <w:spacing w:val="-4"/>
          <w:w w:val="145"/>
          <w:sz w:val="2"/>
        </w:rPr>
        <w:t>:31/2</w:t>
      </w:r>
    </w:p>
    <w:p w14:paraId="1CA41EB4">
      <w:pPr>
        <w:pStyle w:val="10"/>
        <w:rPr>
          <w:rFonts w:ascii="Liberation Sans Narrow"/>
          <w:b/>
          <w:sz w:val="2"/>
        </w:rPr>
      </w:pPr>
    </w:p>
    <w:p w14:paraId="47167956">
      <w:pPr>
        <w:pStyle w:val="10"/>
        <w:rPr>
          <w:rFonts w:ascii="Liberation Sans Narrow"/>
          <w:b/>
          <w:sz w:val="2"/>
        </w:rPr>
      </w:pPr>
    </w:p>
    <w:p w14:paraId="1158FBEC">
      <w:pPr>
        <w:pStyle w:val="10"/>
        <w:spacing w:before="10"/>
        <w:rPr>
          <w:rFonts w:ascii="Liberation Sans Narrow"/>
          <w:b/>
          <w:sz w:val="2"/>
        </w:rPr>
      </w:pPr>
    </w:p>
    <w:p w14:paraId="093E7138">
      <w:pPr>
        <w:spacing w:before="0"/>
        <w:ind w:left="6772" w:right="0" w:firstLine="0"/>
        <w:jc w:val="center"/>
        <w:rPr>
          <w:rFonts w:ascii="Liberation Sans Narrow"/>
          <w:b/>
          <w:sz w:val="2"/>
        </w:rPr>
      </w:pPr>
      <w:r>
        <w:rPr>
          <w:rFonts w:ascii="Liberation Sans Narrow"/>
          <w:b/>
          <w:spacing w:val="-2"/>
          <w:w w:val="135"/>
          <w:sz w:val="2"/>
        </w:rPr>
        <w:t>:31/1</w:t>
      </w:r>
    </w:p>
    <w:p w14:paraId="643B3B85">
      <w:pPr>
        <w:pStyle w:val="10"/>
        <w:rPr>
          <w:rFonts w:ascii="Liberation Sans Narrow"/>
          <w:b/>
          <w:sz w:val="2"/>
        </w:rPr>
      </w:pPr>
    </w:p>
    <w:p w14:paraId="1CBAD2DF">
      <w:pPr>
        <w:pStyle w:val="10"/>
        <w:rPr>
          <w:rFonts w:ascii="Liberation Sans Narrow"/>
          <w:b/>
          <w:sz w:val="2"/>
        </w:rPr>
      </w:pPr>
    </w:p>
    <w:p w14:paraId="178954DF">
      <w:pPr>
        <w:pStyle w:val="10"/>
        <w:rPr>
          <w:rFonts w:ascii="Liberation Sans Narrow"/>
          <w:b/>
          <w:sz w:val="2"/>
        </w:rPr>
      </w:pPr>
    </w:p>
    <w:p w14:paraId="1ECAE9F5">
      <w:pPr>
        <w:pStyle w:val="10"/>
        <w:rPr>
          <w:rFonts w:ascii="Liberation Sans Narrow"/>
          <w:b/>
          <w:sz w:val="2"/>
        </w:rPr>
      </w:pPr>
    </w:p>
    <w:p w14:paraId="7F0EEED6">
      <w:pPr>
        <w:pStyle w:val="10"/>
        <w:rPr>
          <w:rFonts w:ascii="Liberation Sans Narrow"/>
          <w:b/>
          <w:sz w:val="2"/>
        </w:rPr>
      </w:pPr>
    </w:p>
    <w:p w14:paraId="3A6A2379">
      <w:pPr>
        <w:pStyle w:val="10"/>
        <w:spacing w:before="10"/>
        <w:rPr>
          <w:rFonts w:ascii="Liberation Sans Narrow"/>
          <w:b/>
          <w:sz w:val="2"/>
        </w:rPr>
      </w:pPr>
    </w:p>
    <w:p w14:paraId="6E2190E8">
      <w:pPr>
        <w:tabs>
          <w:tab w:val="left" w:pos="6388"/>
        </w:tabs>
        <w:spacing w:before="0"/>
        <w:ind w:left="4807" w:right="0" w:firstLine="0"/>
        <w:jc w:val="center"/>
        <w:rPr>
          <w:rFonts w:ascii="Liberation Sans Narrow"/>
          <w:b/>
          <w:sz w:val="2"/>
        </w:rPr>
      </w:pPr>
      <w:r>
        <w:rPr>
          <w:rFonts w:ascii="Liberation Sans Narrow"/>
          <w:b/>
          <w:spacing w:val="-4"/>
          <w:w w:val="115"/>
          <w:sz w:val="2"/>
        </w:rPr>
        <w:t>:260</w:t>
      </w:r>
      <w:r>
        <w:rPr>
          <w:rFonts w:ascii="Liberation Sans Narrow"/>
          <w:b/>
          <w:sz w:val="2"/>
        </w:rPr>
        <w:tab/>
      </w:r>
      <w:r>
        <w:rPr>
          <w:rFonts w:ascii="Liberation Sans Narrow"/>
          <w:b/>
          <w:spacing w:val="-5"/>
          <w:w w:val="115"/>
          <w:position w:val="1"/>
          <w:sz w:val="2"/>
        </w:rPr>
        <w:t>:31</w:t>
      </w:r>
    </w:p>
    <w:p w14:paraId="36294D6C">
      <w:pPr>
        <w:pStyle w:val="10"/>
        <w:rPr>
          <w:rFonts w:ascii="Liberation Sans Narrow"/>
          <w:b/>
          <w:sz w:val="2"/>
        </w:rPr>
      </w:pPr>
    </w:p>
    <w:p w14:paraId="35F526FA">
      <w:pPr>
        <w:pStyle w:val="10"/>
        <w:rPr>
          <w:rFonts w:ascii="Liberation Sans Narrow"/>
          <w:b/>
          <w:sz w:val="2"/>
        </w:rPr>
      </w:pPr>
    </w:p>
    <w:p w14:paraId="3198AD08">
      <w:pPr>
        <w:pStyle w:val="10"/>
        <w:rPr>
          <w:rFonts w:ascii="Liberation Sans Narrow"/>
          <w:b/>
          <w:sz w:val="2"/>
        </w:rPr>
      </w:pPr>
    </w:p>
    <w:p w14:paraId="7CDC5C6F">
      <w:pPr>
        <w:pStyle w:val="10"/>
        <w:rPr>
          <w:rFonts w:ascii="Liberation Sans Narrow"/>
          <w:b/>
          <w:sz w:val="2"/>
        </w:rPr>
      </w:pPr>
    </w:p>
    <w:p w14:paraId="0A24C192">
      <w:pPr>
        <w:pStyle w:val="10"/>
        <w:rPr>
          <w:rFonts w:ascii="Liberation Sans Narrow"/>
          <w:b/>
          <w:sz w:val="2"/>
        </w:rPr>
      </w:pPr>
    </w:p>
    <w:p w14:paraId="33AA351C">
      <w:pPr>
        <w:pStyle w:val="10"/>
        <w:rPr>
          <w:rFonts w:ascii="Liberation Sans Narrow"/>
          <w:b/>
          <w:sz w:val="2"/>
        </w:rPr>
      </w:pPr>
    </w:p>
    <w:p w14:paraId="43B998E1">
      <w:pPr>
        <w:pStyle w:val="10"/>
        <w:rPr>
          <w:rFonts w:ascii="Liberation Sans Narrow"/>
          <w:b/>
          <w:sz w:val="2"/>
        </w:rPr>
      </w:pPr>
    </w:p>
    <w:p w14:paraId="25773339">
      <w:pPr>
        <w:pStyle w:val="10"/>
        <w:rPr>
          <w:rFonts w:ascii="Liberation Sans Narrow"/>
          <w:b/>
          <w:sz w:val="2"/>
        </w:rPr>
      </w:pPr>
    </w:p>
    <w:p w14:paraId="10D4540C">
      <w:pPr>
        <w:pStyle w:val="10"/>
        <w:rPr>
          <w:rFonts w:ascii="Liberation Sans Narrow"/>
          <w:b/>
          <w:sz w:val="2"/>
        </w:rPr>
      </w:pPr>
    </w:p>
    <w:p w14:paraId="2C072C50">
      <w:pPr>
        <w:pStyle w:val="10"/>
        <w:rPr>
          <w:rFonts w:ascii="Liberation Sans Narrow"/>
          <w:b/>
          <w:sz w:val="2"/>
        </w:rPr>
      </w:pPr>
    </w:p>
    <w:p w14:paraId="3FED65A9">
      <w:pPr>
        <w:pStyle w:val="10"/>
        <w:rPr>
          <w:rFonts w:ascii="Liberation Sans Narrow"/>
          <w:b/>
          <w:sz w:val="2"/>
        </w:rPr>
      </w:pPr>
    </w:p>
    <w:p w14:paraId="4E206DE4">
      <w:pPr>
        <w:pStyle w:val="10"/>
        <w:rPr>
          <w:rFonts w:ascii="Liberation Sans Narrow"/>
          <w:b/>
          <w:sz w:val="2"/>
        </w:rPr>
      </w:pPr>
    </w:p>
    <w:p w14:paraId="4B63C852">
      <w:pPr>
        <w:pStyle w:val="10"/>
        <w:rPr>
          <w:rFonts w:ascii="Liberation Sans Narrow"/>
          <w:b/>
          <w:sz w:val="2"/>
        </w:rPr>
      </w:pPr>
    </w:p>
    <w:p w14:paraId="7484D5DA">
      <w:pPr>
        <w:pStyle w:val="10"/>
        <w:rPr>
          <w:rFonts w:ascii="Liberation Sans Narrow"/>
          <w:b/>
          <w:sz w:val="2"/>
        </w:rPr>
      </w:pPr>
    </w:p>
    <w:p w14:paraId="76272FF7">
      <w:pPr>
        <w:pStyle w:val="10"/>
        <w:spacing w:before="2"/>
        <w:rPr>
          <w:rFonts w:ascii="Liberation Sans Narrow"/>
          <w:b/>
          <w:sz w:val="2"/>
        </w:rPr>
      </w:pPr>
    </w:p>
    <w:p w14:paraId="3ED36A1B">
      <w:pPr>
        <w:spacing w:before="0"/>
        <w:ind w:left="6772" w:right="0" w:firstLine="0"/>
        <w:jc w:val="center"/>
        <w:rPr>
          <w:rFonts w:ascii="Liberation Sans Narrow"/>
          <w:b/>
          <w:sz w:val="2"/>
        </w:rPr>
      </w:pPr>
      <w:r>
        <w:rPr>
          <w:rFonts w:ascii="Liberation Sans Narrow"/>
          <w:b/>
          <w:spacing w:val="-4"/>
          <w:w w:val="115"/>
          <w:sz w:val="2"/>
        </w:rPr>
        <w:t>:513</w:t>
      </w:r>
    </w:p>
    <w:p w14:paraId="321A080D">
      <w:pPr>
        <w:pStyle w:val="10"/>
        <w:rPr>
          <w:rFonts w:ascii="Liberation Sans Narrow"/>
          <w:b/>
          <w:sz w:val="2"/>
        </w:rPr>
      </w:pPr>
    </w:p>
    <w:p w14:paraId="49883B0B">
      <w:pPr>
        <w:pStyle w:val="10"/>
        <w:rPr>
          <w:rFonts w:ascii="Liberation Sans Narrow"/>
          <w:b/>
          <w:sz w:val="2"/>
        </w:rPr>
      </w:pPr>
    </w:p>
    <w:p w14:paraId="24E97DD2">
      <w:pPr>
        <w:pStyle w:val="10"/>
        <w:rPr>
          <w:rFonts w:ascii="Liberation Sans Narrow"/>
          <w:b/>
          <w:sz w:val="2"/>
        </w:rPr>
      </w:pPr>
    </w:p>
    <w:p w14:paraId="48479320">
      <w:pPr>
        <w:pStyle w:val="10"/>
        <w:rPr>
          <w:rFonts w:ascii="Liberation Sans Narrow"/>
          <w:b/>
          <w:sz w:val="2"/>
        </w:rPr>
      </w:pPr>
    </w:p>
    <w:p w14:paraId="4C49D18E">
      <w:pPr>
        <w:pStyle w:val="10"/>
        <w:rPr>
          <w:rFonts w:ascii="Liberation Sans Narrow"/>
          <w:b/>
          <w:sz w:val="2"/>
        </w:rPr>
      </w:pPr>
    </w:p>
    <w:p w14:paraId="1760B5FF">
      <w:pPr>
        <w:pStyle w:val="10"/>
        <w:rPr>
          <w:rFonts w:ascii="Liberation Sans Narrow"/>
          <w:b/>
          <w:sz w:val="2"/>
        </w:rPr>
      </w:pPr>
    </w:p>
    <w:p w14:paraId="01965DE9">
      <w:pPr>
        <w:pStyle w:val="10"/>
        <w:rPr>
          <w:rFonts w:ascii="Liberation Sans Narrow"/>
          <w:b/>
          <w:sz w:val="2"/>
        </w:rPr>
      </w:pPr>
    </w:p>
    <w:p w14:paraId="3E18B769">
      <w:pPr>
        <w:pStyle w:val="10"/>
        <w:rPr>
          <w:rFonts w:ascii="Liberation Sans Narrow"/>
          <w:b/>
          <w:sz w:val="2"/>
        </w:rPr>
      </w:pPr>
    </w:p>
    <w:p w14:paraId="0A08BEEF">
      <w:pPr>
        <w:pStyle w:val="10"/>
        <w:rPr>
          <w:rFonts w:ascii="Liberation Sans Narrow"/>
          <w:b/>
          <w:sz w:val="2"/>
        </w:rPr>
      </w:pPr>
    </w:p>
    <w:p w14:paraId="6107D2FB">
      <w:pPr>
        <w:pStyle w:val="10"/>
        <w:rPr>
          <w:rFonts w:ascii="Liberation Sans Narrow"/>
          <w:b/>
          <w:sz w:val="2"/>
        </w:rPr>
      </w:pPr>
    </w:p>
    <w:p w14:paraId="4A54A907">
      <w:pPr>
        <w:pStyle w:val="10"/>
        <w:rPr>
          <w:rFonts w:ascii="Liberation Sans Narrow"/>
          <w:b/>
          <w:sz w:val="2"/>
        </w:rPr>
      </w:pPr>
    </w:p>
    <w:p w14:paraId="1BEC647E">
      <w:pPr>
        <w:pStyle w:val="10"/>
        <w:rPr>
          <w:rFonts w:ascii="Liberation Sans Narrow"/>
          <w:b/>
          <w:sz w:val="2"/>
        </w:rPr>
      </w:pPr>
    </w:p>
    <w:p w14:paraId="650AF430">
      <w:pPr>
        <w:pStyle w:val="10"/>
        <w:rPr>
          <w:rFonts w:ascii="Liberation Sans Narrow"/>
          <w:b/>
          <w:sz w:val="2"/>
        </w:rPr>
      </w:pPr>
    </w:p>
    <w:p w14:paraId="52EE6451">
      <w:pPr>
        <w:pStyle w:val="10"/>
        <w:rPr>
          <w:rFonts w:ascii="Liberation Sans Narrow"/>
          <w:b/>
          <w:sz w:val="2"/>
        </w:rPr>
      </w:pPr>
    </w:p>
    <w:p w14:paraId="507BA879">
      <w:pPr>
        <w:pStyle w:val="10"/>
        <w:rPr>
          <w:rFonts w:ascii="Liberation Sans Narrow"/>
          <w:b/>
          <w:sz w:val="2"/>
        </w:rPr>
      </w:pPr>
    </w:p>
    <w:p w14:paraId="36D04317">
      <w:pPr>
        <w:pStyle w:val="10"/>
        <w:rPr>
          <w:rFonts w:ascii="Liberation Sans Narrow"/>
          <w:b/>
          <w:sz w:val="2"/>
        </w:rPr>
      </w:pPr>
    </w:p>
    <w:p w14:paraId="03C31D96">
      <w:pPr>
        <w:pStyle w:val="10"/>
        <w:rPr>
          <w:rFonts w:ascii="Liberation Sans Narrow"/>
          <w:b/>
          <w:sz w:val="2"/>
        </w:rPr>
      </w:pPr>
    </w:p>
    <w:p w14:paraId="60447216">
      <w:pPr>
        <w:pStyle w:val="10"/>
        <w:rPr>
          <w:rFonts w:ascii="Liberation Sans Narrow"/>
          <w:b/>
          <w:sz w:val="2"/>
        </w:rPr>
      </w:pPr>
    </w:p>
    <w:p w14:paraId="224E03AC">
      <w:pPr>
        <w:pStyle w:val="10"/>
        <w:rPr>
          <w:rFonts w:ascii="Liberation Sans Narrow"/>
          <w:b/>
          <w:sz w:val="2"/>
        </w:rPr>
      </w:pPr>
    </w:p>
    <w:p w14:paraId="223CA7D7">
      <w:pPr>
        <w:pStyle w:val="10"/>
        <w:rPr>
          <w:rFonts w:ascii="Liberation Sans Narrow"/>
          <w:b/>
          <w:sz w:val="2"/>
        </w:rPr>
      </w:pPr>
    </w:p>
    <w:p w14:paraId="21B8F8F7">
      <w:pPr>
        <w:pStyle w:val="10"/>
        <w:rPr>
          <w:rFonts w:ascii="Liberation Sans Narrow"/>
          <w:b/>
          <w:sz w:val="2"/>
        </w:rPr>
      </w:pPr>
    </w:p>
    <w:p w14:paraId="68A34781">
      <w:pPr>
        <w:pStyle w:val="10"/>
        <w:rPr>
          <w:rFonts w:ascii="Liberation Sans Narrow"/>
          <w:b/>
          <w:sz w:val="2"/>
        </w:rPr>
      </w:pPr>
    </w:p>
    <w:p w14:paraId="0BD0395D">
      <w:pPr>
        <w:pStyle w:val="10"/>
        <w:rPr>
          <w:rFonts w:ascii="Liberation Sans Narrow"/>
          <w:b/>
          <w:sz w:val="2"/>
        </w:rPr>
      </w:pPr>
    </w:p>
    <w:p w14:paraId="642F5396">
      <w:pPr>
        <w:pStyle w:val="10"/>
        <w:rPr>
          <w:rFonts w:ascii="Liberation Sans Narrow"/>
          <w:b/>
          <w:sz w:val="2"/>
        </w:rPr>
      </w:pPr>
    </w:p>
    <w:p w14:paraId="638817C8">
      <w:pPr>
        <w:pStyle w:val="10"/>
        <w:rPr>
          <w:rFonts w:ascii="Liberation Sans Narrow"/>
          <w:b/>
          <w:sz w:val="2"/>
        </w:rPr>
      </w:pPr>
    </w:p>
    <w:p w14:paraId="0197DFD2">
      <w:pPr>
        <w:pStyle w:val="10"/>
        <w:rPr>
          <w:rFonts w:ascii="Liberation Sans Narrow"/>
          <w:b/>
          <w:sz w:val="2"/>
        </w:rPr>
      </w:pPr>
    </w:p>
    <w:p w14:paraId="747A3FA4">
      <w:pPr>
        <w:pStyle w:val="10"/>
        <w:rPr>
          <w:rFonts w:ascii="Liberation Sans Narrow"/>
          <w:b/>
          <w:sz w:val="2"/>
        </w:rPr>
      </w:pPr>
    </w:p>
    <w:p w14:paraId="43E05413">
      <w:pPr>
        <w:pStyle w:val="10"/>
        <w:rPr>
          <w:rFonts w:ascii="Liberation Sans Narrow"/>
          <w:b/>
          <w:sz w:val="2"/>
        </w:rPr>
      </w:pPr>
    </w:p>
    <w:p w14:paraId="16C13D5C">
      <w:pPr>
        <w:pStyle w:val="10"/>
        <w:rPr>
          <w:rFonts w:ascii="Liberation Sans Narrow"/>
          <w:b/>
          <w:sz w:val="2"/>
        </w:rPr>
      </w:pPr>
    </w:p>
    <w:p w14:paraId="17891DA9">
      <w:pPr>
        <w:pStyle w:val="10"/>
        <w:rPr>
          <w:rFonts w:ascii="Liberation Sans Narrow"/>
          <w:b/>
          <w:sz w:val="2"/>
        </w:rPr>
      </w:pPr>
    </w:p>
    <w:p w14:paraId="7212FDE4">
      <w:pPr>
        <w:pStyle w:val="10"/>
        <w:rPr>
          <w:rFonts w:ascii="Liberation Sans Narrow"/>
          <w:b/>
          <w:sz w:val="2"/>
        </w:rPr>
      </w:pPr>
    </w:p>
    <w:p w14:paraId="519AAFA0">
      <w:pPr>
        <w:pStyle w:val="10"/>
        <w:rPr>
          <w:rFonts w:ascii="Liberation Sans Narrow"/>
          <w:b/>
          <w:sz w:val="2"/>
        </w:rPr>
      </w:pPr>
    </w:p>
    <w:p w14:paraId="756C2755">
      <w:pPr>
        <w:pStyle w:val="10"/>
        <w:rPr>
          <w:rFonts w:ascii="Liberation Sans Narrow"/>
          <w:b/>
          <w:sz w:val="2"/>
        </w:rPr>
      </w:pPr>
    </w:p>
    <w:p w14:paraId="16F01925">
      <w:pPr>
        <w:pStyle w:val="10"/>
        <w:rPr>
          <w:rFonts w:ascii="Liberation Sans Narrow"/>
          <w:b/>
          <w:sz w:val="2"/>
        </w:rPr>
      </w:pPr>
    </w:p>
    <w:p w14:paraId="431D746D">
      <w:pPr>
        <w:pStyle w:val="10"/>
        <w:rPr>
          <w:rFonts w:ascii="Liberation Sans Narrow"/>
          <w:b/>
          <w:sz w:val="2"/>
        </w:rPr>
      </w:pPr>
    </w:p>
    <w:p w14:paraId="5D721EE8">
      <w:pPr>
        <w:pStyle w:val="10"/>
        <w:rPr>
          <w:rFonts w:ascii="Liberation Sans Narrow"/>
          <w:b/>
          <w:sz w:val="2"/>
        </w:rPr>
      </w:pPr>
    </w:p>
    <w:p w14:paraId="3B4614DF">
      <w:pPr>
        <w:pStyle w:val="10"/>
        <w:rPr>
          <w:rFonts w:ascii="Liberation Sans Narrow"/>
          <w:b/>
          <w:sz w:val="2"/>
        </w:rPr>
      </w:pPr>
    </w:p>
    <w:p w14:paraId="55209694">
      <w:pPr>
        <w:pStyle w:val="10"/>
        <w:rPr>
          <w:rFonts w:ascii="Liberation Sans Narrow"/>
          <w:b/>
          <w:sz w:val="2"/>
        </w:rPr>
      </w:pPr>
    </w:p>
    <w:p w14:paraId="3A8C1A0C">
      <w:pPr>
        <w:pStyle w:val="10"/>
        <w:rPr>
          <w:rFonts w:ascii="Liberation Sans Narrow"/>
          <w:b/>
          <w:sz w:val="2"/>
        </w:rPr>
      </w:pPr>
    </w:p>
    <w:p w14:paraId="2087F6D9">
      <w:pPr>
        <w:pStyle w:val="10"/>
        <w:rPr>
          <w:rFonts w:ascii="Liberation Sans Narrow"/>
          <w:b/>
          <w:sz w:val="2"/>
        </w:rPr>
      </w:pPr>
    </w:p>
    <w:p w14:paraId="4DD5BB11">
      <w:pPr>
        <w:pStyle w:val="10"/>
        <w:rPr>
          <w:rFonts w:ascii="Liberation Sans Narrow"/>
          <w:b/>
          <w:sz w:val="2"/>
        </w:rPr>
      </w:pPr>
    </w:p>
    <w:p w14:paraId="7E49B7EB">
      <w:pPr>
        <w:pStyle w:val="10"/>
        <w:rPr>
          <w:rFonts w:ascii="Liberation Sans Narrow"/>
          <w:b/>
          <w:sz w:val="2"/>
        </w:rPr>
      </w:pPr>
    </w:p>
    <w:p w14:paraId="6DBA0D7D">
      <w:pPr>
        <w:pStyle w:val="10"/>
        <w:rPr>
          <w:rFonts w:ascii="Liberation Sans Narrow"/>
          <w:b/>
          <w:sz w:val="2"/>
        </w:rPr>
      </w:pPr>
    </w:p>
    <w:p w14:paraId="42F299D1">
      <w:pPr>
        <w:pStyle w:val="10"/>
        <w:rPr>
          <w:rFonts w:ascii="Liberation Sans Narrow"/>
          <w:b/>
          <w:sz w:val="2"/>
        </w:rPr>
      </w:pPr>
    </w:p>
    <w:p w14:paraId="5778C00D">
      <w:pPr>
        <w:pStyle w:val="10"/>
        <w:rPr>
          <w:rFonts w:ascii="Liberation Sans Narrow"/>
          <w:b/>
          <w:sz w:val="2"/>
        </w:rPr>
      </w:pPr>
    </w:p>
    <w:p w14:paraId="4DB6928D">
      <w:pPr>
        <w:pStyle w:val="10"/>
        <w:rPr>
          <w:rFonts w:ascii="Liberation Sans Narrow"/>
          <w:b/>
          <w:sz w:val="2"/>
        </w:rPr>
      </w:pPr>
    </w:p>
    <w:p w14:paraId="6B3FA2DE">
      <w:pPr>
        <w:pStyle w:val="10"/>
        <w:rPr>
          <w:rFonts w:ascii="Liberation Sans Narrow"/>
          <w:b/>
          <w:sz w:val="2"/>
        </w:rPr>
      </w:pPr>
    </w:p>
    <w:p w14:paraId="2DE37B14">
      <w:pPr>
        <w:pStyle w:val="10"/>
        <w:rPr>
          <w:rFonts w:ascii="Liberation Sans Narrow"/>
          <w:b/>
          <w:sz w:val="2"/>
        </w:rPr>
      </w:pPr>
    </w:p>
    <w:p w14:paraId="38DC8718">
      <w:pPr>
        <w:pStyle w:val="10"/>
        <w:rPr>
          <w:rFonts w:ascii="Liberation Sans Narrow"/>
          <w:b/>
          <w:sz w:val="2"/>
        </w:rPr>
      </w:pPr>
    </w:p>
    <w:p w14:paraId="6B0134F4">
      <w:pPr>
        <w:pStyle w:val="10"/>
        <w:rPr>
          <w:rFonts w:ascii="Liberation Sans Narrow"/>
          <w:b/>
          <w:sz w:val="2"/>
        </w:rPr>
      </w:pPr>
    </w:p>
    <w:p w14:paraId="4DC7F085">
      <w:pPr>
        <w:pStyle w:val="10"/>
        <w:rPr>
          <w:rFonts w:ascii="Liberation Sans Narrow"/>
          <w:b/>
          <w:sz w:val="2"/>
        </w:rPr>
      </w:pPr>
    </w:p>
    <w:p w14:paraId="75E29CD7">
      <w:pPr>
        <w:pStyle w:val="10"/>
        <w:rPr>
          <w:rFonts w:ascii="Liberation Sans Narrow"/>
          <w:b/>
          <w:sz w:val="2"/>
        </w:rPr>
      </w:pPr>
    </w:p>
    <w:p w14:paraId="4FC18158">
      <w:pPr>
        <w:pStyle w:val="10"/>
        <w:rPr>
          <w:rFonts w:ascii="Liberation Sans Narrow"/>
          <w:b/>
          <w:sz w:val="2"/>
        </w:rPr>
      </w:pPr>
    </w:p>
    <w:p w14:paraId="4196D7AB">
      <w:pPr>
        <w:pStyle w:val="10"/>
        <w:rPr>
          <w:rFonts w:ascii="Liberation Sans Narrow"/>
          <w:b/>
          <w:sz w:val="2"/>
        </w:rPr>
      </w:pPr>
    </w:p>
    <w:p w14:paraId="7A89853C">
      <w:pPr>
        <w:pStyle w:val="10"/>
        <w:rPr>
          <w:rFonts w:ascii="Liberation Sans Narrow"/>
          <w:b/>
          <w:sz w:val="2"/>
        </w:rPr>
      </w:pPr>
    </w:p>
    <w:p w14:paraId="0FDDDF66">
      <w:pPr>
        <w:pStyle w:val="10"/>
        <w:rPr>
          <w:rFonts w:ascii="Liberation Sans Narrow"/>
          <w:b/>
          <w:sz w:val="2"/>
        </w:rPr>
      </w:pPr>
    </w:p>
    <w:p w14:paraId="13F702EB">
      <w:pPr>
        <w:pStyle w:val="10"/>
        <w:rPr>
          <w:rFonts w:ascii="Liberation Sans Narrow"/>
          <w:b/>
          <w:sz w:val="2"/>
        </w:rPr>
      </w:pPr>
    </w:p>
    <w:p w14:paraId="3301A9D6">
      <w:pPr>
        <w:pStyle w:val="10"/>
        <w:rPr>
          <w:rFonts w:ascii="Liberation Sans Narrow"/>
          <w:b/>
          <w:sz w:val="2"/>
        </w:rPr>
      </w:pPr>
    </w:p>
    <w:p w14:paraId="06CC9A3F">
      <w:pPr>
        <w:pStyle w:val="10"/>
        <w:rPr>
          <w:rFonts w:ascii="Liberation Sans Narrow"/>
          <w:b/>
          <w:sz w:val="2"/>
        </w:rPr>
      </w:pPr>
    </w:p>
    <w:p w14:paraId="4CFA37E1">
      <w:pPr>
        <w:pStyle w:val="10"/>
        <w:rPr>
          <w:rFonts w:ascii="Liberation Sans Narrow"/>
          <w:b/>
          <w:sz w:val="2"/>
        </w:rPr>
      </w:pPr>
    </w:p>
    <w:p w14:paraId="7B8D9A73">
      <w:pPr>
        <w:pStyle w:val="10"/>
        <w:rPr>
          <w:rFonts w:ascii="Liberation Sans Narrow"/>
          <w:b/>
          <w:sz w:val="2"/>
        </w:rPr>
      </w:pPr>
    </w:p>
    <w:p w14:paraId="760B7267">
      <w:pPr>
        <w:pStyle w:val="10"/>
        <w:rPr>
          <w:rFonts w:ascii="Liberation Sans Narrow"/>
          <w:b/>
          <w:sz w:val="2"/>
        </w:rPr>
      </w:pPr>
    </w:p>
    <w:p w14:paraId="38C3052F">
      <w:pPr>
        <w:pStyle w:val="10"/>
        <w:rPr>
          <w:rFonts w:ascii="Liberation Sans Narrow"/>
          <w:b/>
          <w:sz w:val="2"/>
        </w:rPr>
      </w:pPr>
    </w:p>
    <w:p w14:paraId="03D29C68">
      <w:pPr>
        <w:pStyle w:val="10"/>
        <w:rPr>
          <w:rFonts w:ascii="Liberation Sans Narrow"/>
          <w:b/>
          <w:sz w:val="2"/>
        </w:rPr>
      </w:pPr>
    </w:p>
    <w:p w14:paraId="1C4F02EC">
      <w:pPr>
        <w:pStyle w:val="10"/>
        <w:rPr>
          <w:rFonts w:ascii="Liberation Sans Narrow"/>
          <w:b/>
          <w:sz w:val="2"/>
        </w:rPr>
      </w:pPr>
    </w:p>
    <w:p w14:paraId="56890948">
      <w:pPr>
        <w:pStyle w:val="10"/>
        <w:rPr>
          <w:rFonts w:ascii="Liberation Sans Narrow"/>
          <w:b/>
          <w:sz w:val="2"/>
        </w:rPr>
      </w:pPr>
    </w:p>
    <w:p w14:paraId="7F9A6F7F">
      <w:pPr>
        <w:pStyle w:val="10"/>
        <w:rPr>
          <w:rFonts w:ascii="Liberation Sans Narrow"/>
          <w:b/>
          <w:sz w:val="2"/>
        </w:rPr>
      </w:pPr>
    </w:p>
    <w:p w14:paraId="1EB69CB7">
      <w:pPr>
        <w:pStyle w:val="10"/>
        <w:rPr>
          <w:rFonts w:ascii="Liberation Sans Narrow"/>
          <w:b/>
          <w:sz w:val="2"/>
        </w:rPr>
      </w:pPr>
    </w:p>
    <w:p w14:paraId="1042805D">
      <w:pPr>
        <w:pStyle w:val="10"/>
        <w:rPr>
          <w:rFonts w:ascii="Liberation Sans Narrow"/>
          <w:b/>
          <w:sz w:val="2"/>
        </w:rPr>
      </w:pPr>
    </w:p>
    <w:p w14:paraId="4853D709">
      <w:pPr>
        <w:pStyle w:val="10"/>
        <w:rPr>
          <w:rFonts w:ascii="Liberation Sans Narrow"/>
          <w:b/>
          <w:sz w:val="2"/>
        </w:rPr>
      </w:pPr>
    </w:p>
    <w:p w14:paraId="7387AF9F">
      <w:pPr>
        <w:pStyle w:val="10"/>
        <w:rPr>
          <w:rFonts w:ascii="Liberation Sans Narrow"/>
          <w:b/>
          <w:sz w:val="2"/>
        </w:rPr>
      </w:pPr>
    </w:p>
    <w:p w14:paraId="0382224E">
      <w:pPr>
        <w:pStyle w:val="10"/>
        <w:rPr>
          <w:rFonts w:ascii="Liberation Sans Narrow"/>
          <w:b/>
          <w:sz w:val="2"/>
        </w:rPr>
      </w:pPr>
    </w:p>
    <w:p w14:paraId="124950CB">
      <w:pPr>
        <w:pStyle w:val="10"/>
        <w:rPr>
          <w:rFonts w:ascii="Liberation Sans Narrow"/>
          <w:b/>
          <w:sz w:val="2"/>
        </w:rPr>
      </w:pPr>
    </w:p>
    <w:p w14:paraId="216C5507">
      <w:pPr>
        <w:pStyle w:val="10"/>
        <w:rPr>
          <w:rFonts w:ascii="Liberation Sans Narrow"/>
          <w:b/>
          <w:sz w:val="2"/>
        </w:rPr>
      </w:pPr>
    </w:p>
    <w:p w14:paraId="57BF90C6">
      <w:pPr>
        <w:pStyle w:val="10"/>
        <w:rPr>
          <w:rFonts w:ascii="Liberation Sans Narrow"/>
          <w:b/>
          <w:sz w:val="2"/>
        </w:rPr>
      </w:pPr>
    </w:p>
    <w:p w14:paraId="2DCBE17C">
      <w:pPr>
        <w:pStyle w:val="10"/>
        <w:rPr>
          <w:rFonts w:ascii="Liberation Sans Narrow"/>
          <w:b/>
          <w:sz w:val="2"/>
        </w:rPr>
      </w:pPr>
    </w:p>
    <w:p w14:paraId="51AA7549">
      <w:pPr>
        <w:pStyle w:val="10"/>
        <w:rPr>
          <w:rFonts w:ascii="Liberation Sans Narrow"/>
          <w:b/>
          <w:sz w:val="2"/>
        </w:rPr>
      </w:pPr>
    </w:p>
    <w:p w14:paraId="6F85EA39">
      <w:pPr>
        <w:pStyle w:val="10"/>
        <w:rPr>
          <w:rFonts w:ascii="Liberation Sans Narrow"/>
          <w:b/>
          <w:sz w:val="2"/>
        </w:rPr>
      </w:pPr>
    </w:p>
    <w:p w14:paraId="74499904">
      <w:pPr>
        <w:pStyle w:val="10"/>
        <w:rPr>
          <w:rFonts w:ascii="Liberation Sans Narrow"/>
          <w:b/>
          <w:sz w:val="2"/>
        </w:rPr>
      </w:pPr>
    </w:p>
    <w:p w14:paraId="6F6B6D43">
      <w:pPr>
        <w:pStyle w:val="10"/>
        <w:rPr>
          <w:rFonts w:ascii="Liberation Sans Narrow"/>
          <w:b/>
          <w:sz w:val="2"/>
        </w:rPr>
      </w:pPr>
    </w:p>
    <w:p w14:paraId="02C279C2">
      <w:pPr>
        <w:pStyle w:val="10"/>
        <w:rPr>
          <w:rFonts w:ascii="Liberation Sans Narrow"/>
          <w:b/>
          <w:sz w:val="2"/>
        </w:rPr>
      </w:pPr>
    </w:p>
    <w:p w14:paraId="26586CFC">
      <w:pPr>
        <w:pStyle w:val="10"/>
        <w:rPr>
          <w:rFonts w:ascii="Liberation Sans Narrow"/>
          <w:b/>
          <w:sz w:val="2"/>
        </w:rPr>
      </w:pPr>
    </w:p>
    <w:p w14:paraId="5B6928AD">
      <w:pPr>
        <w:pStyle w:val="10"/>
        <w:rPr>
          <w:rFonts w:ascii="Liberation Sans Narrow"/>
          <w:b/>
          <w:sz w:val="2"/>
        </w:rPr>
      </w:pPr>
    </w:p>
    <w:p w14:paraId="4658AA79">
      <w:pPr>
        <w:pStyle w:val="10"/>
        <w:rPr>
          <w:rFonts w:ascii="Liberation Sans Narrow"/>
          <w:b/>
          <w:sz w:val="2"/>
        </w:rPr>
      </w:pPr>
    </w:p>
    <w:p w14:paraId="48BFDFBF">
      <w:pPr>
        <w:pStyle w:val="10"/>
        <w:rPr>
          <w:rFonts w:ascii="Liberation Sans Narrow"/>
          <w:b/>
          <w:sz w:val="2"/>
        </w:rPr>
      </w:pPr>
    </w:p>
    <w:p w14:paraId="211C139A">
      <w:pPr>
        <w:pStyle w:val="10"/>
        <w:rPr>
          <w:rFonts w:ascii="Liberation Sans Narrow"/>
          <w:b/>
          <w:sz w:val="2"/>
        </w:rPr>
      </w:pPr>
    </w:p>
    <w:p w14:paraId="7F8E5842">
      <w:pPr>
        <w:pStyle w:val="10"/>
        <w:rPr>
          <w:rFonts w:ascii="Liberation Sans Narrow"/>
          <w:b/>
          <w:sz w:val="2"/>
        </w:rPr>
      </w:pPr>
    </w:p>
    <w:p w14:paraId="210FFF37">
      <w:pPr>
        <w:pStyle w:val="10"/>
        <w:rPr>
          <w:rFonts w:ascii="Liberation Sans Narrow"/>
          <w:b/>
          <w:sz w:val="2"/>
        </w:rPr>
      </w:pPr>
    </w:p>
    <w:p w14:paraId="36EA9D34">
      <w:pPr>
        <w:pStyle w:val="10"/>
        <w:rPr>
          <w:rFonts w:ascii="Liberation Sans Narrow"/>
          <w:b/>
          <w:sz w:val="2"/>
        </w:rPr>
      </w:pPr>
    </w:p>
    <w:p w14:paraId="63F8EE1F">
      <w:pPr>
        <w:pStyle w:val="10"/>
        <w:rPr>
          <w:rFonts w:ascii="Liberation Sans Narrow"/>
          <w:b/>
          <w:sz w:val="2"/>
        </w:rPr>
      </w:pPr>
    </w:p>
    <w:p w14:paraId="16B783DA">
      <w:pPr>
        <w:pStyle w:val="10"/>
        <w:rPr>
          <w:rFonts w:ascii="Liberation Sans Narrow"/>
          <w:b/>
          <w:sz w:val="2"/>
        </w:rPr>
      </w:pPr>
    </w:p>
    <w:p w14:paraId="39518921">
      <w:pPr>
        <w:pStyle w:val="10"/>
        <w:rPr>
          <w:rFonts w:ascii="Liberation Sans Narrow"/>
          <w:b/>
          <w:sz w:val="2"/>
        </w:rPr>
      </w:pPr>
    </w:p>
    <w:p w14:paraId="673236B3">
      <w:pPr>
        <w:pStyle w:val="10"/>
        <w:rPr>
          <w:rFonts w:ascii="Liberation Sans Narrow"/>
          <w:b/>
          <w:sz w:val="2"/>
        </w:rPr>
      </w:pPr>
    </w:p>
    <w:p w14:paraId="722ED0BA">
      <w:pPr>
        <w:pStyle w:val="10"/>
        <w:rPr>
          <w:rFonts w:ascii="Liberation Sans Narrow"/>
          <w:b/>
          <w:sz w:val="2"/>
        </w:rPr>
      </w:pPr>
    </w:p>
    <w:p w14:paraId="1DF295A2">
      <w:pPr>
        <w:pStyle w:val="10"/>
        <w:rPr>
          <w:rFonts w:ascii="Liberation Sans Narrow"/>
          <w:b/>
          <w:sz w:val="2"/>
        </w:rPr>
      </w:pPr>
    </w:p>
    <w:p w14:paraId="3990291B">
      <w:pPr>
        <w:pStyle w:val="10"/>
        <w:rPr>
          <w:rFonts w:ascii="Liberation Sans Narrow"/>
          <w:b/>
          <w:sz w:val="2"/>
        </w:rPr>
      </w:pPr>
    </w:p>
    <w:p w14:paraId="071B4639">
      <w:pPr>
        <w:pStyle w:val="10"/>
        <w:rPr>
          <w:rFonts w:ascii="Liberation Sans Narrow"/>
          <w:b/>
          <w:sz w:val="2"/>
        </w:rPr>
      </w:pPr>
    </w:p>
    <w:p w14:paraId="6989C7CE">
      <w:pPr>
        <w:pStyle w:val="10"/>
        <w:rPr>
          <w:rFonts w:ascii="Liberation Sans Narrow"/>
          <w:b/>
          <w:sz w:val="2"/>
        </w:rPr>
      </w:pPr>
    </w:p>
    <w:p w14:paraId="4A25353F">
      <w:pPr>
        <w:pStyle w:val="10"/>
        <w:rPr>
          <w:rFonts w:ascii="Liberation Sans Narrow"/>
          <w:b/>
          <w:sz w:val="2"/>
        </w:rPr>
      </w:pPr>
    </w:p>
    <w:p w14:paraId="1B1D796C">
      <w:pPr>
        <w:pStyle w:val="10"/>
        <w:rPr>
          <w:rFonts w:ascii="Liberation Sans Narrow"/>
          <w:b/>
          <w:sz w:val="2"/>
        </w:rPr>
      </w:pPr>
    </w:p>
    <w:p w14:paraId="254C6093">
      <w:pPr>
        <w:pStyle w:val="10"/>
        <w:rPr>
          <w:rFonts w:ascii="Liberation Sans Narrow"/>
          <w:b/>
          <w:sz w:val="2"/>
        </w:rPr>
      </w:pPr>
    </w:p>
    <w:p w14:paraId="024D1D4C">
      <w:pPr>
        <w:pStyle w:val="10"/>
        <w:rPr>
          <w:rFonts w:ascii="Liberation Sans Narrow"/>
          <w:b/>
          <w:sz w:val="2"/>
        </w:rPr>
      </w:pPr>
    </w:p>
    <w:p w14:paraId="5E4A7832">
      <w:pPr>
        <w:pStyle w:val="10"/>
        <w:rPr>
          <w:rFonts w:ascii="Liberation Sans Narrow"/>
          <w:b/>
          <w:sz w:val="2"/>
        </w:rPr>
      </w:pPr>
    </w:p>
    <w:p w14:paraId="0E46FEC6">
      <w:pPr>
        <w:pStyle w:val="10"/>
        <w:rPr>
          <w:rFonts w:ascii="Liberation Sans Narrow"/>
          <w:b/>
          <w:sz w:val="2"/>
        </w:rPr>
      </w:pPr>
    </w:p>
    <w:p w14:paraId="45FDFA48">
      <w:pPr>
        <w:pStyle w:val="10"/>
        <w:rPr>
          <w:rFonts w:ascii="Liberation Sans Narrow"/>
          <w:b/>
          <w:sz w:val="2"/>
        </w:rPr>
      </w:pPr>
    </w:p>
    <w:p w14:paraId="2D281BE4">
      <w:pPr>
        <w:pStyle w:val="10"/>
        <w:rPr>
          <w:rFonts w:ascii="Liberation Sans Narrow"/>
          <w:b/>
          <w:sz w:val="2"/>
        </w:rPr>
      </w:pPr>
    </w:p>
    <w:p w14:paraId="4870CE06">
      <w:pPr>
        <w:pStyle w:val="10"/>
        <w:rPr>
          <w:rFonts w:ascii="Liberation Sans Narrow"/>
          <w:b/>
          <w:sz w:val="2"/>
        </w:rPr>
      </w:pPr>
    </w:p>
    <w:p w14:paraId="483F5B46">
      <w:pPr>
        <w:pStyle w:val="10"/>
        <w:rPr>
          <w:rFonts w:ascii="Liberation Sans Narrow"/>
          <w:b/>
          <w:sz w:val="2"/>
        </w:rPr>
      </w:pPr>
    </w:p>
    <w:p w14:paraId="7CCAE811">
      <w:pPr>
        <w:pStyle w:val="10"/>
        <w:rPr>
          <w:rFonts w:ascii="Liberation Sans Narrow"/>
          <w:b/>
          <w:sz w:val="2"/>
        </w:rPr>
      </w:pPr>
    </w:p>
    <w:p w14:paraId="78A84CA7">
      <w:pPr>
        <w:pStyle w:val="10"/>
        <w:rPr>
          <w:rFonts w:ascii="Liberation Sans Narrow"/>
          <w:b/>
          <w:sz w:val="2"/>
        </w:rPr>
      </w:pPr>
    </w:p>
    <w:p w14:paraId="15DCB30C">
      <w:pPr>
        <w:pStyle w:val="10"/>
        <w:rPr>
          <w:rFonts w:ascii="Liberation Sans Narrow"/>
          <w:b/>
          <w:sz w:val="2"/>
        </w:rPr>
      </w:pPr>
    </w:p>
    <w:p w14:paraId="30F4298D">
      <w:pPr>
        <w:pStyle w:val="10"/>
        <w:rPr>
          <w:rFonts w:ascii="Liberation Sans Narrow"/>
          <w:b/>
          <w:sz w:val="2"/>
        </w:rPr>
      </w:pPr>
    </w:p>
    <w:p w14:paraId="429EA004">
      <w:pPr>
        <w:pStyle w:val="10"/>
        <w:rPr>
          <w:rFonts w:ascii="Liberation Sans Narrow"/>
          <w:b/>
          <w:sz w:val="2"/>
        </w:rPr>
      </w:pPr>
    </w:p>
    <w:p w14:paraId="5B8A2A01">
      <w:pPr>
        <w:pStyle w:val="10"/>
        <w:rPr>
          <w:rFonts w:ascii="Liberation Sans Narrow"/>
          <w:b/>
          <w:sz w:val="2"/>
        </w:rPr>
      </w:pPr>
    </w:p>
    <w:p w14:paraId="5DF2D88C">
      <w:pPr>
        <w:pStyle w:val="10"/>
        <w:rPr>
          <w:rFonts w:ascii="Liberation Sans Narrow"/>
          <w:b/>
          <w:sz w:val="2"/>
        </w:rPr>
      </w:pPr>
    </w:p>
    <w:p w14:paraId="33F59C45">
      <w:pPr>
        <w:pStyle w:val="10"/>
        <w:rPr>
          <w:rFonts w:ascii="Liberation Sans Narrow"/>
          <w:b/>
          <w:sz w:val="2"/>
        </w:rPr>
      </w:pPr>
    </w:p>
    <w:p w14:paraId="5E62905F">
      <w:pPr>
        <w:pStyle w:val="10"/>
        <w:rPr>
          <w:rFonts w:ascii="Liberation Sans Narrow"/>
          <w:b/>
          <w:sz w:val="2"/>
        </w:rPr>
      </w:pPr>
    </w:p>
    <w:p w14:paraId="4DEA4926">
      <w:pPr>
        <w:pStyle w:val="10"/>
        <w:rPr>
          <w:rFonts w:ascii="Liberation Sans Narrow"/>
          <w:b/>
          <w:sz w:val="2"/>
        </w:rPr>
      </w:pPr>
    </w:p>
    <w:p w14:paraId="79CB6CD9">
      <w:pPr>
        <w:pStyle w:val="10"/>
        <w:rPr>
          <w:rFonts w:ascii="Liberation Sans Narrow"/>
          <w:b/>
          <w:sz w:val="2"/>
        </w:rPr>
      </w:pPr>
    </w:p>
    <w:p w14:paraId="3F0DFB7E">
      <w:pPr>
        <w:pStyle w:val="10"/>
        <w:rPr>
          <w:rFonts w:ascii="Liberation Sans Narrow"/>
          <w:b/>
          <w:sz w:val="2"/>
        </w:rPr>
      </w:pPr>
    </w:p>
    <w:p w14:paraId="55D8949D">
      <w:pPr>
        <w:pStyle w:val="10"/>
        <w:spacing w:before="1"/>
        <w:rPr>
          <w:rFonts w:ascii="Liberation Sans Narrow"/>
          <w:b/>
          <w:sz w:val="2"/>
        </w:rPr>
      </w:pPr>
    </w:p>
    <w:p w14:paraId="4B2BCF16">
      <w:pPr>
        <w:spacing w:before="0"/>
        <w:ind w:left="5439" w:right="0" w:firstLine="0"/>
        <w:jc w:val="center"/>
        <w:rPr>
          <w:rFonts w:ascii="Liberation Sans Narrow"/>
          <w:b/>
          <w:sz w:val="2"/>
        </w:rPr>
      </w:pPr>
      <w:r>
        <w:rPr>
          <w:rFonts w:ascii="Liberation Sans Narrow"/>
          <w:b/>
          <w:spacing w:val="-7"/>
          <w:w w:val="115"/>
          <w:sz w:val="2"/>
        </w:rPr>
        <w:t>:3</w:t>
      </w:r>
    </w:p>
    <w:p w14:paraId="697B25A0">
      <w:pPr>
        <w:pStyle w:val="10"/>
        <w:rPr>
          <w:rFonts w:ascii="Liberation Sans Narrow"/>
          <w:b/>
          <w:sz w:val="10"/>
        </w:rPr>
      </w:pPr>
    </w:p>
    <w:p w14:paraId="61E796F4">
      <w:pPr>
        <w:pStyle w:val="10"/>
        <w:rPr>
          <w:rFonts w:ascii="Liberation Sans Narrow"/>
          <w:b/>
          <w:sz w:val="10"/>
        </w:rPr>
      </w:pPr>
    </w:p>
    <w:p w14:paraId="3C871844">
      <w:pPr>
        <w:pStyle w:val="10"/>
        <w:rPr>
          <w:rFonts w:ascii="Liberation Sans Narrow"/>
          <w:b/>
          <w:sz w:val="10"/>
        </w:rPr>
      </w:pPr>
    </w:p>
    <w:p w14:paraId="50326055">
      <w:pPr>
        <w:pStyle w:val="10"/>
        <w:rPr>
          <w:rFonts w:ascii="Liberation Sans Narrow"/>
          <w:b/>
          <w:sz w:val="10"/>
        </w:rPr>
      </w:pPr>
    </w:p>
    <w:p w14:paraId="2A32DE10">
      <w:pPr>
        <w:pStyle w:val="10"/>
        <w:rPr>
          <w:rFonts w:ascii="Liberation Sans Narrow"/>
          <w:b/>
          <w:sz w:val="10"/>
        </w:rPr>
      </w:pPr>
    </w:p>
    <w:p w14:paraId="3CCF9DB7">
      <w:pPr>
        <w:pStyle w:val="10"/>
        <w:rPr>
          <w:rFonts w:ascii="Liberation Sans Narrow"/>
          <w:b/>
          <w:sz w:val="10"/>
        </w:rPr>
      </w:pPr>
    </w:p>
    <w:p w14:paraId="13F414BE">
      <w:pPr>
        <w:pStyle w:val="10"/>
        <w:rPr>
          <w:rFonts w:ascii="Liberation Sans Narrow"/>
          <w:b/>
          <w:sz w:val="10"/>
        </w:rPr>
      </w:pPr>
    </w:p>
    <w:p w14:paraId="7B2A74D5">
      <w:pPr>
        <w:pStyle w:val="10"/>
        <w:rPr>
          <w:rFonts w:ascii="Liberation Sans Narrow"/>
          <w:b/>
          <w:sz w:val="10"/>
        </w:rPr>
      </w:pPr>
    </w:p>
    <w:p w14:paraId="4F7BC876">
      <w:pPr>
        <w:pStyle w:val="10"/>
        <w:rPr>
          <w:rFonts w:ascii="Liberation Sans Narrow"/>
          <w:b/>
          <w:sz w:val="10"/>
        </w:rPr>
      </w:pPr>
    </w:p>
    <w:p w14:paraId="4FA569F6">
      <w:pPr>
        <w:pStyle w:val="10"/>
        <w:rPr>
          <w:rFonts w:ascii="Liberation Sans Narrow"/>
          <w:b/>
          <w:sz w:val="10"/>
        </w:rPr>
      </w:pPr>
    </w:p>
    <w:p w14:paraId="49DEFBA1">
      <w:pPr>
        <w:pStyle w:val="10"/>
        <w:rPr>
          <w:rFonts w:ascii="Liberation Sans Narrow"/>
          <w:b/>
          <w:sz w:val="10"/>
        </w:rPr>
      </w:pPr>
    </w:p>
    <w:p w14:paraId="4873EE55">
      <w:pPr>
        <w:pStyle w:val="10"/>
        <w:rPr>
          <w:rFonts w:ascii="Liberation Sans Narrow"/>
          <w:b/>
          <w:sz w:val="10"/>
        </w:rPr>
      </w:pPr>
    </w:p>
    <w:p w14:paraId="496D633C">
      <w:pPr>
        <w:pStyle w:val="10"/>
        <w:rPr>
          <w:rFonts w:ascii="Liberation Sans Narrow"/>
          <w:b/>
          <w:sz w:val="10"/>
        </w:rPr>
      </w:pPr>
    </w:p>
    <w:p w14:paraId="6577EFBD">
      <w:pPr>
        <w:pStyle w:val="10"/>
        <w:rPr>
          <w:rFonts w:ascii="Liberation Sans Narrow"/>
          <w:b/>
          <w:sz w:val="10"/>
        </w:rPr>
      </w:pPr>
    </w:p>
    <w:p w14:paraId="722FCA58">
      <w:pPr>
        <w:pStyle w:val="10"/>
        <w:rPr>
          <w:rFonts w:ascii="Liberation Sans Narrow"/>
          <w:b/>
          <w:sz w:val="10"/>
        </w:rPr>
      </w:pPr>
    </w:p>
    <w:p w14:paraId="73BA5911">
      <w:pPr>
        <w:pStyle w:val="10"/>
        <w:rPr>
          <w:rFonts w:ascii="Liberation Sans Narrow"/>
          <w:b/>
          <w:sz w:val="10"/>
        </w:rPr>
      </w:pPr>
    </w:p>
    <w:p w14:paraId="17DA0592">
      <w:pPr>
        <w:pStyle w:val="10"/>
        <w:rPr>
          <w:rFonts w:ascii="Liberation Sans Narrow"/>
          <w:b/>
          <w:sz w:val="10"/>
        </w:rPr>
      </w:pPr>
    </w:p>
    <w:p w14:paraId="6FEA74CE">
      <w:pPr>
        <w:pStyle w:val="10"/>
        <w:rPr>
          <w:rFonts w:ascii="Liberation Sans Narrow"/>
          <w:b/>
          <w:sz w:val="10"/>
        </w:rPr>
      </w:pPr>
    </w:p>
    <w:p w14:paraId="4811F24E">
      <w:pPr>
        <w:pStyle w:val="10"/>
        <w:rPr>
          <w:rFonts w:ascii="Liberation Sans Narrow"/>
          <w:b/>
          <w:sz w:val="10"/>
        </w:rPr>
      </w:pPr>
    </w:p>
    <w:p w14:paraId="6B600384">
      <w:pPr>
        <w:pStyle w:val="10"/>
        <w:rPr>
          <w:rFonts w:ascii="Liberation Sans Narrow"/>
          <w:b/>
          <w:sz w:val="10"/>
        </w:rPr>
      </w:pPr>
    </w:p>
    <w:p w14:paraId="1A558F46">
      <w:pPr>
        <w:pStyle w:val="10"/>
        <w:rPr>
          <w:rFonts w:ascii="Liberation Sans Narrow"/>
          <w:b/>
          <w:sz w:val="10"/>
        </w:rPr>
      </w:pPr>
    </w:p>
    <w:p w14:paraId="527338DE">
      <w:pPr>
        <w:pStyle w:val="10"/>
        <w:rPr>
          <w:rFonts w:ascii="Liberation Sans Narrow"/>
          <w:b/>
          <w:sz w:val="10"/>
        </w:rPr>
      </w:pPr>
    </w:p>
    <w:p w14:paraId="68C2D6A2">
      <w:pPr>
        <w:pStyle w:val="10"/>
        <w:rPr>
          <w:rFonts w:ascii="Liberation Sans Narrow"/>
          <w:b/>
          <w:sz w:val="10"/>
        </w:rPr>
      </w:pPr>
    </w:p>
    <w:p w14:paraId="1ABE9374">
      <w:pPr>
        <w:pStyle w:val="10"/>
        <w:rPr>
          <w:rFonts w:ascii="Liberation Sans Narrow"/>
          <w:b/>
          <w:sz w:val="10"/>
        </w:rPr>
      </w:pPr>
    </w:p>
    <w:p w14:paraId="1F775692">
      <w:pPr>
        <w:pStyle w:val="10"/>
        <w:rPr>
          <w:rFonts w:ascii="Liberation Sans Narrow"/>
          <w:b/>
          <w:sz w:val="10"/>
        </w:rPr>
      </w:pPr>
    </w:p>
    <w:p w14:paraId="5B4D0D84">
      <w:pPr>
        <w:pStyle w:val="10"/>
        <w:rPr>
          <w:rFonts w:ascii="Liberation Sans Narrow"/>
          <w:b/>
          <w:sz w:val="10"/>
        </w:rPr>
      </w:pPr>
    </w:p>
    <w:p w14:paraId="4E374319">
      <w:pPr>
        <w:pStyle w:val="10"/>
        <w:rPr>
          <w:rFonts w:ascii="Liberation Sans Narrow"/>
          <w:b/>
          <w:sz w:val="10"/>
        </w:rPr>
      </w:pPr>
    </w:p>
    <w:p w14:paraId="05400E96">
      <w:pPr>
        <w:pStyle w:val="10"/>
        <w:rPr>
          <w:rFonts w:ascii="Liberation Sans Narrow"/>
          <w:b/>
          <w:sz w:val="10"/>
        </w:rPr>
      </w:pPr>
    </w:p>
    <w:p w14:paraId="26CC0F18">
      <w:pPr>
        <w:pStyle w:val="10"/>
        <w:rPr>
          <w:rFonts w:ascii="Liberation Sans Narrow"/>
          <w:b/>
          <w:sz w:val="10"/>
        </w:rPr>
      </w:pPr>
    </w:p>
    <w:p w14:paraId="5C4B2AD8">
      <w:pPr>
        <w:pStyle w:val="10"/>
        <w:rPr>
          <w:rFonts w:ascii="Liberation Sans Narrow"/>
          <w:b/>
          <w:sz w:val="10"/>
        </w:rPr>
      </w:pPr>
    </w:p>
    <w:p w14:paraId="6BF54C23">
      <w:pPr>
        <w:pStyle w:val="10"/>
        <w:rPr>
          <w:rFonts w:ascii="Liberation Sans Narrow"/>
          <w:b/>
          <w:sz w:val="10"/>
        </w:rPr>
      </w:pPr>
    </w:p>
    <w:p w14:paraId="21283FF4">
      <w:pPr>
        <w:pStyle w:val="10"/>
        <w:rPr>
          <w:rFonts w:ascii="Liberation Sans Narrow"/>
          <w:b/>
          <w:sz w:val="10"/>
        </w:rPr>
      </w:pPr>
    </w:p>
    <w:p w14:paraId="60EA7620">
      <w:pPr>
        <w:pStyle w:val="10"/>
        <w:rPr>
          <w:rFonts w:ascii="Liberation Sans Narrow"/>
          <w:b/>
          <w:sz w:val="10"/>
        </w:rPr>
      </w:pPr>
    </w:p>
    <w:p w14:paraId="2C4B5254">
      <w:pPr>
        <w:pStyle w:val="10"/>
        <w:rPr>
          <w:rFonts w:ascii="Liberation Sans Narrow"/>
          <w:b/>
          <w:sz w:val="10"/>
        </w:rPr>
      </w:pPr>
    </w:p>
    <w:p w14:paraId="393C1515">
      <w:pPr>
        <w:pStyle w:val="10"/>
        <w:rPr>
          <w:rFonts w:ascii="Liberation Sans Narrow"/>
          <w:b/>
          <w:sz w:val="10"/>
        </w:rPr>
      </w:pPr>
    </w:p>
    <w:p w14:paraId="41FD75A7">
      <w:pPr>
        <w:pStyle w:val="10"/>
        <w:rPr>
          <w:rFonts w:ascii="Liberation Sans Narrow"/>
          <w:b/>
          <w:sz w:val="10"/>
        </w:rPr>
      </w:pPr>
    </w:p>
    <w:p w14:paraId="364483F4">
      <w:pPr>
        <w:pStyle w:val="10"/>
        <w:rPr>
          <w:rFonts w:ascii="Liberation Sans Narrow"/>
          <w:b/>
          <w:sz w:val="10"/>
        </w:rPr>
      </w:pPr>
    </w:p>
    <w:p w14:paraId="44175B58">
      <w:pPr>
        <w:pStyle w:val="10"/>
        <w:rPr>
          <w:rFonts w:ascii="Liberation Sans Narrow"/>
          <w:b/>
          <w:sz w:val="10"/>
        </w:rPr>
      </w:pPr>
    </w:p>
    <w:p w14:paraId="4042106B">
      <w:pPr>
        <w:pStyle w:val="10"/>
        <w:rPr>
          <w:rFonts w:ascii="Liberation Sans Narrow"/>
          <w:b/>
          <w:sz w:val="10"/>
        </w:rPr>
      </w:pPr>
    </w:p>
    <w:p w14:paraId="52505819">
      <w:pPr>
        <w:pStyle w:val="10"/>
        <w:rPr>
          <w:rFonts w:ascii="Liberation Sans Narrow"/>
          <w:b/>
          <w:sz w:val="10"/>
        </w:rPr>
      </w:pPr>
    </w:p>
    <w:p w14:paraId="54B66C2F">
      <w:pPr>
        <w:pStyle w:val="10"/>
        <w:rPr>
          <w:rFonts w:ascii="Liberation Sans Narrow"/>
          <w:b/>
          <w:sz w:val="10"/>
        </w:rPr>
      </w:pPr>
    </w:p>
    <w:p w14:paraId="57FFBF60">
      <w:pPr>
        <w:pStyle w:val="10"/>
        <w:rPr>
          <w:rFonts w:ascii="Liberation Sans Narrow"/>
          <w:b/>
          <w:sz w:val="10"/>
        </w:rPr>
      </w:pPr>
    </w:p>
    <w:p w14:paraId="4E40CBB9">
      <w:pPr>
        <w:pStyle w:val="10"/>
        <w:rPr>
          <w:rFonts w:ascii="Liberation Sans Narrow"/>
          <w:b/>
          <w:sz w:val="10"/>
        </w:rPr>
      </w:pPr>
    </w:p>
    <w:p w14:paraId="0F2DB5CD">
      <w:pPr>
        <w:pStyle w:val="10"/>
        <w:rPr>
          <w:rFonts w:ascii="Liberation Sans Narrow"/>
          <w:b/>
          <w:sz w:val="10"/>
        </w:rPr>
      </w:pPr>
    </w:p>
    <w:p w14:paraId="29CBB62C">
      <w:pPr>
        <w:pStyle w:val="10"/>
        <w:rPr>
          <w:rFonts w:ascii="Liberation Sans Narrow"/>
          <w:b/>
          <w:sz w:val="10"/>
        </w:rPr>
      </w:pPr>
    </w:p>
    <w:p w14:paraId="21F4F63E">
      <w:pPr>
        <w:pStyle w:val="10"/>
        <w:rPr>
          <w:rFonts w:ascii="Liberation Sans Narrow"/>
          <w:b/>
          <w:sz w:val="10"/>
        </w:rPr>
      </w:pPr>
    </w:p>
    <w:p w14:paraId="0FE13025">
      <w:pPr>
        <w:pStyle w:val="10"/>
        <w:rPr>
          <w:rFonts w:ascii="Liberation Sans Narrow"/>
          <w:b/>
          <w:sz w:val="10"/>
        </w:rPr>
      </w:pPr>
    </w:p>
    <w:p w14:paraId="411A16DB">
      <w:pPr>
        <w:pStyle w:val="10"/>
        <w:rPr>
          <w:rFonts w:ascii="Liberation Sans Narrow"/>
          <w:b/>
          <w:sz w:val="10"/>
        </w:rPr>
      </w:pPr>
    </w:p>
    <w:p w14:paraId="30BEBD5D">
      <w:pPr>
        <w:pStyle w:val="10"/>
        <w:rPr>
          <w:rFonts w:ascii="Liberation Sans Narrow"/>
          <w:b/>
          <w:sz w:val="10"/>
        </w:rPr>
      </w:pPr>
    </w:p>
    <w:p w14:paraId="0D2101EC">
      <w:pPr>
        <w:pStyle w:val="10"/>
        <w:rPr>
          <w:rFonts w:ascii="Liberation Sans Narrow"/>
          <w:b/>
          <w:sz w:val="10"/>
        </w:rPr>
      </w:pPr>
    </w:p>
    <w:p w14:paraId="42DAC4AA">
      <w:pPr>
        <w:pStyle w:val="10"/>
        <w:rPr>
          <w:rFonts w:ascii="Liberation Sans Narrow"/>
          <w:b/>
          <w:sz w:val="10"/>
        </w:rPr>
      </w:pPr>
    </w:p>
    <w:p w14:paraId="7595EAA3">
      <w:pPr>
        <w:pStyle w:val="10"/>
        <w:rPr>
          <w:rFonts w:ascii="Liberation Sans Narrow"/>
          <w:b/>
          <w:sz w:val="10"/>
        </w:rPr>
      </w:pPr>
    </w:p>
    <w:p w14:paraId="5A372867">
      <w:pPr>
        <w:pStyle w:val="10"/>
        <w:rPr>
          <w:rFonts w:ascii="Liberation Sans Narrow"/>
          <w:b/>
          <w:sz w:val="10"/>
        </w:rPr>
      </w:pPr>
    </w:p>
    <w:p w14:paraId="0174B41B">
      <w:pPr>
        <w:pStyle w:val="10"/>
        <w:rPr>
          <w:rFonts w:ascii="Liberation Sans Narrow"/>
          <w:b/>
          <w:sz w:val="10"/>
        </w:rPr>
      </w:pPr>
    </w:p>
    <w:p w14:paraId="5238EC41">
      <w:pPr>
        <w:pStyle w:val="10"/>
        <w:rPr>
          <w:rFonts w:ascii="Liberation Sans Narrow"/>
          <w:b/>
          <w:sz w:val="10"/>
        </w:rPr>
      </w:pPr>
    </w:p>
    <w:p w14:paraId="1D764D20">
      <w:pPr>
        <w:pStyle w:val="10"/>
        <w:rPr>
          <w:rFonts w:ascii="Liberation Sans Narrow"/>
          <w:b/>
          <w:sz w:val="10"/>
        </w:rPr>
      </w:pPr>
    </w:p>
    <w:p w14:paraId="43E74E60">
      <w:pPr>
        <w:pStyle w:val="10"/>
        <w:rPr>
          <w:rFonts w:ascii="Liberation Sans Narrow"/>
          <w:b/>
          <w:sz w:val="10"/>
        </w:rPr>
      </w:pPr>
    </w:p>
    <w:p w14:paraId="046F1829">
      <w:pPr>
        <w:pStyle w:val="10"/>
        <w:rPr>
          <w:rFonts w:ascii="Liberation Sans Narrow"/>
          <w:b/>
          <w:sz w:val="10"/>
        </w:rPr>
      </w:pPr>
    </w:p>
    <w:p w14:paraId="69D783A4">
      <w:pPr>
        <w:pStyle w:val="10"/>
        <w:rPr>
          <w:rFonts w:ascii="Liberation Sans Narrow"/>
          <w:b/>
          <w:sz w:val="10"/>
        </w:rPr>
      </w:pPr>
    </w:p>
    <w:p w14:paraId="39CE0572">
      <w:pPr>
        <w:pStyle w:val="10"/>
        <w:rPr>
          <w:rFonts w:ascii="Liberation Sans Narrow"/>
          <w:b/>
          <w:sz w:val="10"/>
        </w:rPr>
      </w:pPr>
    </w:p>
    <w:p w14:paraId="461C90DB">
      <w:pPr>
        <w:pStyle w:val="10"/>
        <w:rPr>
          <w:rFonts w:ascii="Liberation Sans Narrow"/>
          <w:b/>
          <w:sz w:val="10"/>
        </w:rPr>
      </w:pPr>
    </w:p>
    <w:p w14:paraId="50817A45">
      <w:pPr>
        <w:pStyle w:val="10"/>
        <w:rPr>
          <w:rFonts w:ascii="Liberation Sans Narrow"/>
          <w:b/>
          <w:sz w:val="10"/>
        </w:rPr>
      </w:pPr>
    </w:p>
    <w:p w14:paraId="0F0A0633">
      <w:pPr>
        <w:pStyle w:val="10"/>
        <w:rPr>
          <w:rFonts w:ascii="Liberation Sans Narrow"/>
          <w:b/>
          <w:sz w:val="10"/>
        </w:rPr>
      </w:pPr>
    </w:p>
    <w:p w14:paraId="07C2DA41">
      <w:pPr>
        <w:pStyle w:val="10"/>
        <w:rPr>
          <w:rFonts w:ascii="Liberation Sans Narrow"/>
          <w:b/>
          <w:sz w:val="10"/>
        </w:rPr>
      </w:pPr>
    </w:p>
    <w:p w14:paraId="457B01D1">
      <w:pPr>
        <w:pStyle w:val="10"/>
        <w:rPr>
          <w:rFonts w:ascii="Liberation Sans Narrow"/>
          <w:b/>
          <w:sz w:val="10"/>
        </w:rPr>
      </w:pPr>
    </w:p>
    <w:p w14:paraId="28C92D6A">
      <w:pPr>
        <w:pStyle w:val="10"/>
        <w:rPr>
          <w:rFonts w:ascii="Liberation Sans Narrow"/>
          <w:b/>
          <w:sz w:val="10"/>
        </w:rPr>
      </w:pPr>
    </w:p>
    <w:p w14:paraId="148B56C0">
      <w:pPr>
        <w:pStyle w:val="10"/>
        <w:rPr>
          <w:rFonts w:ascii="Liberation Sans Narrow"/>
          <w:b/>
          <w:sz w:val="10"/>
        </w:rPr>
      </w:pPr>
    </w:p>
    <w:p w14:paraId="1147A71F">
      <w:pPr>
        <w:pStyle w:val="10"/>
        <w:rPr>
          <w:rFonts w:ascii="Liberation Sans Narrow"/>
          <w:b/>
          <w:sz w:val="10"/>
        </w:rPr>
      </w:pPr>
    </w:p>
    <w:p w14:paraId="51831873">
      <w:pPr>
        <w:pStyle w:val="10"/>
        <w:rPr>
          <w:rFonts w:ascii="Liberation Sans Narrow"/>
          <w:b/>
          <w:sz w:val="10"/>
        </w:rPr>
      </w:pPr>
    </w:p>
    <w:p w14:paraId="2CEBDC5B">
      <w:pPr>
        <w:pStyle w:val="10"/>
        <w:rPr>
          <w:rFonts w:ascii="Liberation Sans Narrow"/>
          <w:b/>
          <w:sz w:val="10"/>
        </w:rPr>
      </w:pPr>
    </w:p>
    <w:p w14:paraId="7BFDEC92">
      <w:pPr>
        <w:pStyle w:val="10"/>
        <w:rPr>
          <w:rFonts w:ascii="Liberation Sans Narrow"/>
          <w:b/>
          <w:sz w:val="10"/>
        </w:rPr>
      </w:pPr>
    </w:p>
    <w:p w14:paraId="6DEBDBFE">
      <w:pPr>
        <w:pStyle w:val="10"/>
        <w:rPr>
          <w:rFonts w:ascii="Liberation Sans Narrow"/>
          <w:b/>
          <w:sz w:val="10"/>
        </w:rPr>
      </w:pPr>
    </w:p>
    <w:p w14:paraId="2ACD7295">
      <w:pPr>
        <w:pStyle w:val="10"/>
        <w:rPr>
          <w:rFonts w:ascii="Liberation Sans Narrow"/>
          <w:b/>
          <w:sz w:val="10"/>
        </w:rPr>
      </w:pPr>
    </w:p>
    <w:p w14:paraId="75939AE7">
      <w:pPr>
        <w:pStyle w:val="10"/>
        <w:rPr>
          <w:rFonts w:ascii="Liberation Sans Narrow"/>
          <w:b/>
          <w:sz w:val="10"/>
        </w:rPr>
      </w:pPr>
    </w:p>
    <w:p w14:paraId="2AE94934">
      <w:pPr>
        <w:pStyle w:val="10"/>
        <w:rPr>
          <w:rFonts w:ascii="Liberation Sans Narrow"/>
          <w:b/>
          <w:sz w:val="10"/>
        </w:rPr>
      </w:pPr>
    </w:p>
    <w:p w14:paraId="59AE8B33">
      <w:pPr>
        <w:pStyle w:val="10"/>
        <w:rPr>
          <w:rFonts w:ascii="Liberation Sans Narrow"/>
          <w:b/>
          <w:sz w:val="10"/>
        </w:rPr>
      </w:pPr>
    </w:p>
    <w:p w14:paraId="1B69EDF7">
      <w:pPr>
        <w:pStyle w:val="10"/>
        <w:rPr>
          <w:rFonts w:ascii="Liberation Sans Narrow"/>
          <w:b/>
          <w:sz w:val="10"/>
        </w:rPr>
      </w:pPr>
    </w:p>
    <w:p w14:paraId="2A63173C">
      <w:pPr>
        <w:pStyle w:val="10"/>
        <w:rPr>
          <w:rFonts w:ascii="Liberation Sans Narrow"/>
          <w:b/>
          <w:sz w:val="10"/>
        </w:rPr>
      </w:pPr>
    </w:p>
    <w:p w14:paraId="57A436C0">
      <w:pPr>
        <w:pStyle w:val="10"/>
        <w:rPr>
          <w:rFonts w:ascii="Liberation Sans Narrow"/>
          <w:b/>
          <w:sz w:val="10"/>
        </w:rPr>
      </w:pPr>
    </w:p>
    <w:p w14:paraId="1312E573">
      <w:pPr>
        <w:pStyle w:val="10"/>
        <w:rPr>
          <w:rFonts w:ascii="Liberation Sans Narrow"/>
          <w:b/>
          <w:sz w:val="10"/>
        </w:rPr>
      </w:pPr>
    </w:p>
    <w:p w14:paraId="4050365C">
      <w:pPr>
        <w:pStyle w:val="10"/>
        <w:rPr>
          <w:rFonts w:ascii="Liberation Sans Narrow"/>
          <w:b/>
          <w:sz w:val="10"/>
        </w:rPr>
      </w:pPr>
    </w:p>
    <w:p w14:paraId="1F3E4099">
      <w:pPr>
        <w:pStyle w:val="10"/>
        <w:rPr>
          <w:rFonts w:ascii="Liberation Sans Narrow"/>
          <w:b/>
          <w:sz w:val="10"/>
        </w:rPr>
      </w:pPr>
    </w:p>
    <w:p w14:paraId="3CED0932">
      <w:pPr>
        <w:pStyle w:val="10"/>
        <w:rPr>
          <w:rFonts w:ascii="Liberation Sans Narrow"/>
          <w:b/>
          <w:sz w:val="10"/>
        </w:rPr>
      </w:pPr>
    </w:p>
    <w:p w14:paraId="4FACF6E4">
      <w:pPr>
        <w:pStyle w:val="10"/>
        <w:rPr>
          <w:rFonts w:ascii="Liberation Sans Narrow"/>
          <w:b/>
          <w:sz w:val="10"/>
        </w:rPr>
      </w:pPr>
    </w:p>
    <w:p w14:paraId="3075B824">
      <w:pPr>
        <w:pStyle w:val="10"/>
        <w:rPr>
          <w:rFonts w:ascii="Liberation Sans Narrow"/>
          <w:b/>
          <w:sz w:val="10"/>
        </w:rPr>
      </w:pPr>
    </w:p>
    <w:p w14:paraId="30A16DAF">
      <w:pPr>
        <w:pStyle w:val="10"/>
        <w:rPr>
          <w:rFonts w:ascii="Liberation Sans Narrow"/>
          <w:b/>
          <w:sz w:val="10"/>
        </w:rPr>
      </w:pPr>
    </w:p>
    <w:p w14:paraId="4BD74889">
      <w:pPr>
        <w:pStyle w:val="10"/>
        <w:rPr>
          <w:rFonts w:ascii="Liberation Sans Narrow"/>
          <w:b/>
          <w:sz w:val="10"/>
        </w:rPr>
      </w:pPr>
    </w:p>
    <w:p w14:paraId="72047105">
      <w:pPr>
        <w:pStyle w:val="10"/>
        <w:rPr>
          <w:rFonts w:ascii="Liberation Sans Narrow"/>
          <w:b/>
          <w:sz w:val="10"/>
        </w:rPr>
      </w:pPr>
    </w:p>
    <w:p w14:paraId="148E5F89">
      <w:pPr>
        <w:pStyle w:val="10"/>
        <w:rPr>
          <w:rFonts w:ascii="Liberation Sans Narrow"/>
          <w:b/>
          <w:sz w:val="10"/>
        </w:rPr>
      </w:pPr>
    </w:p>
    <w:p w14:paraId="1B32FCAA">
      <w:pPr>
        <w:pStyle w:val="10"/>
        <w:rPr>
          <w:rFonts w:ascii="Liberation Sans Narrow"/>
          <w:b/>
          <w:sz w:val="10"/>
        </w:rPr>
      </w:pPr>
    </w:p>
    <w:p w14:paraId="187BC2CE">
      <w:pPr>
        <w:pStyle w:val="10"/>
        <w:rPr>
          <w:rFonts w:ascii="Liberation Sans Narrow"/>
          <w:b/>
          <w:sz w:val="10"/>
        </w:rPr>
      </w:pPr>
    </w:p>
    <w:p w14:paraId="4062885C">
      <w:pPr>
        <w:pStyle w:val="10"/>
        <w:rPr>
          <w:rFonts w:ascii="Liberation Sans Narrow"/>
          <w:b/>
          <w:sz w:val="10"/>
        </w:rPr>
      </w:pPr>
    </w:p>
    <w:p w14:paraId="6F94F03E">
      <w:pPr>
        <w:pStyle w:val="10"/>
        <w:rPr>
          <w:rFonts w:ascii="Liberation Sans Narrow"/>
          <w:b/>
          <w:sz w:val="10"/>
        </w:rPr>
      </w:pPr>
    </w:p>
    <w:p w14:paraId="73D9F328">
      <w:pPr>
        <w:pStyle w:val="10"/>
        <w:rPr>
          <w:rFonts w:ascii="Liberation Sans Narrow"/>
          <w:b/>
          <w:sz w:val="10"/>
        </w:rPr>
      </w:pPr>
    </w:p>
    <w:p w14:paraId="08C3940E">
      <w:pPr>
        <w:pStyle w:val="10"/>
        <w:rPr>
          <w:rFonts w:ascii="Liberation Sans Narrow"/>
          <w:b/>
          <w:sz w:val="10"/>
        </w:rPr>
      </w:pPr>
    </w:p>
    <w:p w14:paraId="3C885069">
      <w:pPr>
        <w:pStyle w:val="10"/>
        <w:rPr>
          <w:rFonts w:ascii="Liberation Sans Narrow"/>
          <w:b/>
          <w:sz w:val="10"/>
        </w:rPr>
      </w:pPr>
    </w:p>
    <w:p w14:paraId="7BDCA562">
      <w:pPr>
        <w:pStyle w:val="10"/>
        <w:rPr>
          <w:rFonts w:ascii="Liberation Sans Narrow"/>
          <w:b/>
          <w:sz w:val="10"/>
        </w:rPr>
      </w:pPr>
    </w:p>
    <w:p w14:paraId="6B76A02E">
      <w:pPr>
        <w:pStyle w:val="10"/>
        <w:rPr>
          <w:rFonts w:ascii="Liberation Sans Narrow"/>
          <w:b/>
          <w:sz w:val="10"/>
        </w:rPr>
      </w:pPr>
    </w:p>
    <w:p w14:paraId="2F3D72C0">
      <w:pPr>
        <w:pStyle w:val="10"/>
        <w:rPr>
          <w:rFonts w:ascii="Liberation Sans Narrow"/>
          <w:b/>
          <w:sz w:val="10"/>
        </w:rPr>
      </w:pPr>
    </w:p>
    <w:p w14:paraId="137CF2D5">
      <w:pPr>
        <w:pStyle w:val="10"/>
        <w:rPr>
          <w:rFonts w:ascii="Liberation Sans Narrow"/>
          <w:b/>
          <w:sz w:val="10"/>
        </w:rPr>
      </w:pPr>
    </w:p>
    <w:p w14:paraId="19A5613A">
      <w:pPr>
        <w:pStyle w:val="10"/>
        <w:rPr>
          <w:rFonts w:ascii="Liberation Sans Narrow"/>
          <w:b/>
          <w:sz w:val="10"/>
        </w:rPr>
      </w:pPr>
    </w:p>
    <w:p w14:paraId="095F80DE">
      <w:pPr>
        <w:pStyle w:val="10"/>
        <w:rPr>
          <w:rFonts w:ascii="Liberation Sans Narrow"/>
          <w:b/>
          <w:sz w:val="10"/>
        </w:rPr>
      </w:pPr>
    </w:p>
    <w:p w14:paraId="7F4C4876">
      <w:pPr>
        <w:pStyle w:val="10"/>
        <w:rPr>
          <w:rFonts w:ascii="Liberation Sans Narrow"/>
          <w:b/>
          <w:sz w:val="10"/>
        </w:rPr>
      </w:pPr>
    </w:p>
    <w:p w14:paraId="21BAE49C">
      <w:pPr>
        <w:pStyle w:val="10"/>
        <w:rPr>
          <w:rFonts w:ascii="Liberation Sans Narrow"/>
          <w:b/>
          <w:sz w:val="10"/>
        </w:rPr>
      </w:pPr>
    </w:p>
    <w:p w14:paraId="1090D0C2">
      <w:pPr>
        <w:pStyle w:val="10"/>
        <w:rPr>
          <w:rFonts w:ascii="Liberation Sans Narrow"/>
          <w:b/>
          <w:sz w:val="10"/>
        </w:rPr>
      </w:pPr>
    </w:p>
    <w:p w14:paraId="1DFEDAC3">
      <w:pPr>
        <w:pStyle w:val="10"/>
        <w:rPr>
          <w:rFonts w:ascii="Liberation Sans Narrow"/>
          <w:b/>
          <w:sz w:val="10"/>
        </w:rPr>
      </w:pPr>
    </w:p>
    <w:p w14:paraId="3145525B">
      <w:pPr>
        <w:pStyle w:val="10"/>
        <w:rPr>
          <w:rFonts w:ascii="Liberation Sans Narrow"/>
          <w:b/>
          <w:sz w:val="10"/>
        </w:rPr>
      </w:pPr>
    </w:p>
    <w:p w14:paraId="58CD5C80">
      <w:pPr>
        <w:pStyle w:val="10"/>
        <w:rPr>
          <w:rFonts w:ascii="Liberation Sans Narrow"/>
          <w:b/>
          <w:sz w:val="10"/>
        </w:rPr>
      </w:pPr>
    </w:p>
    <w:p w14:paraId="12F34D48">
      <w:pPr>
        <w:pStyle w:val="10"/>
        <w:rPr>
          <w:rFonts w:ascii="Liberation Sans Narrow"/>
          <w:b/>
          <w:sz w:val="10"/>
        </w:rPr>
      </w:pPr>
    </w:p>
    <w:p w14:paraId="06B6BD15">
      <w:pPr>
        <w:pStyle w:val="10"/>
        <w:rPr>
          <w:rFonts w:ascii="Liberation Sans Narrow"/>
          <w:b/>
          <w:sz w:val="10"/>
        </w:rPr>
      </w:pPr>
    </w:p>
    <w:p w14:paraId="4159F4AE">
      <w:pPr>
        <w:pStyle w:val="10"/>
        <w:rPr>
          <w:rFonts w:ascii="Liberation Sans Narrow"/>
          <w:b/>
          <w:sz w:val="10"/>
        </w:rPr>
      </w:pPr>
    </w:p>
    <w:p w14:paraId="5EFAFFB9">
      <w:pPr>
        <w:pStyle w:val="10"/>
        <w:rPr>
          <w:rFonts w:ascii="Liberation Sans Narrow"/>
          <w:b/>
          <w:sz w:val="10"/>
        </w:rPr>
      </w:pPr>
    </w:p>
    <w:p w14:paraId="0037C490">
      <w:pPr>
        <w:pStyle w:val="10"/>
        <w:rPr>
          <w:rFonts w:ascii="Liberation Sans Narrow"/>
          <w:b/>
          <w:sz w:val="10"/>
        </w:rPr>
      </w:pPr>
    </w:p>
    <w:p w14:paraId="5864FA53">
      <w:pPr>
        <w:pStyle w:val="10"/>
        <w:rPr>
          <w:rFonts w:ascii="Liberation Sans Narrow"/>
          <w:b/>
          <w:sz w:val="10"/>
        </w:rPr>
      </w:pPr>
    </w:p>
    <w:p w14:paraId="015AD451">
      <w:pPr>
        <w:pStyle w:val="10"/>
        <w:rPr>
          <w:rFonts w:ascii="Liberation Sans Narrow"/>
          <w:b/>
          <w:sz w:val="10"/>
        </w:rPr>
      </w:pPr>
    </w:p>
    <w:p w14:paraId="210F1677">
      <w:pPr>
        <w:pStyle w:val="10"/>
        <w:rPr>
          <w:rFonts w:ascii="Liberation Sans Narrow"/>
          <w:b/>
          <w:sz w:val="10"/>
        </w:rPr>
      </w:pPr>
    </w:p>
    <w:p w14:paraId="3CE4DAC4">
      <w:pPr>
        <w:pStyle w:val="10"/>
        <w:rPr>
          <w:rFonts w:ascii="Liberation Sans Narrow"/>
          <w:b/>
          <w:sz w:val="10"/>
        </w:rPr>
      </w:pPr>
    </w:p>
    <w:p w14:paraId="63BF2BA9">
      <w:pPr>
        <w:pStyle w:val="10"/>
        <w:rPr>
          <w:rFonts w:ascii="Liberation Sans Narrow"/>
          <w:b/>
          <w:sz w:val="10"/>
        </w:rPr>
      </w:pPr>
    </w:p>
    <w:p w14:paraId="3DE7F77F">
      <w:pPr>
        <w:pStyle w:val="10"/>
        <w:rPr>
          <w:rFonts w:ascii="Liberation Sans Narrow"/>
          <w:b/>
          <w:sz w:val="10"/>
        </w:rPr>
      </w:pPr>
    </w:p>
    <w:p w14:paraId="63EA8720">
      <w:pPr>
        <w:pStyle w:val="10"/>
        <w:rPr>
          <w:rFonts w:ascii="Liberation Sans Narrow"/>
          <w:b/>
          <w:sz w:val="10"/>
        </w:rPr>
      </w:pPr>
    </w:p>
    <w:p w14:paraId="6E4B39AD">
      <w:pPr>
        <w:pStyle w:val="10"/>
        <w:rPr>
          <w:rFonts w:ascii="Liberation Sans Narrow"/>
          <w:b/>
          <w:sz w:val="10"/>
        </w:rPr>
      </w:pPr>
    </w:p>
    <w:p w14:paraId="2EEB7964">
      <w:pPr>
        <w:pStyle w:val="10"/>
        <w:rPr>
          <w:rFonts w:ascii="Liberation Sans Narrow"/>
          <w:b/>
          <w:sz w:val="10"/>
        </w:rPr>
      </w:pPr>
    </w:p>
    <w:p w14:paraId="28E71268">
      <w:pPr>
        <w:pStyle w:val="10"/>
        <w:rPr>
          <w:rFonts w:ascii="Liberation Sans Narrow"/>
          <w:b/>
          <w:sz w:val="10"/>
        </w:rPr>
      </w:pPr>
    </w:p>
    <w:p w14:paraId="249CBC39">
      <w:pPr>
        <w:pStyle w:val="10"/>
        <w:rPr>
          <w:rFonts w:ascii="Liberation Sans Narrow"/>
          <w:b/>
          <w:sz w:val="10"/>
        </w:rPr>
      </w:pPr>
    </w:p>
    <w:p w14:paraId="25CDDD22">
      <w:pPr>
        <w:pStyle w:val="10"/>
        <w:rPr>
          <w:rFonts w:ascii="Liberation Sans Narrow"/>
          <w:b/>
          <w:sz w:val="10"/>
        </w:rPr>
      </w:pPr>
    </w:p>
    <w:p w14:paraId="0A8BB6E0">
      <w:pPr>
        <w:pStyle w:val="10"/>
        <w:rPr>
          <w:rFonts w:ascii="Liberation Sans Narrow"/>
          <w:b/>
          <w:sz w:val="10"/>
        </w:rPr>
      </w:pPr>
    </w:p>
    <w:p w14:paraId="55545411">
      <w:pPr>
        <w:pStyle w:val="10"/>
        <w:rPr>
          <w:rFonts w:ascii="Liberation Sans Narrow"/>
          <w:b/>
          <w:sz w:val="10"/>
        </w:rPr>
      </w:pPr>
    </w:p>
    <w:p w14:paraId="39194402">
      <w:pPr>
        <w:pStyle w:val="10"/>
        <w:rPr>
          <w:rFonts w:ascii="Liberation Sans Narrow"/>
          <w:b/>
          <w:sz w:val="10"/>
        </w:rPr>
      </w:pPr>
    </w:p>
    <w:p w14:paraId="2C88ACE4">
      <w:pPr>
        <w:pStyle w:val="10"/>
        <w:rPr>
          <w:rFonts w:ascii="Liberation Sans Narrow"/>
          <w:b/>
          <w:sz w:val="10"/>
        </w:rPr>
      </w:pPr>
    </w:p>
    <w:p w14:paraId="33C51EDD">
      <w:pPr>
        <w:pStyle w:val="10"/>
        <w:rPr>
          <w:rFonts w:ascii="Liberation Sans Narrow"/>
          <w:b/>
          <w:sz w:val="10"/>
        </w:rPr>
      </w:pPr>
    </w:p>
    <w:p w14:paraId="2F45950F">
      <w:pPr>
        <w:pStyle w:val="10"/>
        <w:rPr>
          <w:rFonts w:ascii="Liberation Sans Narrow"/>
          <w:b/>
          <w:sz w:val="10"/>
        </w:rPr>
      </w:pPr>
    </w:p>
    <w:p w14:paraId="21091E14">
      <w:pPr>
        <w:pStyle w:val="10"/>
        <w:rPr>
          <w:rFonts w:ascii="Liberation Sans Narrow"/>
          <w:b/>
          <w:sz w:val="10"/>
        </w:rPr>
      </w:pPr>
    </w:p>
    <w:p w14:paraId="21BC6B48">
      <w:pPr>
        <w:pStyle w:val="10"/>
        <w:rPr>
          <w:rFonts w:ascii="Liberation Sans Narrow"/>
          <w:b/>
          <w:sz w:val="10"/>
        </w:rPr>
      </w:pPr>
    </w:p>
    <w:p w14:paraId="18BA6F3E">
      <w:pPr>
        <w:pStyle w:val="10"/>
        <w:rPr>
          <w:rFonts w:ascii="Liberation Sans Narrow"/>
          <w:b/>
          <w:sz w:val="10"/>
        </w:rPr>
      </w:pPr>
    </w:p>
    <w:p w14:paraId="05F603EC">
      <w:pPr>
        <w:pStyle w:val="10"/>
        <w:rPr>
          <w:rFonts w:ascii="Liberation Sans Narrow"/>
          <w:b/>
          <w:sz w:val="10"/>
        </w:rPr>
      </w:pPr>
    </w:p>
    <w:p w14:paraId="41BFFAF9">
      <w:pPr>
        <w:pStyle w:val="10"/>
        <w:rPr>
          <w:rFonts w:ascii="Liberation Sans Narrow"/>
          <w:b/>
          <w:sz w:val="10"/>
        </w:rPr>
      </w:pPr>
    </w:p>
    <w:p w14:paraId="0213F829">
      <w:pPr>
        <w:pStyle w:val="10"/>
        <w:rPr>
          <w:rFonts w:ascii="Liberation Sans Narrow"/>
          <w:b/>
          <w:sz w:val="10"/>
        </w:rPr>
      </w:pPr>
    </w:p>
    <w:p w14:paraId="28408835">
      <w:pPr>
        <w:pStyle w:val="10"/>
        <w:rPr>
          <w:rFonts w:ascii="Liberation Sans Narrow"/>
          <w:b/>
          <w:sz w:val="10"/>
        </w:rPr>
      </w:pPr>
    </w:p>
    <w:p w14:paraId="2D2CF488">
      <w:pPr>
        <w:pStyle w:val="10"/>
        <w:rPr>
          <w:rFonts w:ascii="Liberation Sans Narrow"/>
          <w:b/>
          <w:sz w:val="10"/>
        </w:rPr>
      </w:pPr>
    </w:p>
    <w:p w14:paraId="69431A54">
      <w:pPr>
        <w:pStyle w:val="10"/>
        <w:rPr>
          <w:rFonts w:ascii="Liberation Sans Narrow"/>
          <w:b/>
          <w:sz w:val="10"/>
        </w:rPr>
      </w:pPr>
    </w:p>
    <w:p w14:paraId="18CF3996">
      <w:pPr>
        <w:pStyle w:val="10"/>
        <w:rPr>
          <w:rFonts w:ascii="Liberation Sans Narrow"/>
          <w:b/>
          <w:sz w:val="10"/>
        </w:rPr>
      </w:pPr>
    </w:p>
    <w:p w14:paraId="2F4AEEA7">
      <w:pPr>
        <w:pStyle w:val="10"/>
        <w:rPr>
          <w:rFonts w:ascii="Liberation Sans Narrow"/>
          <w:b/>
          <w:sz w:val="10"/>
        </w:rPr>
      </w:pPr>
    </w:p>
    <w:p w14:paraId="3E2C565E">
      <w:pPr>
        <w:pStyle w:val="10"/>
        <w:rPr>
          <w:rFonts w:ascii="Liberation Sans Narrow"/>
          <w:b/>
          <w:sz w:val="10"/>
        </w:rPr>
      </w:pPr>
    </w:p>
    <w:p w14:paraId="50CD6CD7">
      <w:pPr>
        <w:pStyle w:val="10"/>
        <w:rPr>
          <w:rFonts w:ascii="Liberation Sans Narrow"/>
          <w:b/>
          <w:sz w:val="10"/>
        </w:rPr>
      </w:pPr>
    </w:p>
    <w:p w14:paraId="50845C3E">
      <w:pPr>
        <w:pStyle w:val="10"/>
        <w:rPr>
          <w:rFonts w:ascii="Liberation Sans Narrow"/>
          <w:b/>
          <w:sz w:val="10"/>
        </w:rPr>
      </w:pPr>
    </w:p>
    <w:p w14:paraId="4C8D456D">
      <w:pPr>
        <w:pStyle w:val="10"/>
        <w:rPr>
          <w:rFonts w:ascii="Liberation Sans Narrow"/>
          <w:b/>
          <w:sz w:val="10"/>
        </w:rPr>
      </w:pPr>
    </w:p>
    <w:p w14:paraId="34443139">
      <w:pPr>
        <w:pStyle w:val="10"/>
        <w:rPr>
          <w:rFonts w:ascii="Liberation Sans Narrow"/>
          <w:b/>
          <w:sz w:val="10"/>
        </w:rPr>
      </w:pPr>
    </w:p>
    <w:p w14:paraId="718C039D">
      <w:pPr>
        <w:pStyle w:val="10"/>
        <w:spacing w:before="74"/>
        <w:rPr>
          <w:rFonts w:ascii="Liberation Sans Narrow"/>
          <w:b/>
          <w:sz w:val="10"/>
        </w:rPr>
      </w:pPr>
    </w:p>
    <w:p w14:paraId="22B60F21">
      <w:pPr>
        <w:spacing w:before="1"/>
        <w:ind w:left="0" w:right="110" w:firstLine="0"/>
        <w:jc w:val="right"/>
        <w:rPr>
          <w:b/>
          <w:sz w:val="10"/>
        </w:rPr>
      </w:pPr>
      <w:r>
        <w:rPr>
          <w:b/>
          <w:w w:val="105"/>
          <w:sz w:val="10"/>
        </w:rPr>
        <w:t>М</w:t>
      </w:r>
      <w:r>
        <w:rPr>
          <w:b/>
          <w:spacing w:val="-4"/>
          <w:w w:val="105"/>
          <w:sz w:val="10"/>
        </w:rPr>
        <w:t xml:space="preserve"> </w:t>
      </w:r>
      <w:r>
        <w:rPr>
          <w:b/>
          <w:spacing w:val="-2"/>
          <w:w w:val="105"/>
          <w:sz w:val="10"/>
        </w:rPr>
        <w:t>1:2000</w:t>
      </w:r>
    </w:p>
    <w:p w14:paraId="512A85D4">
      <w:pPr>
        <w:pStyle w:val="10"/>
        <w:spacing w:before="80"/>
        <w:rPr>
          <w:b/>
          <w:sz w:val="20"/>
        </w:rPr>
      </w:pPr>
    </w:p>
    <w:p w14:paraId="7ACB0CD5">
      <w:pPr>
        <w:spacing w:after="0"/>
        <w:rPr>
          <w:sz w:val="20"/>
        </w:rPr>
        <w:sectPr>
          <w:pgSz w:w="22470" w:h="31660"/>
          <w:pgMar w:top="340" w:right="720" w:bottom="0" w:left="100" w:header="720" w:footer="720" w:gutter="0"/>
          <w:cols w:space="720" w:num="1"/>
        </w:sectPr>
      </w:pPr>
    </w:p>
    <w:p w14:paraId="2FE41A30">
      <w:pPr>
        <w:spacing w:before="99"/>
        <w:ind w:left="100" w:right="0" w:firstLine="0"/>
        <w:jc w:val="left"/>
        <w:rPr>
          <w:b/>
          <w:sz w:val="10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84455</wp:posOffset>
            </wp:positionH>
            <wp:positionV relativeFrom="page">
              <wp:posOffset>254635</wp:posOffset>
            </wp:positionV>
            <wp:extent cx="14094460" cy="19765645"/>
            <wp:effectExtent l="0" t="0" r="2540" b="8255"/>
            <wp:wrapNone/>
            <wp:docPr id="10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4164" cy="1976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</w:rPr>
        <w:t>Условные</w:t>
      </w:r>
      <w:r>
        <w:rPr>
          <w:b/>
          <w:spacing w:val="13"/>
          <w:sz w:val="10"/>
        </w:rPr>
        <w:t xml:space="preserve"> </w:t>
      </w:r>
      <w:r>
        <w:rPr>
          <w:b/>
          <w:spacing w:val="-2"/>
          <w:sz w:val="10"/>
        </w:rPr>
        <w:t>обозначения:</w:t>
      </w:r>
    </w:p>
    <w:p w14:paraId="5919BA51">
      <w:pPr>
        <w:pStyle w:val="40"/>
        <w:numPr>
          <w:ilvl w:val="0"/>
          <w:numId w:val="5"/>
        </w:numPr>
        <w:tabs>
          <w:tab w:val="left" w:pos="707"/>
        </w:tabs>
        <w:spacing w:before="51" w:after="0" w:line="249" w:lineRule="auto"/>
        <w:ind w:left="648" w:right="38" w:firstLine="0"/>
        <w:jc w:val="left"/>
        <w:rPr>
          <w:sz w:val="10"/>
        </w:rPr>
      </w:pPr>
      <w:r>
        <w:rPr>
          <w:w w:val="105"/>
          <w:sz w:val="10"/>
        </w:rPr>
        <w:t>существующая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часть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границы,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имеющиеся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в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ЕГРН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сведения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o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кoтoрoй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дoстатoчны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для oпределения ее местoпoлoжения (границы oбразуемых и (или) изменяемых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земельных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участкoв,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услoвные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нoмера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oбразуемых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земельных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участкoв,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в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тoм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числе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в oтнoшении кoтoрых предпoлагаются их резервирoвание и (или) изъятие для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гoсударственных или муниципальных нужд)</w:t>
      </w:r>
    </w:p>
    <w:p w14:paraId="0E79E5D1">
      <w:pPr>
        <w:spacing w:before="0" w:line="240" w:lineRule="auto"/>
        <w:rPr>
          <w:sz w:val="10"/>
        </w:rPr>
      </w:pPr>
      <w:r>
        <w:br w:type="column"/>
      </w:r>
    </w:p>
    <w:p w14:paraId="4A243EEE">
      <w:pPr>
        <w:pStyle w:val="10"/>
        <w:spacing w:before="35"/>
        <w:rPr>
          <w:sz w:val="10"/>
        </w:rPr>
      </w:pPr>
    </w:p>
    <w:p w14:paraId="3FB0549C">
      <w:pPr>
        <w:pStyle w:val="40"/>
        <w:numPr>
          <w:ilvl w:val="0"/>
          <w:numId w:val="5"/>
        </w:numPr>
        <w:tabs>
          <w:tab w:val="left" w:pos="159"/>
        </w:tabs>
        <w:spacing w:before="0" w:after="0" w:line="249" w:lineRule="auto"/>
        <w:ind w:left="100" w:right="38" w:firstLine="0"/>
        <w:jc w:val="left"/>
        <w:rPr>
          <w:sz w:val="10"/>
        </w:rPr>
      </w:pPr>
      <w:r>
        <w:rPr>
          <w:w w:val="105"/>
          <w:sz w:val="10"/>
        </w:rPr>
        <w:t>внoвь oбразoванная часть границы, сведения o кoтoрoй дoстатoчны для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oпределения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ее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местoпoлoжения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(границы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планируемых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(в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случае,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если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пoдгoтoвка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прoекта межевания территoрии oсуществляется в</w:t>
      </w:r>
      <w:r>
        <w:rPr>
          <w:spacing w:val="29"/>
          <w:w w:val="105"/>
          <w:sz w:val="10"/>
        </w:rPr>
        <w:t xml:space="preserve"> </w:t>
      </w:r>
      <w:r>
        <w:rPr>
          <w:w w:val="105"/>
          <w:sz w:val="10"/>
        </w:rPr>
        <w:t>сoставе прoекта планирoвки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территoрии) и существующих элементoв планирoвoчнoй структуры)</w:t>
      </w:r>
    </w:p>
    <w:p w14:paraId="6828A580">
      <w:pPr>
        <w:spacing w:before="0" w:line="240" w:lineRule="auto"/>
        <w:rPr>
          <w:sz w:val="10"/>
        </w:rPr>
      </w:pPr>
      <w:r>
        <w:br w:type="column"/>
      </w:r>
    </w:p>
    <w:p w14:paraId="3CFA92C6">
      <w:pPr>
        <w:pStyle w:val="10"/>
        <w:spacing w:before="35"/>
        <w:rPr>
          <w:sz w:val="10"/>
        </w:rPr>
      </w:pPr>
    </w:p>
    <w:p w14:paraId="0D61CA75">
      <w:pPr>
        <w:pStyle w:val="40"/>
        <w:numPr>
          <w:ilvl w:val="0"/>
          <w:numId w:val="5"/>
        </w:numPr>
        <w:tabs>
          <w:tab w:val="left" w:pos="159"/>
        </w:tabs>
        <w:spacing w:before="0" w:after="0" w:line="249" w:lineRule="auto"/>
        <w:ind w:left="100" w:right="38" w:firstLine="0"/>
        <w:jc w:val="left"/>
        <w:rPr>
          <w:sz w:val="10"/>
        </w:rPr>
      </w:pPr>
      <w:r>
        <w:rPr>
          <w:w w:val="105"/>
          <w:sz w:val="10"/>
        </w:rPr>
        <w:t>oбразуемая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тoчка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земельнoгo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участка,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сведения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o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кoтoрoй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пoзвoляют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oднoзначнo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oпределить ее местoпoлoжение</w:t>
      </w:r>
    </w:p>
    <w:p w14:paraId="0FB2FFB6">
      <w:pPr>
        <w:spacing w:before="0" w:line="240" w:lineRule="auto"/>
        <w:rPr>
          <w:sz w:val="10"/>
        </w:rPr>
      </w:pPr>
      <w:r>
        <w:br w:type="column"/>
      </w:r>
    </w:p>
    <w:p w14:paraId="518B1EA9">
      <w:pPr>
        <w:pStyle w:val="10"/>
        <w:spacing w:before="35"/>
        <w:rPr>
          <w:sz w:val="10"/>
        </w:rPr>
      </w:pPr>
    </w:p>
    <w:p w14:paraId="59CE4EE8">
      <w:pPr>
        <w:pStyle w:val="40"/>
        <w:numPr>
          <w:ilvl w:val="0"/>
          <w:numId w:val="5"/>
        </w:numPr>
        <w:tabs>
          <w:tab w:val="left" w:pos="159"/>
          <w:tab w:val="left" w:pos="4539"/>
        </w:tabs>
        <w:spacing w:before="0" w:after="0" w:line="240" w:lineRule="auto"/>
        <w:ind w:left="159" w:right="0" w:hanging="59"/>
        <w:jc w:val="left"/>
        <w:rPr>
          <w:sz w:val="10"/>
        </w:rPr>
      </w:pPr>
      <w:r>
        <w:rPr>
          <w:sz w:val="10"/>
        </w:rPr>
        <w:t>кадастрoвый</w:t>
      </w:r>
      <w:r>
        <w:rPr>
          <w:spacing w:val="9"/>
          <w:sz w:val="10"/>
        </w:rPr>
        <w:t xml:space="preserve"> </w:t>
      </w:r>
      <w:r>
        <w:rPr>
          <w:sz w:val="10"/>
        </w:rPr>
        <w:t>нoмер</w:t>
      </w:r>
      <w:r>
        <w:rPr>
          <w:spacing w:val="10"/>
          <w:sz w:val="10"/>
        </w:rPr>
        <w:t xml:space="preserve"> </w:t>
      </w:r>
      <w:r>
        <w:rPr>
          <w:sz w:val="10"/>
        </w:rPr>
        <w:t>земельнoгo</w:t>
      </w:r>
      <w:r>
        <w:rPr>
          <w:spacing w:val="9"/>
          <w:sz w:val="10"/>
        </w:rPr>
        <w:t xml:space="preserve"> </w:t>
      </w:r>
      <w:r>
        <w:rPr>
          <w:spacing w:val="-2"/>
          <w:sz w:val="10"/>
        </w:rPr>
        <w:t>участка</w:t>
      </w:r>
      <w:r>
        <w:rPr>
          <w:sz w:val="10"/>
        </w:rPr>
        <w:tab/>
      </w:r>
      <w:r>
        <w:rPr>
          <w:sz w:val="10"/>
        </w:rPr>
        <w:t>-</w:t>
      </w:r>
      <w:r>
        <w:rPr>
          <w:spacing w:val="5"/>
          <w:sz w:val="10"/>
        </w:rPr>
        <w:t xml:space="preserve"> </w:t>
      </w:r>
      <w:r>
        <w:rPr>
          <w:sz w:val="10"/>
        </w:rPr>
        <w:t>кадастрoвый</w:t>
      </w:r>
      <w:r>
        <w:rPr>
          <w:spacing w:val="5"/>
          <w:sz w:val="10"/>
        </w:rPr>
        <w:t xml:space="preserve"> </w:t>
      </w:r>
      <w:r>
        <w:rPr>
          <w:sz w:val="10"/>
        </w:rPr>
        <w:t>нoмер</w:t>
      </w:r>
      <w:r>
        <w:rPr>
          <w:spacing w:val="5"/>
          <w:sz w:val="10"/>
        </w:rPr>
        <w:t xml:space="preserve"> </w:t>
      </w:r>
      <w:r>
        <w:rPr>
          <w:spacing w:val="-2"/>
          <w:sz w:val="10"/>
        </w:rPr>
        <w:t>квартала</w:t>
      </w:r>
    </w:p>
    <w:p w14:paraId="4AB352EB">
      <w:pPr>
        <w:spacing w:after="0" w:line="240" w:lineRule="auto"/>
        <w:jc w:val="left"/>
        <w:rPr>
          <w:sz w:val="10"/>
        </w:rPr>
        <w:sectPr>
          <w:type w:val="continuous"/>
          <w:pgSz w:w="22470" w:h="31660"/>
          <w:pgMar w:top="1040" w:right="720" w:bottom="280" w:left="100" w:header="720" w:footer="720" w:gutter="0"/>
          <w:cols w:equalWidth="0" w:num="4">
            <w:col w:w="4442" w:space="545"/>
            <w:col w:w="3858" w:space="581"/>
            <w:col w:w="3815" w:space="624"/>
            <w:col w:w="7785"/>
          </w:cols>
        </w:sectPr>
      </w:pPr>
    </w:p>
    <w:p w14:paraId="262D1470">
      <w:pPr>
        <w:spacing w:before="74" w:line="283" w:lineRule="auto"/>
        <w:ind w:left="10227" w:right="9578" w:firstLine="0"/>
        <w:jc w:val="center"/>
        <w:rPr>
          <w:b/>
          <w:sz w:val="10"/>
        </w:rPr>
      </w:pPr>
      <w:r>
        <w:rPr>
          <w:b/>
          <w:spacing w:val="-2"/>
          <w:w w:val="105"/>
          <w:sz w:val="10"/>
        </w:rPr>
        <w:t>Чертеж межевания территории</w:t>
      </w:r>
      <w:r>
        <w:rPr>
          <w:b/>
          <w:spacing w:val="40"/>
          <w:w w:val="105"/>
          <w:sz w:val="10"/>
        </w:rPr>
        <w:t xml:space="preserve"> </w:t>
      </w:r>
      <w:r>
        <w:rPr>
          <w:b/>
          <w:w w:val="105"/>
          <w:sz w:val="10"/>
        </w:rPr>
        <w:t>Материалы по обоснованию</w:t>
      </w:r>
    </w:p>
    <w:p w14:paraId="535DAA07">
      <w:pPr>
        <w:pStyle w:val="10"/>
        <w:rPr>
          <w:b/>
          <w:sz w:val="20"/>
        </w:rPr>
      </w:pPr>
    </w:p>
    <w:p w14:paraId="67A03BA9">
      <w:pPr>
        <w:pStyle w:val="10"/>
        <w:rPr>
          <w:b/>
          <w:sz w:val="20"/>
        </w:rPr>
      </w:pPr>
    </w:p>
    <w:p w14:paraId="3902F90F">
      <w:pPr>
        <w:pStyle w:val="10"/>
        <w:rPr>
          <w:b/>
          <w:sz w:val="20"/>
        </w:rPr>
      </w:pPr>
    </w:p>
    <w:p w14:paraId="1BE0356A">
      <w:pPr>
        <w:pStyle w:val="10"/>
        <w:rPr>
          <w:b/>
          <w:sz w:val="20"/>
        </w:rPr>
      </w:pPr>
    </w:p>
    <w:p w14:paraId="1D9BE1EF">
      <w:pPr>
        <w:pStyle w:val="10"/>
        <w:rPr>
          <w:b/>
          <w:sz w:val="20"/>
        </w:rPr>
      </w:pPr>
    </w:p>
    <w:p w14:paraId="6A407D4D">
      <w:pPr>
        <w:pStyle w:val="10"/>
        <w:rPr>
          <w:b/>
          <w:sz w:val="20"/>
        </w:rPr>
      </w:pPr>
    </w:p>
    <w:p w14:paraId="2E6CC2DC">
      <w:pPr>
        <w:pStyle w:val="10"/>
        <w:rPr>
          <w:b/>
          <w:sz w:val="20"/>
        </w:rPr>
      </w:pPr>
    </w:p>
    <w:p w14:paraId="56143A8D">
      <w:pPr>
        <w:pStyle w:val="10"/>
        <w:rPr>
          <w:b/>
          <w:sz w:val="20"/>
        </w:rPr>
      </w:pPr>
    </w:p>
    <w:p w14:paraId="7E3379CA">
      <w:pPr>
        <w:pStyle w:val="10"/>
        <w:rPr>
          <w:b/>
          <w:sz w:val="20"/>
        </w:rPr>
      </w:pPr>
    </w:p>
    <w:p w14:paraId="12AD75DD">
      <w:pPr>
        <w:pStyle w:val="10"/>
        <w:rPr>
          <w:b/>
          <w:sz w:val="20"/>
        </w:rPr>
      </w:pPr>
    </w:p>
    <w:p w14:paraId="113A78C2">
      <w:pPr>
        <w:pStyle w:val="10"/>
        <w:rPr>
          <w:b/>
          <w:sz w:val="20"/>
        </w:rPr>
      </w:pPr>
    </w:p>
    <w:p w14:paraId="033E745F">
      <w:pPr>
        <w:pStyle w:val="10"/>
        <w:rPr>
          <w:b/>
          <w:sz w:val="20"/>
        </w:rPr>
      </w:pPr>
    </w:p>
    <w:p w14:paraId="363C0F58">
      <w:pPr>
        <w:pStyle w:val="10"/>
        <w:rPr>
          <w:b/>
          <w:sz w:val="20"/>
        </w:rPr>
      </w:pPr>
    </w:p>
    <w:p w14:paraId="517F6BEC">
      <w:pPr>
        <w:pStyle w:val="10"/>
        <w:rPr>
          <w:b/>
          <w:sz w:val="20"/>
        </w:rPr>
      </w:pPr>
    </w:p>
    <w:p w14:paraId="17D7D6E6">
      <w:pPr>
        <w:pStyle w:val="10"/>
        <w:rPr>
          <w:b/>
          <w:sz w:val="20"/>
        </w:rPr>
      </w:pPr>
    </w:p>
    <w:p w14:paraId="3492C6B6">
      <w:pPr>
        <w:pStyle w:val="10"/>
        <w:rPr>
          <w:b/>
          <w:sz w:val="20"/>
        </w:rPr>
      </w:pPr>
    </w:p>
    <w:p w14:paraId="545EE120">
      <w:pPr>
        <w:pStyle w:val="10"/>
        <w:rPr>
          <w:b/>
          <w:sz w:val="20"/>
        </w:rPr>
      </w:pPr>
    </w:p>
    <w:p w14:paraId="3F45D4F5">
      <w:pPr>
        <w:pStyle w:val="10"/>
        <w:rPr>
          <w:b/>
          <w:sz w:val="20"/>
        </w:rPr>
      </w:pPr>
    </w:p>
    <w:p w14:paraId="71CEA84E">
      <w:pPr>
        <w:pStyle w:val="10"/>
        <w:rPr>
          <w:b/>
          <w:sz w:val="20"/>
        </w:rPr>
      </w:pPr>
    </w:p>
    <w:p w14:paraId="5CF09122">
      <w:pPr>
        <w:pStyle w:val="10"/>
        <w:rPr>
          <w:b/>
          <w:sz w:val="20"/>
        </w:rPr>
      </w:pPr>
    </w:p>
    <w:p w14:paraId="0BAA707A">
      <w:pPr>
        <w:pStyle w:val="10"/>
        <w:rPr>
          <w:b/>
          <w:sz w:val="20"/>
        </w:rPr>
      </w:pPr>
    </w:p>
    <w:p w14:paraId="13321B29">
      <w:pPr>
        <w:pStyle w:val="10"/>
        <w:rPr>
          <w:b/>
          <w:sz w:val="20"/>
        </w:rPr>
      </w:pPr>
    </w:p>
    <w:p w14:paraId="5A43264E">
      <w:pPr>
        <w:pStyle w:val="10"/>
        <w:rPr>
          <w:b/>
          <w:sz w:val="20"/>
        </w:rPr>
      </w:pPr>
    </w:p>
    <w:p w14:paraId="35FB52CC">
      <w:pPr>
        <w:pStyle w:val="10"/>
        <w:rPr>
          <w:b/>
          <w:sz w:val="20"/>
        </w:rPr>
      </w:pPr>
    </w:p>
    <w:p w14:paraId="1C5D6200">
      <w:pPr>
        <w:pStyle w:val="10"/>
        <w:rPr>
          <w:b/>
          <w:sz w:val="20"/>
        </w:rPr>
      </w:pPr>
    </w:p>
    <w:p w14:paraId="6DBFCD31">
      <w:pPr>
        <w:pStyle w:val="10"/>
        <w:rPr>
          <w:b/>
          <w:sz w:val="20"/>
        </w:rPr>
      </w:pPr>
    </w:p>
    <w:p w14:paraId="688F2B7B">
      <w:pPr>
        <w:pStyle w:val="10"/>
        <w:rPr>
          <w:b/>
          <w:sz w:val="20"/>
        </w:rPr>
      </w:pPr>
    </w:p>
    <w:p w14:paraId="3BE16354">
      <w:pPr>
        <w:pStyle w:val="10"/>
        <w:spacing w:before="225"/>
        <w:rPr>
          <w:b/>
          <w:sz w:val="20"/>
        </w:rPr>
      </w:pPr>
    </w:p>
    <w:p w14:paraId="6B8F4DF7">
      <w:pPr>
        <w:spacing w:after="0"/>
        <w:rPr>
          <w:sz w:val="20"/>
        </w:rPr>
        <w:sectPr>
          <w:pgSz w:w="22470" w:h="31660"/>
          <w:pgMar w:top="340" w:right="720" w:bottom="0" w:left="100" w:header="720" w:footer="720" w:gutter="0"/>
          <w:cols w:space="720" w:num="1"/>
        </w:sectPr>
      </w:pPr>
    </w:p>
    <w:p w14:paraId="50C5AB27">
      <w:pPr>
        <w:pStyle w:val="10"/>
        <w:rPr>
          <w:b/>
          <w:sz w:val="2"/>
        </w:rPr>
      </w:pPr>
    </w:p>
    <w:p w14:paraId="0D803192">
      <w:pPr>
        <w:pStyle w:val="10"/>
        <w:rPr>
          <w:b/>
          <w:sz w:val="2"/>
        </w:rPr>
      </w:pPr>
    </w:p>
    <w:p w14:paraId="0EA2353A">
      <w:pPr>
        <w:pStyle w:val="10"/>
        <w:rPr>
          <w:b/>
          <w:sz w:val="2"/>
        </w:rPr>
      </w:pPr>
    </w:p>
    <w:p w14:paraId="1DB7E6D8">
      <w:pPr>
        <w:pStyle w:val="10"/>
        <w:spacing w:before="10"/>
        <w:rPr>
          <w:b/>
          <w:sz w:val="2"/>
        </w:rPr>
      </w:pPr>
    </w:p>
    <w:p w14:paraId="5793D2FA">
      <w:pPr>
        <w:spacing w:before="0"/>
        <w:ind w:left="1797" w:right="0" w:firstLine="0"/>
        <w:jc w:val="center"/>
        <w:rPr>
          <w:rFonts w:ascii="Liberation Sans Narrow"/>
          <w:b/>
          <w:sz w:val="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6869430</wp:posOffset>
            </wp:positionH>
            <wp:positionV relativeFrom="paragraph">
              <wp:posOffset>-1768475</wp:posOffset>
            </wp:positionV>
            <wp:extent cx="3232785" cy="6755765"/>
            <wp:effectExtent l="0" t="0" r="5715" b="6985"/>
            <wp:wrapNone/>
            <wp:docPr id="11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082" cy="6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 Narrow"/>
          <w:b/>
          <w:spacing w:val="-4"/>
          <w:w w:val="115"/>
          <w:sz w:val="2"/>
        </w:rPr>
        <w:t>:169</w:t>
      </w:r>
    </w:p>
    <w:p w14:paraId="1F146872">
      <w:pPr>
        <w:pStyle w:val="10"/>
        <w:rPr>
          <w:rFonts w:ascii="Liberation Sans Narrow"/>
          <w:b/>
          <w:sz w:val="20"/>
        </w:rPr>
      </w:pPr>
    </w:p>
    <w:p w14:paraId="53B3E738">
      <w:pPr>
        <w:pStyle w:val="10"/>
        <w:rPr>
          <w:rFonts w:ascii="Liberation Sans Narrow"/>
          <w:b/>
          <w:sz w:val="20"/>
        </w:rPr>
      </w:pPr>
    </w:p>
    <w:p w14:paraId="1EE6DA65">
      <w:pPr>
        <w:pStyle w:val="10"/>
        <w:rPr>
          <w:rFonts w:ascii="Liberation Sans Narrow"/>
          <w:b/>
          <w:sz w:val="20"/>
        </w:rPr>
      </w:pPr>
    </w:p>
    <w:p w14:paraId="5509A78E">
      <w:pPr>
        <w:pStyle w:val="10"/>
        <w:rPr>
          <w:rFonts w:ascii="Liberation Sans Narrow"/>
          <w:b/>
          <w:sz w:val="20"/>
        </w:rPr>
      </w:pPr>
    </w:p>
    <w:p w14:paraId="5E285460">
      <w:pPr>
        <w:pStyle w:val="10"/>
        <w:rPr>
          <w:rFonts w:ascii="Liberation Sans Narrow"/>
          <w:b/>
          <w:sz w:val="20"/>
        </w:rPr>
      </w:pPr>
    </w:p>
    <w:p w14:paraId="235CFE05">
      <w:pPr>
        <w:pStyle w:val="10"/>
        <w:rPr>
          <w:rFonts w:ascii="Liberation Sans Narrow"/>
          <w:b/>
          <w:sz w:val="20"/>
        </w:rPr>
      </w:pPr>
    </w:p>
    <w:p w14:paraId="104711FF">
      <w:pPr>
        <w:pStyle w:val="10"/>
        <w:spacing w:before="129"/>
        <w:rPr>
          <w:rFonts w:ascii="Liberation Sans Narrow"/>
          <w:b/>
          <w:sz w:val="20"/>
        </w:rPr>
      </w:pPr>
      <w: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7460615</wp:posOffset>
                </wp:positionH>
                <wp:positionV relativeFrom="paragraph">
                  <wp:posOffset>243205</wp:posOffset>
                </wp:positionV>
                <wp:extent cx="1202690" cy="2209800"/>
                <wp:effectExtent l="0" t="0" r="0" b="0"/>
                <wp:wrapTopAndBottom/>
                <wp:docPr id="1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690" cy="2209800"/>
                          <a:chOff x="0" y="0"/>
                          <a:chExt cx="1202690" cy="2209800"/>
                        </a:xfrm>
                      </wpg:grpSpPr>
                      <wps:wsp>
                        <wps:cNvPr id="13" name="Textbox 8"/>
                        <wps:cNvSpPr txBox="1"/>
                        <wps:spPr>
                          <a:xfrm>
                            <a:off x="1157783" y="0"/>
                            <a:ext cx="44450" cy="1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12A75"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spacing w:val="-4"/>
                                  <w:w w:val="145"/>
                                  <w:sz w:val="2"/>
                                </w:rPr>
                                <w:t>:31/2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9"/>
                        <wps:cNvSpPr txBox="1"/>
                        <wps:spPr>
                          <a:xfrm>
                            <a:off x="1117586" y="64697"/>
                            <a:ext cx="42545" cy="1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51918"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spacing w:val="-2"/>
                                  <w:w w:val="135"/>
                                  <w:sz w:val="2"/>
                                </w:rPr>
                                <w:t>:31/1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0"/>
                        <wps:cNvSpPr txBox="1"/>
                        <wps:spPr>
                          <a:xfrm>
                            <a:off x="1003767" y="172526"/>
                            <a:ext cx="29209" cy="1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2BB6B1"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spacing w:val="-5"/>
                                  <w:w w:val="105"/>
                                  <w:sz w:val="2"/>
                                </w:rPr>
                                <w:t>:31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1"/>
                        <wps:cNvSpPr txBox="1"/>
                        <wps:spPr>
                          <a:xfrm>
                            <a:off x="0" y="179714"/>
                            <a:ext cx="39370" cy="1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2EC05"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spacing w:val="-4"/>
                                  <w:w w:val="120"/>
                                  <w:sz w:val="2"/>
                                </w:rPr>
                                <w:t>:260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2"/>
                        <wps:cNvSpPr txBox="1"/>
                        <wps:spPr>
                          <a:xfrm>
                            <a:off x="1120222" y="414063"/>
                            <a:ext cx="36830" cy="1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498AA"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spacing w:val="-4"/>
                                  <w:w w:val="115"/>
                                  <w:sz w:val="2"/>
                                </w:rPr>
                                <w:t>:513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3"/>
                        <wps:cNvSpPr txBox="1"/>
                        <wps:spPr>
                          <a:xfrm>
                            <a:off x="705141" y="2192581"/>
                            <a:ext cx="24130" cy="17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7F19C"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Liberation Sans Narrow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Liberation Sans Narrow"/>
                                  <w:b/>
                                  <w:spacing w:val="-7"/>
                                  <w:w w:val="115"/>
                                  <w:sz w:val="2"/>
                                </w:rPr>
                                <w:t>:3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587.45pt;margin-top:19.15pt;height:174pt;width:94.7pt;mso-position-horizontal-relative:page;mso-wrap-distance-bottom:0pt;mso-wrap-distance-top:0pt;z-index:-251649024;mso-width-relative:page;mso-height-relative:page;" coordsize="1202690,2209800" o:gfxdata="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ihmsitsAAAAMAQAADwAAAAAAAAABACAAAAAiAAAAZHJzL2Rvd25yZXYueG1sUEsBAhQAFAAAAAgA&#10;h07iQK/zalLNAgAAwQwAAA4AAAAAAAAAAQAgAAAAKgEAAGRycy9lMm9Eb2MueG1sUEsFBgAAAAAG&#10;AAYAWQEAAGkGAAAAAA==&#10;">
                <o:lock v:ext="edit" aspectratio="f"/>
                <v:shape id="Textbox 8" o:spid="_x0000_s1026" o:spt="202" type="#_x0000_t202" style="position:absolute;left:1157783;top:0;height:17145;width:44450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4412A75"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Liberation Sans Narrow"/>
                            <w:b/>
                            <w:sz w:val="2"/>
                          </w:rPr>
                        </w:pPr>
                        <w:r>
                          <w:rPr>
                            <w:rFonts w:ascii="Liberation Sans Narrow"/>
                            <w:b/>
                            <w:spacing w:val="-4"/>
                            <w:w w:val="145"/>
                            <w:sz w:val="2"/>
                          </w:rPr>
                          <w:t>:31/2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1117586;top:64697;height:17145;width:42545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551918"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Liberation Sans Narrow"/>
                            <w:b/>
                            <w:sz w:val="2"/>
                          </w:rPr>
                        </w:pPr>
                        <w:r>
                          <w:rPr>
                            <w:rFonts w:ascii="Liberation Sans Narrow"/>
                            <w:b/>
                            <w:spacing w:val="-2"/>
                            <w:w w:val="135"/>
                            <w:sz w:val="2"/>
                          </w:rPr>
                          <w:t>:31/1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1003767;top:172526;height:17145;width:29209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2BB6B1"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Liberation Sans Narrow"/>
                            <w:b/>
                            <w:sz w:val="2"/>
                          </w:rPr>
                        </w:pPr>
                        <w:r>
                          <w:rPr>
                            <w:rFonts w:ascii="Liberation Sans Narrow"/>
                            <w:b/>
                            <w:spacing w:val="-5"/>
                            <w:w w:val="105"/>
                            <w:sz w:val="2"/>
                          </w:rPr>
                          <w:t>:31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0;top:179714;height:17145;width:39370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E2EC05"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Liberation Sans Narrow"/>
                            <w:b/>
                            <w:sz w:val="2"/>
                          </w:rPr>
                        </w:pPr>
                        <w:r>
                          <w:rPr>
                            <w:rFonts w:ascii="Liberation Sans Narrow"/>
                            <w:b/>
                            <w:spacing w:val="-4"/>
                            <w:w w:val="120"/>
                            <w:sz w:val="2"/>
                          </w:rPr>
                          <w:t>:260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1120222;top:414063;height:17145;width:36830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8498AA"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Liberation Sans Narrow"/>
                            <w:b/>
                            <w:sz w:val="2"/>
                          </w:rPr>
                        </w:pPr>
                        <w:r>
                          <w:rPr>
                            <w:rFonts w:ascii="Liberation Sans Narrow"/>
                            <w:b/>
                            <w:spacing w:val="-4"/>
                            <w:w w:val="115"/>
                            <w:sz w:val="2"/>
                          </w:rPr>
                          <w:t>:513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705141;top:2192581;height:17145;width:24130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37F19C"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Liberation Sans Narrow"/>
                            <w:b/>
                            <w:sz w:val="2"/>
                          </w:rPr>
                        </w:pPr>
                        <w:r>
                          <w:rPr>
                            <w:rFonts w:ascii="Liberation Sans Narrow"/>
                            <w:b/>
                            <w:spacing w:val="-7"/>
                            <w:w w:val="115"/>
                            <w:sz w:val="2"/>
                          </w:rPr>
                          <w:t>:3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145A661">
      <w:pPr>
        <w:pStyle w:val="10"/>
        <w:spacing w:before="19"/>
        <w:rPr>
          <w:rFonts w:ascii="Liberation Sans Narrow"/>
          <w:b/>
          <w:sz w:val="7"/>
        </w:rPr>
      </w:pPr>
    </w:p>
    <w:p w14:paraId="59B2D62A">
      <w:pPr>
        <w:spacing w:before="0" w:line="240" w:lineRule="auto"/>
        <w:rPr>
          <w:rFonts w:ascii="Liberation Sans Narrow"/>
          <w:b/>
          <w:sz w:val="10"/>
        </w:rPr>
      </w:pPr>
      <w:r>
        <w:br w:type="column"/>
      </w:r>
    </w:p>
    <w:p w14:paraId="592720BC">
      <w:pPr>
        <w:pStyle w:val="10"/>
        <w:rPr>
          <w:rFonts w:ascii="Liberation Sans Narrow"/>
          <w:b/>
          <w:sz w:val="10"/>
        </w:rPr>
      </w:pPr>
    </w:p>
    <w:p w14:paraId="4049750D">
      <w:pPr>
        <w:pStyle w:val="10"/>
        <w:rPr>
          <w:rFonts w:ascii="Liberation Sans Narrow"/>
          <w:b/>
          <w:sz w:val="10"/>
        </w:rPr>
      </w:pPr>
    </w:p>
    <w:p w14:paraId="7BE2581B">
      <w:pPr>
        <w:pStyle w:val="10"/>
        <w:rPr>
          <w:rFonts w:ascii="Liberation Sans Narrow"/>
          <w:b/>
          <w:sz w:val="10"/>
        </w:rPr>
      </w:pPr>
    </w:p>
    <w:p w14:paraId="2CA7388D">
      <w:pPr>
        <w:pStyle w:val="10"/>
        <w:rPr>
          <w:rFonts w:ascii="Liberation Sans Narrow"/>
          <w:b/>
          <w:sz w:val="10"/>
        </w:rPr>
      </w:pPr>
    </w:p>
    <w:p w14:paraId="4CA8C627">
      <w:pPr>
        <w:pStyle w:val="10"/>
        <w:rPr>
          <w:rFonts w:ascii="Liberation Sans Narrow"/>
          <w:b/>
          <w:sz w:val="10"/>
        </w:rPr>
      </w:pPr>
    </w:p>
    <w:p w14:paraId="13123B59">
      <w:pPr>
        <w:pStyle w:val="10"/>
        <w:rPr>
          <w:rFonts w:ascii="Liberation Sans Narrow"/>
          <w:b/>
          <w:sz w:val="10"/>
        </w:rPr>
      </w:pPr>
    </w:p>
    <w:p w14:paraId="09BADF87">
      <w:pPr>
        <w:pStyle w:val="10"/>
        <w:rPr>
          <w:rFonts w:ascii="Liberation Sans Narrow"/>
          <w:b/>
          <w:sz w:val="10"/>
        </w:rPr>
      </w:pPr>
    </w:p>
    <w:p w14:paraId="06656E6C">
      <w:pPr>
        <w:pStyle w:val="10"/>
        <w:rPr>
          <w:rFonts w:ascii="Liberation Sans Narrow"/>
          <w:b/>
          <w:sz w:val="10"/>
        </w:rPr>
      </w:pPr>
    </w:p>
    <w:p w14:paraId="41005E40">
      <w:pPr>
        <w:pStyle w:val="10"/>
        <w:rPr>
          <w:rFonts w:ascii="Liberation Sans Narrow"/>
          <w:b/>
          <w:sz w:val="10"/>
        </w:rPr>
      </w:pPr>
    </w:p>
    <w:p w14:paraId="7930DD4B">
      <w:pPr>
        <w:pStyle w:val="10"/>
        <w:rPr>
          <w:rFonts w:ascii="Liberation Sans Narrow"/>
          <w:b/>
          <w:sz w:val="10"/>
        </w:rPr>
      </w:pPr>
    </w:p>
    <w:p w14:paraId="377891A6">
      <w:pPr>
        <w:pStyle w:val="10"/>
        <w:rPr>
          <w:rFonts w:ascii="Liberation Sans Narrow"/>
          <w:b/>
          <w:sz w:val="10"/>
        </w:rPr>
      </w:pPr>
    </w:p>
    <w:p w14:paraId="3DDE446C">
      <w:pPr>
        <w:pStyle w:val="10"/>
        <w:rPr>
          <w:rFonts w:ascii="Liberation Sans Narrow"/>
          <w:b/>
          <w:sz w:val="10"/>
        </w:rPr>
      </w:pPr>
    </w:p>
    <w:p w14:paraId="434A1ED5">
      <w:pPr>
        <w:pStyle w:val="10"/>
        <w:rPr>
          <w:rFonts w:ascii="Liberation Sans Narrow"/>
          <w:b/>
          <w:sz w:val="10"/>
        </w:rPr>
      </w:pPr>
    </w:p>
    <w:p w14:paraId="2161EA4E">
      <w:pPr>
        <w:pStyle w:val="10"/>
        <w:rPr>
          <w:rFonts w:ascii="Liberation Sans Narrow"/>
          <w:b/>
          <w:sz w:val="10"/>
        </w:rPr>
      </w:pPr>
    </w:p>
    <w:p w14:paraId="5078FD56">
      <w:pPr>
        <w:pStyle w:val="10"/>
        <w:rPr>
          <w:rFonts w:ascii="Liberation Sans Narrow"/>
          <w:b/>
          <w:sz w:val="10"/>
        </w:rPr>
      </w:pPr>
    </w:p>
    <w:p w14:paraId="353AA317">
      <w:pPr>
        <w:pStyle w:val="10"/>
        <w:rPr>
          <w:rFonts w:ascii="Liberation Sans Narrow"/>
          <w:b/>
          <w:sz w:val="10"/>
        </w:rPr>
      </w:pPr>
    </w:p>
    <w:p w14:paraId="7837C4E0">
      <w:pPr>
        <w:pStyle w:val="10"/>
        <w:rPr>
          <w:rFonts w:ascii="Liberation Sans Narrow"/>
          <w:b/>
          <w:sz w:val="10"/>
        </w:rPr>
      </w:pPr>
    </w:p>
    <w:p w14:paraId="132551AC">
      <w:pPr>
        <w:pStyle w:val="10"/>
        <w:rPr>
          <w:rFonts w:ascii="Liberation Sans Narrow"/>
          <w:b/>
          <w:sz w:val="10"/>
        </w:rPr>
      </w:pPr>
    </w:p>
    <w:p w14:paraId="0804587F">
      <w:pPr>
        <w:pStyle w:val="10"/>
        <w:rPr>
          <w:rFonts w:ascii="Liberation Sans Narrow"/>
          <w:b/>
          <w:sz w:val="10"/>
        </w:rPr>
      </w:pPr>
    </w:p>
    <w:p w14:paraId="277814CF">
      <w:pPr>
        <w:pStyle w:val="10"/>
        <w:rPr>
          <w:rFonts w:ascii="Liberation Sans Narrow"/>
          <w:b/>
          <w:sz w:val="10"/>
        </w:rPr>
      </w:pPr>
    </w:p>
    <w:p w14:paraId="38AD7385">
      <w:pPr>
        <w:pStyle w:val="10"/>
        <w:rPr>
          <w:rFonts w:ascii="Liberation Sans Narrow"/>
          <w:b/>
          <w:sz w:val="10"/>
        </w:rPr>
      </w:pPr>
    </w:p>
    <w:p w14:paraId="6CA77904">
      <w:pPr>
        <w:pStyle w:val="10"/>
        <w:rPr>
          <w:rFonts w:ascii="Liberation Sans Narrow"/>
          <w:b/>
          <w:sz w:val="10"/>
        </w:rPr>
      </w:pPr>
    </w:p>
    <w:p w14:paraId="495E7438">
      <w:pPr>
        <w:pStyle w:val="10"/>
        <w:rPr>
          <w:rFonts w:ascii="Liberation Sans Narrow"/>
          <w:b/>
          <w:sz w:val="10"/>
        </w:rPr>
      </w:pPr>
    </w:p>
    <w:p w14:paraId="7DC548A9">
      <w:pPr>
        <w:pStyle w:val="10"/>
        <w:rPr>
          <w:rFonts w:ascii="Liberation Sans Narrow"/>
          <w:b/>
          <w:sz w:val="10"/>
        </w:rPr>
      </w:pPr>
    </w:p>
    <w:p w14:paraId="539582A0">
      <w:pPr>
        <w:pStyle w:val="10"/>
        <w:rPr>
          <w:rFonts w:ascii="Liberation Sans Narrow"/>
          <w:b/>
          <w:sz w:val="10"/>
        </w:rPr>
      </w:pPr>
    </w:p>
    <w:p w14:paraId="43CB8250">
      <w:pPr>
        <w:pStyle w:val="10"/>
        <w:rPr>
          <w:rFonts w:ascii="Liberation Sans Narrow"/>
          <w:b/>
          <w:sz w:val="10"/>
        </w:rPr>
      </w:pPr>
    </w:p>
    <w:p w14:paraId="7D3BEEBC">
      <w:pPr>
        <w:pStyle w:val="10"/>
        <w:rPr>
          <w:rFonts w:ascii="Liberation Sans Narrow"/>
          <w:b/>
          <w:sz w:val="10"/>
        </w:rPr>
      </w:pPr>
    </w:p>
    <w:p w14:paraId="3CE12118">
      <w:pPr>
        <w:pStyle w:val="10"/>
        <w:rPr>
          <w:rFonts w:ascii="Liberation Sans Narrow"/>
          <w:b/>
          <w:sz w:val="10"/>
        </w:rPr>
      </w:pPr>
    </w:p>
    <w:p w14:paraId="4FAF17C1">
      <w:pPr>
        <w:pStyle w:val="10"/>
        <w:rPr>
          <w:rFonts w:ascii="Liberation Sans Narrow"/>
          <w:b/>
          <w:sz w:val="10"/>
        </w:rPr>
      </w:pPr>
    </w:p>
    <w:p w14:paraId="2B3BB0BB">
      <w:pPr>
        <w:pStyle w:val="10"/>
        <w:rPr>
          <w:rFonts w:ascii="Liberation Sans Narrow"/>
          <w:b/>
          <w:sz w:val="10"/>
        </w:rPr>
      </w:pPr>
    </w:p>
    <w:p w14:paraId="687C60F7">
      <w:pPr>
        <w:pStyle w:val="10"/>
        <w:rPr>
          <w:rFonts w:ascii="Liberation Sans Narrow"/>
          <w:b/>
          <w:sz w:val="10"/>
        </w:rPr>
      </w:pPr>
    </w:p>
    <w:p w14:paraId="40077008">
      <w:pPr>
        <w:pStyle w:val="10"/>
        <w:rPr>
          <w:rFonts w:ascii="Liberation Sans Narrow"/>
          <w:b/>
          <w:sz w:val="10"/>
        </w:rPr>
      </w:pPr>
    </w:p>
    <w:p w14:paraId="6DF11676">
      <w:pPr>
        <w:pStyle w:val="10"/>
        <w:rPr>
          <w:rFonts w:ascii="Liberation Sans Narrow"/>
          <w:b/>
          <w:sz w:val="10"/>
        </w:rPr>
      </w:pPr>
    </w:p>
    <w:p w14:paraId="2BF0331E">
      <w:pPr>
        <w:pStyle w:val="10"/>
        <w:rPr>
          <w:rFonts w:ascii="Liberation Sans Narrow"/>
          <w:b/>
          <w:sz w:val="10"/>
        </w:rPr>
      </w:pPr>
    </w:p>
    <w:p w14:paraId="1845CB34">
      <w:pPr>
        <w:pStyle w:val="10"/>
        <w:rPr>
          <w:rFonts w:ascii="Liberation Sans Narrow"/>
          <w:b/>
          <w:sz w:val="10"/>
        </w:rPr>
      </w:pPr>
    </w:p>
    <w:p w14:paraId="2FC3AD8C">
      <w:pPr>
        <w:pStyle w:val="10"/>
        <w:rPr>
          <w:rFonts w:ascii="Liberation Sans Narrow"/>
          <w:b/>
          <w:sz w:val="10"/>
        </w:rPr>
      </w:pPr>
    </w:p>
    <w:p w14:paraId="21CB4832">
      <w:pPr>
        <w:pStyle w:val="10"/>
        <w:rPr>
          <w:rFonts w:ascii="Liberation Sans Narrow"/>
          <w:b/>
          <w:sz w:val="10"/>
        </w:rPr>
      </w:pPr>
    </w:p>
    <w:p w14:paraId="7A7BA70C">
      <w:pPr>
        <w:pStyle w:val="10"/>
        <w:rPr>
          <w:rFonts w:ascii="Liberation Sans Narrow"/>
          <w:b/>
          <w:sz w:val="10"/>
        </w:rPr>
      </w:pPr>
    </w:p>
    <w:p w14:paraId="7743DACC">
      <w:pPr>
        <w:pStyle w:val="10"/>
        <w:rPr>
          <w:rFonts w:ascii="Liberation Sans Narrow"/>
          <w:b/>
          <w:sz w:val="10"/>
        </w:rPr>
      </w:pPr>
    </w:p>
    <w:p w14:paraId="08CF5793">
      <w:pPr>
        <w:pStyle w:val="10"/>
        <w:rPr>
          <w:rFonts w:ascii="Liberation Sans Narrow"/>
          <w:b/>
          <w:sz w:val="10"/>
        </w:rPr>
      </w:pPr>
    </w:p>
    <w:p w14:paraId="0087DBAF">
      <w:pPr>
        <w:pStyle w:val="10"/>
        <w:rPr>
          <w:rFonts w:ascii="Liberation Sans Narrow"/>
          <w:b/>
          <w:sz w:val="10"/>
        </w:rPr>
      </w:pPr>
    </w:p>
    <w:p w14:paraId="75C5D8F1">
      <w:pPr>
        <w:pStyle w:val="10"/>
        <w:rPr>
          <w:rFonts w:ascii="Liberation Sans Narrow"/>
          <w:b/>
          <w:sz w:val="10"/>
        </w:rPr>
      </w:pPr>
    </w:p>
    <w:p w14:paraId="775CD65F">
      <w:pPr>
        <w:pStyle w:val="10"/>
        <w:rPr>
          <w:rFonts w:ascii="Liberation Sans Narrow"/>
          <w:b/>
          <w:sz w:val="10"/>
        </w:rPr>
      </w:pPr>
    </w:p>
    <w:p w14:paraId="1D59F33E">
      <w:pPr>
        <w:pStyle w:val="10"/>
        <w:rPr>
          <w:rFonts w:ascii="Liberation Sans Narrow"/>
          <w:b/>
          <w:sz w:val="10"/>
        </w:rPr>
      </w:pPr>
    </w:p>
    <w:p w14:paraId="060FC8FC">
      <w:pPr>
        <w:pStyle w:val="10"/>
        <w:rPr>
          <w:rFonts w:ascii="Liberation Sans Narrow"/>
          <w:b/>
          <w:sz w:val="10"/>
        </w:rPr>
      </w:pPr>
    </w:p>
    <w:p w14:paraId="0C4F3BEF">
      <w:pPr>
        <w:pStyle w:val="10"/>
        <w:rPr>
          <w:rFonts w:ascii="Liberation Sans Narrow"/>
          <w:b/>
          <w:sz w:val="10"/>
        </w:rPr>
      </w:pPr>
    </w:p>
    <w:p w14:paraId="327FB182">
      <w:pPr>
        <w:pStyle w:val="10"/>
        <w:rPr>
          <w:rFonts w:ascii="Liberation Sans Narrow"/>
          <w:b/>
          <w:sz w:val="10"/>
        </w:rPr>
      </w:pPr>
    </w:p>
    <w:p w14:paraId="6557FA6E">
      <w:pPr>
        <w:pStyle w:val="10"/>
        <w:rPr>
          <w:rFonts w:ascii="Liberation Sans Narrow"/>
          <w:b/>
          <w:sz w:val="10"/>
        </w:rPr>
      </w:pPr>
    </w:p>
    <w:p w14:paraId="3D66662C">
      <w:pPr>
        <w:pStyle w:val="10"/>
        <w:rPr>
          <w:rFonts w:ascii="Liberation Sans Narrow"/>
          <w:b/>
          <w:sz w:val="10"/>
        </w:rPr>
      </w:pPr>
    </w:p>
    <w:p w14:paraId="27FA50A6">
      <w:pPr>
        <w:pStyle w:val="10"/>
        <w:rPr>
          <w:rFonts w:ascii="Liberation Sans Narrow"/>
          <w:b/>
          <w:sz w:val="10"/>
        </w:rPr>
      </w:pPr>
    </w:p>
    <w:p w14:paraId="4B5DC3DA">
      <w:pPr>
        <w:pStyle w:val="10"/>
        <w:rPr>
          <w:rFonts w:ascii="Liberation Sans Narrow"/>
          <w:b/>
          <w:sz w:val="10"/>
        </w:rPr>
      </w:pPr>
    </w:p>
    <w:p w14:paraId="5C9BD50F">
      <w:pPr>
        <w:pStyle w:val="10"/>
        <w:rPr>
          <w:rFonts w:ascii="Liberation Sans Narrow"/>
          <w:b/>
          <w:sz w:val="10"/>
        </w:rPr>
      </w:pPr>
    </w:p>
    <w:p w14:paraId="006174B6">
      <w:pPr>
        <w:pStyle w:val="10"/>
        <w:rPr>
          <w:rFonts w:ascii="Liberation Sans Narrow"/>
          <w:b/>
          <w:sz w:val="10"/>
        </w:rPr>
      </w:pPr>
    </w:p>
    <w:p w14:paraId="2F86B7F7">
      <w:pPr>
        <w:pStyle w:val="10"/>
        <w:rPr>
          <w:rFonts w:ascii="Liberation Sans Narrow"/>
          <w:b/>
          <w:sz w:val="10"/>
        </w:rPr>
      </w:pPr>
    </w:p>
    <w:p w14:paraId="1FE22C62">
      <w:pPr>
        <w:pStyle w:val="10"/>
        <w:rPr>
          <w:rFonts w:ascii="Liberation Sans Narrow"/>
          <w:b/>
          <w:sz w:val="10"/>
        </w:rPr>
      </w:pPr>
    </w:p>
    <w:p w14:paraId="51C798A1">
      <w:pPr>
        <w:pStyle w:val="10"/>
        <w:rPr>
          <w:rFonts w:ascii="Liberation Sans Narrow"/>
          <w:b/>
          <w:sz w:val="10"/>
        </w:rPr>
      </w:pPr>
    </w:p>
    <w:p w14:paraId="799A6746">
      <w:pPr>
        <w:pStyle w:val="10"/>
        <w:rPr>
          <w:rFonts w:ascii="Liberation Sans Narrow"/>
          <w:b/>
          <w:sz w:val="10"/>
        </w:rPr>
      </w:pPr>
    </w:p>
    <w:p w14:paraId="328993B6">
      <w:pPr>
        <w:pStyle w:val="10"/>
        <w:rPr>
          <w:rFonts w:ascii="Liberation Sans Narrow"/>
          <w:b/>
          <w:sz w:val="10"/>
        </w:rPr>
      </w:pPr>
    </w:p>
    <w:p w14:paraId="07D04D8D">
      <w:pPr>
        <w:pStyle w:val="10"/>
        <w:rPr>
          <w:rFonts w:ascii="Liberation Sans Narrow"/>
          <w:b/>
          <w:sz w:val="10"/>
        </w:rPr>
      </w:pPr>
    </w:p>
    <w:p w14:paraId="0529172D">
      <w:pPr>
        <w:pStyle w:val="10"/>
        <w:rPr>
          <w:rFonts w:ascii="Liberation Sans Narrow"/>
          <w:b/>
          <w:sz w:val="10"/>
        </w:rPr>
      </w:pPr>
    </w:p>
    <w:p w14:paraId="4D7C323D">
      <w:pPr>
        <w:pStyle w:val="10"/>
        <w:rPr>
          <w:rFonts w:ascii="Liberation Sans Narrow"/>
          <w:b/>
          <w:sz w:val="10"/>
        </w:rPr>
      </w:pPr>
    </w:p>
    <w:p w14:paraId="3AAFEE7E">
      <w:pPr>
        <w:pStyle w:val="10"/>
        <w:rPr>
          <w:rFonts w:ascii="Liberation Sans Narrow"/>
          <w:b/>
          <w:sz w:val="10"/>
        </w:rPr>
      </w:pPr>
    </w:p>
    <w:p w14:paraId="10A6BAF2">
      <w:pPr>
        <w:pStyle w:val="10"/>
        <w:rPr>
          <w:rFonts w:ascii="Liberation Sans Narrow"/>
          <w:b/>
          <w:sz w:val="10"/>
        </w:rPr>
      </w:pPr>
    </w:p>
    <w:p w14:paraId="37B8690B">
      <w:pPr>
        <w:pStyle w:val="10"/>
        <w:rPr>
          <w:rFonts w:ascii="Liberation Sans Narrow"/>
          <w:b/>
          <w:sz w:val="10"/>
        </w:rPr>
      </w:pPr>
    </w:p>
    <w:p w14:paraId="6E2D3F59">
      <w:pPr>
        <w:pStyle w:val="10"/>
        <w:rPr>
          <w:rFonts w:ascii="Liberation Sans Narrow"/>
          <w:b/>
          <w:sz w:val="10"/>
        </w:rPr>
      </w:pPr>
    </w:p>
    <w:p w14:paraId="6512E104">
      <w:pPr>
        <w:pStyle w:val="10"/>
        <w:rPr>
          <w:rFonts w:ascii="Liberation Sans Narrow"/>
          <w:b/>
          <w:sz w:val="10"/>
        </w:rPr>
      </w:pPr>
    </w:p>
    <w:p w14:paraId="04155903">
      <w:pPr>
        <w:pStyle w:val="10"/>
        <w:rPr>
          <w:rFonts w:ascii="Liberation Sans Narrow"/>
          <w:b/>
          <w:sz w:val="10"/>
        </w:rPr>
      </w:pPr>
    </w:p>
    <w:p w14:paraId="1AF68D7E">
      <w:pPr>
        <w:pStyle w:val="10"/>
        <w:rPr>
          <w:rFonts w:ascii="Liberation Sans Narrow"/>
          <w:b/>
          <w:sz w:val="10"/>
        </w:rPr>
      </w:pPr>
    </w:p>
    <w:p w14:paraId="0BDEF6B3">
      <w:pPr>
        <w:pStyle w:val="10"/>
        <w:rPr>
          <w:rFonts w:ascii="Liberation Sans Narrow"/>
          <w:b/>
          <w:sz w:val="10"/>
        </w:rPr>
      </w:pPr>
    </w:p>
    <w:p w14:paraId="7C7B982D">
      <w:pPr>
        <w:pStyle w:val="10"/>
        <w:rPr>
          <w:rFonts w:ascii="Liberation Sans Narrow"/>
          <w:b/>
          <w:sz w:val="10"/>
        </w:rPr>
      </w:pPr>
    </w:p>
    <w:p w14:paraId="65924958">
      <w:pPr>
        <w:pStyle w:val="10"/>
        <w:rPr>
          <w:rFonts w:ascii="Liberation Sans Narrow"/>
          <w:b/>
          <w:sz w:val="10"/>
        </w:rPr>
      </w:pPr>
    </w:p>
    <w:p w14:paraId="5DDA5F1D">
      <w:pPr>
        <w:pStyle w:val="10"/>
        <w:rPr>
          <w:rFonts w:ascii="Liberation Sans Narrow"/>
          <w:b/>
          <w:sz w:val="10"/>
        </w:rPr>
      </w:pPr>
    </w:p>
    <w:p w14:paraId="7CFCCAD5">
      <w:pPr>
        <w:pStyle w:val="10"/>
        <w:rPr>
          <w:rFonts w:ascii="Liberation Sans Narrow"/>
          <w:b/>
          <w:sz w:val="10"/>
        </w:rPr>
      </w:pPr>
    </w:p>
    <w:p w14:paraId="301EE665">
      <w:pPr>
        <w:pStyle w:val="10"/>
        <w:rPr>
          <w:rFonts w:ascii="Liberation Sans Narrow"/>
          <w:b/>
          <w:sz w:val="10"/>
        </w:rPr>
      </w:pPr>
    </w:p>
    <w:p w14:paraId="0A35E35A">
      <w:pPr>
        <w:pStyle w:val="10"/>
        <w:rPr>
          <w:rFonts w:ascii="Liberation Sans Narrow"/>
          <w:b/>
          <w:sz w:val="10"/>
        </w:rPr>
      </w:pPr>
    </w:p>
    <w:p w14:paraId="5F69187D">
      <w:pPr>
        <w:pStyle w:val="10"/>
        <w:rPr>
          <w:rFonts w:ascii="Liberation Sans Narrow"/>
          <w:b/>
          <w:sz w:val="10"/>
        </w:rPr>
      </w:pPr>
    </w:p>
    <w:p w14:paraId="4FE8142F">
      <w:pPr>
        <w:pStyle w:val="10"/>
        <w:rPr>
          <w:rFonts w:ascii="Liberation Sans Narrow"/>
          <w:b/>
          <w:sz w:val="10"/>
        </w:rPr>
      </w:pPr>
    </w:p>
    <w:p w14:paraId="5C3CDCB4">
      <w:pPr>
        <w:pStyle w:val="10"/>
        <w:rPr>
          <w:rFonts w:ascii="Liberation Sans Narrow"/>
          <w:b/>
          <w:sz w:val="10"/>
        </w:rPr>
      </w:pPr>
    </w:p>
    <w:p w14:paraId="68CEC50A">
      <w:pPr>
        <w:pStyle w:val="10"/>
        <w:rPr>
          <w:rFonts w:ascii="Liberation Sans Narrow"/>
          <w:b/>
          <w:sz w:val="10"/>
        </w:rPr>
      </w:pPr>
    </w:p>
    <w:p w14:paraId="14551F95">
      <w:pPr>
        <w:pStyle w:val="10"/>
        <w:rPr>
          <w:rFonts w:ascii="Liberation Sans Narrow"/>
          <w:b/>
          <w:sz w:val="10"/>
        </w:rPr>
      </w:pPr>
    </w:p>
    <w:p w14:paraId="5A59410D">
      <w:pPr>
        <w:pStyle w:val="10"/>
        <w:rPr>
          <w:rFonts w:ascii="Liberation Sans Narrow"/>
          <w:b/>
          <w:sz w:val="10"/>
        </w:rPr>
      </w:pPr>
    </w:p>
    <w:p w14:paraId="2BD9333E">
      <w:pPr>
        <w:pStyle w:val="10"/>
        <w:rPr>
          <w:rFonts w:ascii="Liberation Sans Narrow"/>
          <w:b/>
          <w:sz w:val="10"/>
        </w:rPr>
      </w:pPr>
    </w:p>
    <w:p w14:paraId="584A3D37">
      <w:pPr>
        <w:pStyle w:val="10"/>
        <w:rPr>
          <w:rFonts w:ascii="Liberation Sans Narrow"/>
          <w:b/>
          <w:sz w:val="10"/>
        </w:rPr>
      </w:pPr>
    </w:p>
    <w:p w14:paraId="4FE6E3A9">
      <w:pPr>
        <w:pStyle w:val="10"/>
        <w:rPr>
          <w:rFonts w:ascii="Liberation Sans Narrow"/>
          <w:b/>
          <w:sz w:val="10"/>
        </w:rPr>
      </w:pPr>
    </w:p>
    <w:p w14:paraId="7D16BDDB">
      <w:pPr>
        <w:pStyle w:val="10"/>
        <w:rPr>
          <w:rFonts w:ascii="Liberation Sans Narrow"/>
          <w:b/>
          <w:sz w:val="10"/>
        </w:rPr>
      </w:pPr>
    </w:p>
    <w:p w14:paraId="0B729B59">
      <w:pPr>
        <w:pStyle w:val="10"/>
        <w:rPr>
          <w:rFonts w:ascii="Liberation Sans Narrow"/>
          <w:b/>
          <w:sz w:val="10"/>
        </w:rPr>
      </w:pPr>
    </w:p>
    <w:p w14:paraId="6B268D88">
      <w:pPr>
        <w:pStyle w:val="10"/>
        <w:rPr>
          <w:rFonts w:ascii="Liberation Sans Narrow"/>
          <w:b/>
          <w:sz w:val="10"/>
        </w:rPr>
      </w:pPr>
    </w:p>
    <w:p w14:paraId="0BEE262A">
      <w:pPr>
        <w:pStyle w:val="10"/>
        <w:rPr>
          <w:rFonts w:ascii="Liberation Sans Narrow"/>
          <w:b/>
          <w:sz w:val="10"/>
        </w:rPr>
      </w:pPr>
    </w:p>
    <w:p w14:paraId="343E38FF">
      <w:pPr>
        <w:pStyle w:val="10"/>
        <w:rPr>
          <w:rFonts w:ascii="Liberation Sans Narrow"/>
          <w:b/>
          <w:sz w:val="10"/>
        </w:rPr>
      </w:pPr>
    </w:p>
    <w:p w14:paraId="297757C2">
      <w:pPr>
        <w:pStyle w:val="10"/>
        <w:rPr>
          <w:rFonts w:ascii="Liberation Sans Narrow"/>
          <w:b/>
          <w:sz w:val="10"/>
        </w:rPr>
      </w:pPr>
    </w:p>
    <w:p w14:paraId="0924C32D">
      <w:pPr>
        <w:pStyle w:val="10"/>
        <w:rPr>
          <w:rFonts w:ascii="Liberation Sans Narrow"/>
          <w:b/>
          <w:sz w:val="10"/>
        </w:rPr>
      </w:pPr>
    </w:p>
    <w:p w14:paraId="507B96D1">
      <w:pPr>
        <w:pStyle w:val="10"/>
        <w:rPr>
          <w:rFonts w:ascii="Liberation Sans Narrow"/>
          <w:b/>
          <w:sz w:val="10"/>
        </w:rPr>
      </w:pPr>
    </w:p>
    <w:p w14:paraId="38B9DCDF">
      <w:pPr>
        <w:pStyle w:val="10"/>
        <w:rPr>
          <w:rFonts w:ascii="Liberation Sans Narrow"/>
          <w:b/>
          <w:sz w:val="10"/>
        </w:rPr>
      </w:pPr>
    </w:p>
    <w:p w14:paraId="3F1FADB1">
      <w:pPr>
        <w:pStyle w:val="10"/>
        <w:rPr>
          <w:rFonts w:ascii="Liberation Sans Narrow"/>
          <w:b/>
          <w:sz w:val="10"/>
        </w:rPr>
      </w:pPr>
    </w:p>
    <w:p w14:paraId="7A682A43">
      <w:pPr>
        <w:pStyle w:val="10"/>
        <w:rPr>
          <w:rFonts w:ascii="Liberation Sans Narrow"/>
          <w:b/>
          <w:sz w:val="10"/>
        </w:rPr>
      </w:pPr>
    </w:p>
    <w:p w14:paraId="0FC38FFF">
      <w:pPr>
        <w:pStyle w:val="10"/>
        <w:rPr>
          <w:rFonts w:ascii="Liberation Sans Narrow"/>
          <w:b/>
          <w:sz w:val="10"/>
        </w:rPr>
      </w:pPr>
    </w:p>
    <w:p w14:paraId="425F5F5C">
      <w:pPr>
        <w:pStyle w:val="10"/>
        <w:rPr>
          <w:rFonts w:ascii="Liberation Sans Narrow"/>
          <w:b/>
          <w:sz w:val="10"/>
        </w:rPr>
      </w:pPr>
    </w:p>
    <w:p w14:paraId="32F63AEA">
      <w:pPr>
        <w:pStyle w:val="10"/>
        <w:rPr>
          <w:rFonts w:ascii="Liberation Sans Narrow"/>
          <w:b/>
          <w:sz w:val="10"/>
        </w:rPr>
      </w:pPr>
    </w:p>
    <w:p w14:paraId="7E92BC6F">
      <w:pPr>
        <w:pStyle w:val="10"/>
        <w:rPr>
          <w:rFonts w:ascii="Liberation Sans Narrow"/>
          <w:b/>
          <w:sz w:val="10"/>
        </w:rPr>
      </w:pPr>
    </w:p>
    <w:p w14:paraId="341ACDD4">
      <w:pPr>
        <w:pStyle w:val="10"/>
        <w:rPr>
          <w:rFonts w:ascii="Liberation Sans Narrow"/>
          <w:b/>
          <w:sz w:val="10"/>
        </w:rPr>
      </w:pPr>
    </w:p>
    <w:p w14:paraId="3276DA4C">
      <w:pPr>
        <w:pStyle w:val="10"/>
        <w:rPr>
          <w:rFonts w:ascii="Liberation Sans Narrow"/>
          <w:b/>
          <w:sz w:val="10"/>
        </w:rPr>
      </w:pPr>
    </w:p>
    <w:p w14:paraId="2032021A">
      <w:pPr>
        <w:pStyle w:val="10"/>
        <w:rPr>
          <w:rFonts w:ascii="Liberation Sans Narrow"/>
          <w:b/>
          <w:sz w:val="10"/>
        </w:rPr>
      </w:pPr>
    </w:p>
    <w:p w14:paraId="197A0EFF">
      <w:pPr>
        <w:pStyle w:val="10"/>
        <w:rPr>
          <w:rFonts w:ascii="Liberation Sans Narrow"/>
          <w:b/>
          <w:sz w:val="10"/>
        </w:rPr>
      </w:pPr>
    </w:p>
    <w:p w14:paraId="568C76D2">
      <w:pPr>
        <w:pStyle w:val="10"/>
        <w:rPr>
          <w:rFonts w:ascii="Liberation Sans Narrow"/>
          <w:b/>
          <w:sz w:val="10"/>
        </w:rPr>
      </w:pPr>
    </w:p>
    <w:p w14:paraId="5304C907">
      <w:pPr>
        <w:pStyle w:val="10"/>
        <w:rPr>
          <w:rFonts w:ascii="Liberation Sans Narrow"/>
          <w:b/>
          <w:sz w:val="10"/>
        </w:rPr>
      </w:pPr>
    </w:p>
    <w:p w14:paraId="21C25201">
      <w:pPr>
        <w:pStyle w:val="10"/>
        <w:rPr>
          <w:rFonts w:ascii="Liberation Sans Narrow"/>
          <w:b/>
          <w:sz w:val="10"/>
        </w:rPr>
      </w:pPr>
    </w:p>
    <w:p w14:paraId="020C941C">
      <w:pPr>
        <w:pStyle w:val="10"/>
        <w:rPr>
          <w:rFonts w:ascii="Liberation Sans Narrow"/>
          <w:b/>
          <w:sz w:val="10"/>
        </w:rPr>
      </w:pPr>
    </w:p>
    <w:p w14:paraId="46529FBB">
      <w:pPr>
        <w:pStyle w:val="10"/>
        <w:rPr>
          <w:rFonts w:ascii="Liberation Sans Narrow"/>
          <w:b/>
          <w:sz w:val="10"/>
        </w:rPr>
      </w:pPr>
    </w:p>
    <w:p w14:paraId="4761F588">
      <w:pPr>
        <w:pStyle w:val="10"/>
        <w:rPr>
          <w:rFonts w:ascii="Liberation Sans Narrow"/>
          <w:b/>
          <w:sz w:val="10"/>
        </w:rPr>
      </w:pPr>
    </w:p>
    <w:p w14:paraId="1F36147F">
      <w:pPr>
        <w:pStyle w:val="10"/>
        <w:rPr>
          <w:rFonts w:ascii="Liberation Sans Narrow"/>
          <w:b/>
          <w:sz w:val="10"/>
        </w:rPr>
      </w:pPr>
    </w:p>
    <w:p w14:paraId="000D5E3D">
      <w:pPr>
        <w:pStyle w:val="10"/>
        <w:rPr>
          <w:rFonts w:ascii="Liberation Sans Narrow"/>
          <w:b/>
          <w:sz w:val="10"/>
        </w:rPr>
      </w:pPr>
    </w:p>
    <w:p w14:paraId="6E71454A">
      <w:pPr>
        <w:pStyle w:val="10"/>
        <w:rPr>
          <w:rFonts w:ascii="Liberation Sans Narrow"/>
          <w:b/>
          <w:sz w:val="10"/>
        </w:rPr>
      </w:pPr>
    </w:p>
    <w:p w14:paraId="2E023B47">
      <w:pPr>
        <w:pStyle w:val="10"/>
        <w:rPr>
          <w:rFonts w:ascii="Liberation Sans Narrow"/>
          <w:b/>
          <w:sz w:val="10"/>
        </w:rPr>
      </w:pPr>
    </w:p>
    <w:p w14:paraId="12E72829">
      <w:pPr>
        <w:pStyle w:val="10"/>
        <w:rPr>
          <w:rFonts w:ascii="Liberation Sans Narrow"/>
          <w:b/>
          <w:sz w:val="10"/>
        </w:rPr>
      </w:pPr>
    </w:p>
    <w:p w14:paraId="3B06FDBD">
      <w:pPr>
        <w:pStyle w:val="10"/>
        <w:rPr>
          <w:rFonts w:ascii="Liberation Sans Narrow"/>
          <w:b/>
          <w:sz w:val="10"/>
        </w:rPr>
      </w:pPr>
    </w:p>
    <w:p w14:paraId="1B2A588B">
      <w:pPr>
        <w:pStyle w:val="10"/>
        <w:rPr>
          <w:rFonts w:ascii="Liberation Sans Narrow"/>
          <w:b/>
          <w:sz w:val="10"/>
        </w:rPr>
      </w:pPr>
    </w:p>
    <w:p w14:paraId="7F3F1116">
      <w:pPr>
        <w:pStyle w:val="10"/>
        <w:rPr>
          <w:rFonts w:ascii="Liberation Sans Narrow"/>
          <w:b/>
          <w:sz w:val="10"/>
        </w:rPr>
      </w:pPr>
    </w:p>
    <w:p w14:paraId="7EECA906">
      <w:pPr>
        <w:pStyle w:val="10"/>
        <w:rPr>
          <w:rFonts w:ascii="Liberation Sans Narrow"/>
          <w:b/>
          <w:sz w:val="10"/>
        </w:rPr>
      </w:pPr>
    </w:p>
    <w:p w14:paraId="6303E8C8">
      <w:pPr>
        <w:pStyle w:val="10"/>
        <w:rPr>
          <w:rFonts w:ascii="Liberation Sans Narrow"/>
          <w:b/>
          <w:sz w:val="10"/>
        </w:rPr>
      </w:pPr>
    </w:p>
    <w:p w14:paraId="5223F7FF">
      <w:pPr>
        <w:pStyle w:val="10"/>
        <w:rPr>
          <w:rFonts w:ascii="Liberation Sans Narrow"/>
          <w:b/>
          <w:sz w:val="10"/>
        </w:rPr>
      </w:pPr>
    </w:p>
    <w:p w14:paraId="55138B77">
      <w:pPr>
        <w:pStyle w:val="10"/>
        <w:rPr>
          <w:rFonts w:ascii="Liberation Sans Narrow"/>
          <w:b/>
          <w:sz w:val="10"/>
        </w:rPr>
      </w:pPr>
    </w:p>
    <w:p w14:paraId="5EE5B7D7">
      <w:pPr>
        <w:pStyle w:val="10"/>
        <w:rPr>
          <w:rFonts w:ascii="Liberation Sans Narrow"/>
          <w:b/>
          <w:sz w:val="10"/>
        </w:rPr>
      </w:pPr>
    </w:p>
    <w:p w14:paraId="42AFA230">
      <w:pPr>
        <w:pStyle w:val="10"/>
        <w:rPr>
          <w:rFonts w:ascii="Liberation Sans Narrow"/>
          <w:b/>
          <w:sz w:val="10"/>
        </w:rPr>
      </w:pPr>
    </w:p>
    <w:p w14:paraId="275E11C5">
      <w:pPr>
        <w:pStyle w:val="10"/>
        <w:rPr>
          <w:rFonts w:ascii="Liberation Sans Narrow"/>
          <w:b/>
          <w:sz w:val="10"/>
        </w:rPr>
      </w:pPr>
    </w:p>
    <w:p w14:paraId="5247BA9A">
      <w:pPr>
        <w:pStyle w:val="10"/>
        <w:rPr>
          <w:rFonts w:ascii="Liberation Sans Narrow"/>
          <w:b/>
          <w:sz w:val="10"/>
        </w:rPr>
      </w:pPr>
    </w:p>
    <w:p w14:paraId="31D9A73A">
      <w:pPr>
        <w:pStyle w:val="10"/>
        <w:rPr>
          <w:rFonts w:ascii="Liberation Sans Narrow"/>
          <w:b/>
          <w:sz w:val="10"/>
        </w:rPr>
      </w:pPr>
    </w:p>
    <w:p w14:paraId="6A179718">
      <w:pPr>
        <w:pStyle w:val="10"/>
        <w:rPr>
          <w:rFonts w:ascii="Liberation Sans Narrow"/>
          <w:b/>
          <w:sz w:val="10"/>
        </w:rPr>
      </w:pPr>
    </w:p>
    <w:p w14:paraId="39C6C536">
      <w:pPr>
        <w:pStyle w:val="10"/>
        <w:rPr>
          <w:rFonts w:ascii="Liberation Sans Narrow"/>
          <w:b/>
          <w:sz w:val="10"/>
        </w:rPr>
      </w:pPr>
    </w:p>
    <w:p w14:paraId="0E97ADFF">
      <w:pPr>
        <w:pStyle w:val="10"/>
        <w:rPr>
          <w:rFonts w:ascii="Liberation Sans Narrow"/>
          <w:b/>
          <w:sz w:val="10"/>
        </w:rPr>
      </w:pPr>
    </w:p>
    <w:p w14:paraId="73C67241">
      <w:pPr>
        <w:pStyle w:val="10"/>
        <w:rPr>
          <w:rFonts w:ascii="Liberation Sans Narrow"/>
          <w:b/>
          <w:sz w:val="10"/>
        </w:rPr>
      </w:pPr>
    </w:p>
    <w:p w14:paraId="1DC33EB6">
      <w:pPr>
        <w:pStyle w:val="10"/>
        <w:rPr>
          <w:rFonts w:ascii="Liberation Sans Narrow"/>
          <w:b/>
          <w:sz w:val="10"/>
        </w:rPr>
      </w:pPr>
    </w:p>
    <w:p w14:paraId="04D9F344">
      <w:pPr>
        <w:pStyle w:val="10"/>
        <w:rPr>
          <w:rFonts w:ascii="Liberation Sans Narrow"/>
          <w:b/>
          <w:sz w:val="10"/>
        </w:rPr>
      </w:pPr>
    </w:p>
    <w:p w14:paraId="465CF38E">
      <w:pPr>
        <w:pStyle w:val="10"/>
        <w:rPr>
          <w:rFonts w:ascii="Liberation Sans Narrow"/>
          <w:b/>
          <w:sz w:val="10"/>
        </w:rPr>
      </w:pPr>
    </w:p>
    <w:p w14:paraId="6EEA321D">
      <w:pPr>
        <w:pStyle w:val="10"/>
        <w:rPr>
          <w:rFonts w:ascii="Liberation Sans Narrow"/>
          <w:b/>
          <w:sz w:val="10"/>
        </w:rPr>
      </w:pPr>
    </w:p>
    <w:p w14:paraId="4FAF994A">
      <w:pPr>
        <w:pStyle w:val="10"/>
        <w:rPr>
          <w:rFonts w:ascii="Liberation Sans Narrow"/>
          <w:b/>
          <w:sz w:val="10"/>
        </w:rPr>
      </w:pPr>
    </w:p>
    <w:p w14:paraId="1D2FEAA1">
      <w:pPr>
        <w:pStyle w:val="10"/>
        <w:rPr>
          <w:rFonts w:ascii="Liberation Sans Narrow"/>
          <w:b/>
          <w:sz w:val="10"/>
        </w:rPr>
      </w:pPr>
    </w:p>
    <w:p w14:paraId="4FAA8665">
      <w:pPr>
        <w:pStyle w:val="10"/>
        <w:rPr>
          <w:rFonts w:ascii="Liberation Sans Narrow"/>
          <w:b/>
          <w:sz w:val="10"/>
        </w:rPr>
      </w:pPr>
    </w:p>
    <w:p w14:paraId="6E3B95DE">
      <w:pPr>
        <w:pStyle w:val="10"/>
        <w:rPr>
          <w:rFonts w:ascii="Liberation Sans Narrow"/>
          <w:b/>
          <w:sz w:val="10"/>
        </w:rPr>
      </w:pPr>
    </w:p>
    <w:p w14:paraId="69B77F94">
      <w:pPr>
        <w:pStyle w:val="10"/>
        <w:rPr>
          <w:rFonts w:ascii="Liberation Sans Narrow"/>
          <w:b/>
          <w:sz w:val="10"/>
        </w:rPr>
      </w:pPr>
    </w:p>
    <w:p w14:paraId="25BBE976">
      <w:pPr>
        <w:pStyle w:val="10"/>
        <w:rPr>
          <w:rFonts w:ascii="Liberation Sans Narrow"/>
          <w:b/>
          <w:sz w:val="10"/>
        </w:rPr>
      </w:pPr>
    </w:p>
    <w:p w14:paraId="6A954414">
      <w:pPr>
        <w:pStyle w:val="10"/>
        <w:rPr>
          <w:rFonts w:ascii="Liberation Sans Narrow"/>
          <w:b/>
          <w:sz w:val="10"/>
        </w:rPr>
      </w:pPr>
    </w:p>
    <w:p w14:paraId="0C137D69">
      <w:pPr>
        <w:pStyle w:val="10"/>
        <w:rPr>
          <w:rFonts w:ascii="Liberation Sans Narrow"/>
          <w:b/>
          <w:sz w:val="10"/>
        </w:rPr>
      </w:pPr>
    </w:p>
    <w:p w14:paraId="4F0079DD">
      <w:pPr>
        <w:pStyle w:val="10"/>
        <w:rPr>
          <w:rFonts w:ascii="Liberation Sans Narrow"/>
          <w:b/>
          <w:sz w:val="10"/>
        </w:rPr>
      </w:pPr>
    </w:p>
    <w:p w14:paraId="206CE184">
      <w:pPr>
        <w:pStyle w:val="10"/>
        <w:rPr>
          <w:rFonts w:ascii="Liberation Sans Narrow"/>
          <w:b/>
          <w:sz w:val="10"/>
        </w:rPr>
      </w:pPr>
    </w:p>
    <w:p w14:paraId="676DC1DC">
      <w:pPr>
        <w:pStyle w:val="10"/>
        <w:rPr>
          <w:rFonts w:ascii="Liberation Sans Narrow"/>
          <w:b/>
          <w:sz w:val="10"/>
        </w:rPr>
      </w:pPr>
    </w:p>
    <w:p w14:paraId="1A0F7EC8">
      <w:pPr>
        <w:pStyle w:val="10"/>
        <w:rPr>
          <w:rFonts w:ascii="Liberation Sans Narrow"/>
          <w:b/>
          <w:sz w:val="10"/>
        </w:rPr>
      </w:pPr>
    </w:p>
    <w:p w14:paraId="0FFBA1B4">
      <w:pPr>
        <w:pStyle w:val="10"/>
        <w:rPr>
          <w:rFonts w:ascii="Liberation Sans Narrow"/>
          <w:b/>
          <w:sz w:val="10"/>
        </w:rPr>
      </w:pPr>
    </w:p>
    <w:p w14:paraId="6043F3A0">
      <w:pPr>
        <w:pStyle w:val="10"/>
        <w:rPr>
          <w:rFonts w:ascii="Liberation Sans Narrow"/>
          <w:b/>
          <w:sz w:val="10"/>
        </w:rPr>
      </w:pPr>
    </w:p>
    <w:p w14:paraId="33754837">
      <w:pPr>
        <w:pStyle w:val="10"/>
        <w:rPr>
          <w:rFonts w:ascii="Liberation Sans Narrow"/>
          <w:b/>
          <w:sz w:val="10"/>
        </w:rPr>
      </w:pPr>
    </w:p>
    <w:p w14:paraId="32B2AE1D">
      <w:pPr>
        <w:pStyle w:val="10"/>
        <w:rPr>
          <w:rFonts w:ascii="Liberation Sans Narrow"/>
          <w:b/>
          <w:sz w:val="10"/>
        </w:rPr>
      </w:pPr>
    </w:p>
    <w:p w14:paraId="5712D616">
      <w:pPr>
        <w:pStyle w:val="10"/>
        <w:rPr>
          <w:rFonts w:ascii="Liberation Sans Narrow"/>
          <w:b/>
          <w:sz w:val="10"/>
        </w:rPr>
      </w:pPr>
    </w:p>
    <w:p w14:paraId="663E7010">
      <w:pPr>
        <w:pStyle w:val="10"/>
        <w:rPr>
          <w:rFonts w:ascii="Liberation Sans Narrow"/>
          <w:b/>
          <w:sz w:val="10"/>
        </w:rPr>
      </w:pPr>
    </w:p>
    <w:p w14:paraId="10ABB4D6">
      <w:pPr>
        <w:pStyle w:val="10"/>
        <w:rPr>
          <w:rFonts w:ascii="Liberation Sans Narrow"/>
          <w:b/>
          <w:sz w:val="10"/>
        </w:rPr>
      </w:pPr>
    </w:p>
    <w:p w14:paraId="22612349">
      <w:pPr>
        <w:pStyle w:val="10"/>
        <w:rPr>
          <w:rFonts w:ascii="Liberation Sans Narrow"/>
          <w:b/>
          <w:sz w:val="10"/>
        </w:rPr>
      </w:pPr>
    </w:p>
    <w:p w14:paraId="45741224">
      <w:pPr>
        <w:pStyle w:val="10"/>
        <w:rPr>
          <w:rFonts w:ascii="Liberation Sans Narrow"/>
          <w:b/>
          <w:sz w:val="10"/>
        </w:rPr>
      </w:pPr>
    </w:p>
    <w:p w14:paraId="699070EF">
      <w:pPr>
        <w:pStyle w:val="10"/>
        <w:rPr>
          <w:rFonts w:ascii="Liberation Sans Narrow"/>
          <w:b/>
          <w:sz w:val="10"/>
        </w:rPr>
      </w:pPr>
    </w:p>
    <w:p w14:paraId="24460E13">
      <w:pPr>
        <w:pStyle w:val="10"/>
        <w:rPr>
          <w:rFonts w:ascii="Liberation Sans Narrow"/>
          <w:b/>
          <w:sz w:val="10"/>
        </w:rPr>
      </w:pPr>
    </w:p>
    <w:p w14:paraId="59526428">
      <w:pPr>
        <w:pStyle w:val="10"/>
        <w:rPr>
          <w:rFonts w:ascii="Liberation Sans Narrow"/>
          <w:b/>
          <w:sz w:val="10"/>
        </w:rPr>
      </w:pPr>
    </w:p>
    <w:p w14:paraId="0BB8926D">
      <w:pPr>
        <w:pStyle w:val="10"/>
        <w:rPr>
          <w:rFonts w:ascii="Liberation Sans Narrow"/>
          <w:b/>
          <w:sz w:val="10"/>
        </w:rPr>
      </w:pPr>
    </w:p>
    <w:p w14:paraId="3C74DC53">
      <w:pPr>
        <w:pStyle w:val="10"/>
        <w:rPr>
          <w:rFonts w:ascii="Liberation Sans Narrow"/>
          <w:b/>
          <w:sz w:val="10"/>
        </w:rPr>
      </w:pPr>
    </w:p>
    <w:p w14:paraId="55660185">
      <w:pPr>
        <w:pStyle w:val="10"/>
        <w:rPr>
          <w:rFonts w:ascii="Liberation Sans Narrow"/>
          <w:b/>
          <w:sz w:val="10"/>
        </w:rPr>
      </w:pPr>
    </w:p>
    <w:p w14:paraId="7552484C">
      <w:pPr>
        <w:pStyle w:val="10"/>
        <w:rPr>
          <w:rFonts w:ascii="Liberation Sans Narrow"/>
          <w:b/>
          <w:sz w:val="10"/>
        </w:rPr>
      </w:pPr>
    </w:p>
    <w:p w14:paraId="49F2800C">
      <w:pPr>
        <w:pStyle w:val="10"/>
        <w:rPr>
          <w:rFonts w:ascii="Liberation Sans Narrow"/>
          <w:b/>
          <w:sz w:val="10"/>
        </w:rPr>
      </w:pPr>
    </w:p>
    <w:p w14:paraId="65CD1897">
      <w:pPr>
        <w:pStyle w:val="10"/>
        <w:rPr>
          <w:rFonts w:ascii="Liberation Sans Narrow"/>
          <w:b/>
          <w:sz w:val="10"/>
        </w:rPr>
      </w:pPr>
    </w:p>
    <w:p w14:paraId="5E8DAD3D">
      <w:pPr>
        <w:pStyle w:val="10"/>
        <w:rPr>
          <w:rFonts w:ascii="Liberation Sans Narrow"/>
          <w:b/>
          <w:sz w:val="10"/>
        </w:rPr>
      </w:pPr>
    </w:p>
    <w:p w14:paraId="41301BC0">
      <w:pPr>
        <w:pStyle w:val="10"/>
        <w:rPr>
          <w:rFonts w:ascii="Liberation Sans Narrow"/>
          <w:b/>
          <w:sz w:val="10"/>
        </w:rPr>
      </w:pPr>
    </w:p>
    <w:p w14:paraId="7F9B16F4">
      <w:pPr>
        <w:pStyle w:val="10"/>
        <w:rPr>
          <w:rFonts w:ascii="Liberation Sans Narrow"/>
          <w:b/>
          <w:sz w:val="10"/>
        </w:rPr>
      </w:pPr>
    </w:p>
    <w:p w14:paraId="7DCE90EF">
      <w:pPr>
        <w:pStyle w:val="10"/>
        <w:rPr>
          <w:rFonts w:ascii="Liberation Sans Narrow"/>
          <w:b/>
          <w:sz w:val="10"/>
        </w:rPr>
      </w:pPr>
    </w:p>
    <w:p w14:paraId="21EAD7B3">
      <w:pPr>
        <w:pStyle w:val="10"/>
        <w:rPr>
          <w:rFonts w:ascii="Liberation Sans Narrow"/>
          <w:b/>
          <w:sz w:val="10"/>
        </w:rPr>
      </w:pPr>
    </w:p>
    <w:p w14:paraId="43FE12E7">
      <w:pPr>
        <w:pStyle w:val="10"/>
        <w:rPr>
          <w:rFonts w:ascii="Liberation Sans Narrow"/>
          <w:b/>
          <w:sz w:val="10"/>
        </w:rPr>
      </w:pPr>
    </w:p>
    <w:p w14:paraId="4B696EA9">
      <w:pPr>
        <w:pStyle w:val="10"/>
        <w:rPr>
          <w:rFonts w:ascii="Liberation Sans Narrow"/>
          <w:b/>
          <w:sz w:val="10"/>
        </w:rPr>
      </w:pPr>
    </w:p>
    <w:p w14:paraId="1CADB642">
      <w:pPr>
        <w:pStyle w:val="10"/>
        <w:rPr>
          <w:rFonts w:ascii="Liberation Sans Narrow"/>
          <w:b/>
          <w:sz w:val="10"/>
        </w:rPr>
      </w:pPr>
    </w:p>
    <w:p w14:paraId="4B9E91B0">
      <w:pPr>
        <w:pStyle w:val="10"/>
        <w:rPr>
          <w:rFonts w:ascii="Liberation Sans Narrow"/>
          <w:b/>
          <w:sz w:val="10"/>
        </w:rPr>
      </w:pPr>
    </w:p>
    <w:p w14:paraId="78FE8166">
      <w:pPr>
        <w:pStyle w:val="10"/>
        <w:rPr>
          <w:rFonts w:ascii="Liberation Sans Narrow"/>
          <w:b/>
          <w:sz w:val="10"/>
        </w:rPr>
      </w:pPr>
    </w:p>
    <w:p w14:paraId="72759E99">
      <w:pPr>
        <w:pStyle w:val="10"/>
        <w:rPr>
          <w:rFonts w:ascii="Liberation Sans Narrow"/>
          <w:b/>
          <w:sz w:val="10"/>
        </w:rPr>
      </w:pPr>
    </w:p>
    <w:p w14:paraId="092D3C10">
      <w:pPr>
        <w:pStyle w:val="10"/>
        <w:rPr>
          <w:rFonts w:ascii="Liberation Sans Narrow"/>
          <w:b/>
          <w:sz w:val="10"/>
        </w:rPr>
      </w:pPr>
    </w:p>
    <w:p w14:paraId="30FC1772">
      <w:pPr>
        <w:pStyle w:val="10"/>
        <w:rPr>
          <w:rFonts w:ascii="Liberation Sans Narrow"/>
          <w:b/>
          <w:sz w:val="10"/>
        </w:rPr>
      </w:pPr>
    </w:p>
    <w:p w14:paraId="566B2121">
      <w:pPr>
        <w:pStyle w:val="10"/>
        <w:rPr>
          <w:rFonts w:ascii="Liberation Sans Narrow"/>
          <w:b/>
          <w:sz w:val="10"/>
        </w:rPr>
      </w:pPr>
    </w:p>
    <w:p w14:paraId="7258BCDD">
      <w:pPr>
        <w:pStyle w:val="10"/>
        <w:rPr>
          <w:rFonts w:ascii="Liberation Sans Narrow"/>
          <w:b/>
          <w:sz w:val="10"/>
        </w:rPr>
      </w:pPr>
    </w:p>
    <w:p w14:paraId="64507397">
      <w:pPr>
        <w:pStyle w:val="10"/>
        <w:rPr>
          <w:rFonts w:ascii="Liberation Sans Narrow"/>
          <w:b/>
          <w:sz w:val="10"/>
        </w:rPr>
      </w:pPr>
    </w:p>
    <w:p w14:paraId="0329BB69">
      <w:pPr>
        <w:pStyle w:val="10"/>
        <w:rPr>
          <w:rFonts w:ascii="Liberation Sans Narrow"/>
          <w:b/>
          <w:sz w:val="10"/>
        </w:rPr>
      </w:pPr>
    </w:p>
    <w:p w14:paraId="6A4FDF39">
      <w:pPr>
        <w:pStyle w:val="10"/>
        <w:rPr>
          <w:rFonts w:ascii="Liberation Sans Narrow"/>
          <w:b/>
          <w:sz w:val="10"/>
        </w:rPr>
      </w:pPr>
    </w:p>
    <w:p w14:paraId="62DF5C76">
      <w:pPr>
        <w:pStyle w:val="10"/>
        <w:rPr>
          <w:rFonts w:ascii="Liberation Sans Narrow"/>
          <w:b/>
          <w:sz w:val="10"/>
        </w:rPr>
      </w:pPr>
    </w:p>
    <w:p w14:paraId="2B4CEF2B">
      <w:pPr>
        <w:pStyle w:val="10"/>
        <w:rPr>
          <w:rFonts w:ascii="Liberation Sans Narrow"/>
          <w:b/>
          <w:sz w:val="10"/>
        </w:rPr>
      </w:pPr>
    </w:p>
    <w:p w14:paraId="2E38D6CE">
      <w:pPr>
        <w:pStyle w:val="10"/>
        <w:rPr>
          <w:rFonts w:ascii="Liberation Sans Narrow"/>
          <w:b/>
          <w:sz w:val="10"/>
        </w:rPr>
      </w:pPr>
    </w:p>
    <w:p w14:paraId="6A274373">
      <w:pPr>
        <w:pStyle w:val="10"/>
        <w:rPr>
          <w:rFonts w:ascii="Liberation Sans Narrow"/>
          <w:b/>
          <w:sz w:val="10"/>
        </w:rPr>
      </w:pPr>
    </w:p>
    <w:p w14:paraId="46D474BE">
      <w:pPr>
        <w:pStyle w:val="10"/>
        <w:rPr>
          <w:rFonts w:ascii="Liberation Sans Narrow"/>
          <w:b/>
          <w:sz w:val="10"/>
        </w:rPr>
      </w:pPr>
    </w:p>
    <w:p w14:paraId="3DDCF993">
      <w:pPr>
        <w:pStyle w:val="10"/>
        <w:rPr>
          <w:rFonts w:ascii="Liberation Sans Narrow"/>
          <w:b/>
          <w:sz w:val="10"/>
        </w:rPr>
      </w:pPr>
    </w:p>
    <w:p w14:paraId="586E0DA0">
      <w:pPr>
        <w:pStyle w:val="10"/>
        <w:rPr>
          <w:rFonts w:ascii="Liberation Sans Narrow"/>
          <w:b/>
          <w:sz w:val="10"/>
        </w:rPr>
      </w:pPr>
    </w:p>
    <w:p w14:paraId="6181A2E0">
      <w:pPr>
        <w:pStyle w:val="10"/>
        <w:rPr>
          <w:rFonts w:ascii="Liberation Sans Narrow"/>
          <w:b/>
          <w:sz w:val="10"/>
        </w:rPr>
      </w:pPr>
    </w:p>
    <w:p w14:paraId="17BC218A">
      <w:pPr>
        <w:pStyle w:val="10"/>
        <w:rPr>
          <w:rFonts w:ascii="Liberation Sans Narrow"/>
          <w:b/>
          <w:sz w:val="10"/>
        </w:rPr>
      </w:pPr>
    </w:p>
    <w:p w14:paraId="2F5735DB">
      <w:pPr>
        <w:pStyle w:val="10"/>
        <w:rPr>
          <w:rFonts w:ascii="Liberation Sans Narrow"/>
          <w:b/>
          <w:sz w:val="10"/>
        </w:rPr>
      </w:pPr>
    </w:p>
    <w:p w14:paraId="2519BE12">
      <w:pPr>
        <w:pStyle w:val="10"/>
        <w:rPr>
          <w:rFonts w:ascii="Liberation Sans Narrow"/>
          <w:b/>
          <w:sz w:val="10"/>
        </w:rPr>
      </w:pPr>
    </w:p>
    <w:p w14:paraId="2A09CC21">
      <w:pPr>
        <w:pStyle w:val="10"/>
        <w:rPr>
          <w:rFonts w:ascii="Liberation Sans Narrow"/>
          <w:b/>
          <w:sz w:val="10"/>
        </w:rPr>
      </w:pPr>
    </w:p>
    <w:p w14:paraId="764EE6E3">
      <w:pPr>
        <w:pStyle w:val="10"/>
        <w:rPr>
          <w:rFonts w:ascii="Liberation Sans Narrow"/>
          <w:b/>
          <w:sz w:val="10"/>
        </w:rPr>
      </w:pPr>
    </w:p>
    <w:p w14:paraId="4B42EA0C">
      <w:pPr>
        <w:pStyle w:val="10"/>
        <w:rPr>
          <w:rFonts w:ascii="Liberation Sans Narrow"/>
          <w:b/>
          <w:sz w:val="10"/>
        </w:rPr>
      </w:pPr>
    </w:p>
    <w:p w14:paraId="4AD116BD">
      <w:pPr>
        <w:pStyle w:val="10"/>
        <w:rPr>
          <w:rFonts w:ascii="Liberation Sans Narrow"/>
          <w:b/>
          <w:sz w:val="10"/>
        </w:rPr>
      </w:pPr>
    </w:p>
    <w:p w14:paraId="2532DD67">
      <w:pPr>
        <w:pStyle w:val="10"/>
        <w:spacing w:before="49"/>
        <w:rPr>
          <w:rFonts w:ascii="Liberation Sans Narrow"/>
          <w:b/>
          <w:sz w:val="10"/>
        </w:rPr>
      </w:pPr>
    </w:p>
    <w:p w14:paraId="7904B6EA">
      <w:pPr>
        <w:spacing w:before="0"/>
        <w:ind w:left="0" w:right="110" w:firstLine="0"/>
        <w:jc w:val="right"/>
        <w:rPr>
          <w:b/>
          <w:sz w:val="10"/>
        </w:rPr>
      </w:pPr>
      <w:r>
        <w:rPr>
          <w:b/>
          <w:w w:val="105"/>
          <w:sz w:val="10"/>
        </w:rPr>
        <w:t>М</w:t>
      </w:r>
      <w:r>
        <w:rPr>
          <w:b/>
          <w:spacing w:val="-4"/>
          <w:w w:val="105"/>
          <w:sz w:val="10"/>
        </w:rPr>
        <w:t xml:space="preserve"> </w:t>
      </w:r>
      <w:r>
        <w:rPr>
          <w:b/>
          <w:spacing w:val="-2"/>
          <w:w w:val="105"/>
          <w:sz w:val="10"/>
        </w:rPr>
        <w:t>1:2000</w:t>
      </w:r>
    </w:p>
    <w:p w14:paraId="4D20C405">
      <w:pPr>
        <w:spacing w:after="0"/>
        <w:jc w:val="right"/>
        <w:rPr>
          <w:sz w:val="10"/>
        </w:rPr>
        <w:sectPr>
          <w:type w:val="continuous"/>
          <w:pgSz w:w="22470" w:h="31660"/>
          <w:pgMar w:top="1040" w:right="720" w:bottom="280" w:left="100" w:header="720" w:footer="720" w:gutter="0"/>
          <w:cols w:equalWidth="0" w:num="2">
            <w:col w:w="15811" w:space="40"/>
            <w:col w:w="5799"/>
          </w:cols>
        </w:sectPr>
      </w:pPr>
    </w:p>
    <w:p w14:paraId="49D2FF9D">
      <w:pPr>
        <w:pStyle w:val="10"/>
        <w:spacing w:before="7"/>
        <w:rPr>
          <w:b/>
          <w:sz w:val="16"/>
        </w:rPr>
      </w:pPr>
    </w:p>
    <w:p w14:paraId="2D74F382">
      <w:pPr>
        <w:spacing w:after="0"/>
        <w:rPr>
          <w:sz w:val="16"/>
        </w:rPr>
        <w:sectPr>
          <w:type w:val="continuous"/>
          <w:pgSz w:w="22470" w:h="31660"/>
          <w:pgMar w:top="1040" w:right="720" w:bottom="280" w:left="100" w:header="720" w:footer="720" w:gutter="0"/>
          <w:cols w:space="720" w:num="1"/>
        </w:sectPr>
      </w:pPr>
    </w:p>
    <w:p w14:paraId="7537FFE3">
      <w:pPr>
        <w:spacing w:before="100"/>
        <w:ind w:left="100" w:right="0" w:firstLine="0"/>
        <w:jc w:val="left"/>
        <w:rPr>
          <w:b/>
          <w:sz w:val="10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84455</wp:posOffset>
            </wp:positionH>
            <wp:positionV relativeFrom="page">
              <wp:posOffset>254635</wp:posOffset>
            </wp:positionV>
            <wp:extent cx="14110970" cy="19765645"/>
            <wp:effectExtent l="0" t="0" r="5080" b="8255"/>
            <wp:wrapNone/>
            <wp:docPr id="19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1157" cy="1976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</w:rPr>
        <w:t>Условные</w:t>
      </w:r>
      <w:r>
        <w:rPr>
          <w:b/>
          <w:spacing w:val="13"/>
          <w:sz w:val="10"/>
        </w:rPr>
        <w:t xml:space="preserve"> </w:t>
      </w:r>
      <w:r>
        <w:rPr>
          <w:b/>
          <w:spacing w:val="-2"/>
          <w:sz w:val="10"/>
        </w:rPr>
        <w:t>обозначения:</w:t>
      </w:r>
    </w:p>
    <w:p w14:paraId="07BD7749">
      <w:pPr>
        <w:spacing w:before="50" w:line="249" w:lineRule="auto"/>
        <w:ind w:left="648" w:right="0" w:firstLine="0"/>
        <w:jc w:val="left"/>
        <w:rPr>
          <w:sz w:val="10"/>
        </w:rPr>
      </w:pPr>
      <w:r>
        <w:rPr>
          <w:w w:val="105"/>
          <w:sz w:val="10"/>
        </w:rPr>
        <w:t>- существующая часть границы, имеющиеся в ЕГРН сведения o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кoтoрoй дoстатoчны для oпределения ее местoпoлoжения (границы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oбразуемых и (или) изменяемых земельных участкoв, услoвные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нoмера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oбразуемых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земельных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участкoв,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в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тoм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числе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в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oтнoшении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кoтoрых предпoлагаются их резервирoвание и (или) изъятие для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гoсударственных или муниципальных нужд)</w:t>
      </w:r>
    </w:p>
    <w:p w14:paraId="2E8E9BE4">
      <w:pPr>
        <w:spacing w:before="0" w:line="240" w:lineRule="auto"/>
        <w:rPr>
          <w:sz w:val="10"/>
        </w:rPr>
      </w:pPr>
      <w:r>
        <w:br w:type="column"/>
      </w:r>
    </w:p>
    <w:p w14:paraId="56D7B4F9">
      <w:pPr>
        <w:pStyle w:val="10"/>
        <w:spacing w:before="35"/>
        <w:rPr>
          <w:sz w:val="10"/>
        </w:rPr>
      </w:pPr>
    </w:p>
    <w:p w14:paraId="1855EFB5">
      <w:pPr>
        <w:pStyle w:val="40"/>
        <w:numPr>
          <w:ilvl w:val="0"/>
          <w:numId w:val="5"/>
        </w:numPr>
        <w:tabs>
          <w:tab w:val="left" w:pos="159"/>
        </w:tabs>
        <w:spacing w:before="0" w:after="0" w:line="249" w:lineRule="auto"/>
        <w:ind w:left="100" w:right="38" w:firstLine="0"/>
        <w:jc w:val="left"/>
        <w:rPr>
          <w:sz w:val="10"/>
        </w:rPr>
      </w:pPr>
      <w:r>
        <w:rPr>
          <w:w w:val="105"/>
          <w:sz w:val="10"/>
        </w:rPr>
        <w:t>внoвь oбразoванная часть границы, сведения o кoтoрoй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дoстатoчны для oпределения ее местoпoлoжения (границы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планируемых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(в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случае,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если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пoдгoтoвка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прoекта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межевания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территoрии oсуществляется в</w:t>
      </w:r>
      <w:r>
        <w:rPr>
          <w:spacing w:val="27"/>
          <w:w w:val="105"/>
          <w:sz w:val="10"/>
        </w:rPr>
        <w:t xml:space="preserve"> </w:t>
      </w:r>
      <w:r>
        <w:rPr>
          <w:w w:val="105"/>
          <w:sz w:val="10"/>
        </w:rPr>
        <w:t>сoставе прoекта планирoвки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территoрии) и существующих элементoв планирoвoчнoй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структуры)</w:t>
      </w:r>
    </w:p>
    <w:p w14:paraId="64954ED1">
      <w:pPr>
        <w:spacing w:before="0" w:line="240" w:lineRule="auto"/>
        <w:rPr>
          <w:sz w:val="10"/>
        </w:rPr>
      </w:pPr>
      <w:r>
        <w:br w:type="column"/>
      </w:r>
    </w:p>
    <w:p w14:paraId="2861E5D2">
      <w:pPr>
        <w:pStyle w:val="10"/>
        <w:spacing w:before="35"/>
        <w:rPr>
          <w:sz w:val="10"/>
        </w:rPr>
      </w:pPr>
    </w:p>
    <w:p w14:paraId="3044FAE7">
      <w:pPr>
        <w:pStyle w:val="40"/>
        <w:numPr>
          <w:ilvl w:val="0"/>
          <w:numId w:val="5"/>
        </w:numPr>
        <w:tabs>
          <w:tab w:val="left" w:pos="159"/>
          <w:tab w:val="left" w:pos="3804"/>
        </w:tabs>
        <w:spacing w:before="0" w:after="0" w:line="240" w:lineRule="auto"/>
        <w:ind w:left="159" w:right="0" w:hanging="59"/>
        <w:jc w:val="left"/>
        <w:rPr>
          <w:sz w:val="10"/>
        </w:rPr>
      </w:pPr>
      <w:r>
        <w:rPr>
          <w:sz w:val="10"/>
        </w:rPr>
        <w:t>зoна</w:t>
      </w:r>
      <w:r>
        <w:rPr>
          <w:spacing w:val="5"/>
          <w:sz w:val="10"/>
        </w:rPr>
        <w:t xml:space="preserve"> </w:t>
      </w:r>
      <w:r>
        <w:rPr>
          <w:sz w:val="10"/>
        </w:rPr>
        <w:t>с</w:t>
      </w:r>
      <w:r>
        <w:rPr>
          <w:spacing w:val="7"/>
          <w:sz w:val="10"/>
        </w:rPr>
        <w:t xml:space="preserve"> </w:t>
      </w:r>
      <w:r>
        <w:rPr>
          <w:sz w:val="10"/>
        </w:rPr>
        <w:t>oсoбыми</w:t>
      </w:r>
      <w:r>
        <w:rPr>
          <w:spacing w:val="8"/>
          <w:sz w:val="10"/>
        </w:rPr>
        <w:t xml:space="preserve"> </w:t>
      </w:r>
      <w:r>
        <w:rPr>
          <w:sz w:val="10"/>
        </w:rPr>
        <w:t>услoвиями</w:t>
      </w:r>
      <w:r>
        <w:rPr>
          <w:spacing w:val="7"/>
          <w:sz w:val="10"/>
        </w:rPr>
        <w:t xml:space="preserve"> </w:t>
      </w:r>
      <w:r>
        <w:rPr>
          <w:sz w:val="10"/>
        </w:rPr>
        <w:t>испoльзoвания</w:t>
      </w:r>
      <w:r>
        <w:rPr>
          <w:spacing w:val="8"/>
          <w:sz w:val="10"/>
        </w:rPr>
        <w:t xml:space="preserve"> </w:t>
      </w:r>
      <w:r>
        <w:rPr>
          <w:spacing w:val="-2"/>
          <w:sz w:val="10"/>
        </w:rPr>
        <w:t>территoрии</w:t>
      </w:r>
      <w:r>
        <w:rPr>
          <w:sz w:val="10"/>
        </w:rPr>
        <w:tab/>
      </w:r>
      <w:r>
        <w:rPr>
          <w:sz w:val="10"/>
        </w:rPr>
        <w:t>-</w:t>
      </w:r>
      <w:r>
        <w:rPr>
          <w:spacing w:val="8"/>
          <w:sz w:val="10"/>
        </w:rPr>
        <w:t xml:space="preserve"> </w:t>
      </w:r>
      <w:r>
        <w:rPr>
          <w:sz w:val="10"/>
        </w:rPr>
        <w:t>oбразуемая</w:t>
      </w:r>
      <w:r>
        <w:rPr>
          <w:spacing w:val="9"/>
          <w:sz w:val="10"/>
        </w:rPr>
        <w:t xml:space="preserve"> </w:t>
      </w:r>
      <w:r>
        <w:rPr>
          <w:sz w:val="10"/>
        </w:rPr>
        <w:t>тoчка</w:t>
      </w:r>
      <w:r>
        <w:rPr>
          <w:spacing w:val="8"/>
          <w:sz w:val="10"/>
        </w:rPr>
        <w:t xml:space="preserve"> </w:t>
      </w:r>
      <w:r>
        <w:rPr>
          <w:sz w:val="10"/>
        </w:rPr>
        <w:t>земельнoгo</w:t>
      </w:r>
      <w:r>
        <w:rPr>
          <w:spacing w:val="9"/>
          <w:sz w:val="10"/>
        </w:rPr>
        <w:t xml:space="preserve"> </w:t>
      </w:r>
      <w:r>
        <w:rPr>
          <w:sz w:val="10"/>
        </w:rPr>
        <w:t>участка,</w:t>
      </w:r>
      <w:r>
        <w:rPr>
          <w:spacing w:val="9"/>
          <w:sz w:val="10"/>
        </w:rPr>
        <w:t xml:space="preserve"> </w:t>
      </w:r>
      <w:r>
        <w:rPr>
          <w:sz w:val="10"/>
        </w:rPr>
        <w:t>сведения</w:t>
      </w:r>
      <w:r>
        <w:rPr>
          <w:spacing w:val="8"/>
          <w:sz w:val="10"/>
        </w:rPr>
        <w:t xml:space="preserve"> </w:t>
      </w:r>
      <w:r>
        <w:rPr>
          <w:sz w:val="10"/>
        </w:rPr>
        <w:t>o</w:t>
      </w:r>
      <w:r>
        <w:rPr>
          <w:spacing w:val="9"/>
          <w:sz w:val="10"/>
        </w:rPr>
        <w:t xml:space="preserve"> </w:t>
      </w:r>
      <w:r>
        <w:rPr>
          <w:spacing w:val="-2"/>
          <w:sz w:val="10"/>
        </w:rPr>
        <w:t>кoтoрoй</w:t>
      </w:r>
    </w:p>
    <w:p w14:paraId="64EF087C">
      <w:pPr>
        <w:spacing w:before="5"/>
        <w:ind w:left="3804" w:right="0" w:firstLine="0"/>
        <w:jc w:val="left"/>
        <w:rPr>
          <w:sz w:val="10"/>
        </w:rPr>
      </w:pPr>
      <w:r>
        <w:rPr>
          <w:sz w:val="10"/>
        </w:rPr>
        <w:t>пoзвoляют</w:t>
      </w:r>
      <w:r>
        <w:rPr>
          <w:spacing w:val="11"/>
          <w:sz w:val="10"/>
        </w:rPr>
        <w:t xml:space="preserve"> </w:t>
      </w:r>
      <w:r>
        <w:rPr>
          <w:sz w:val="10"/>
        </w:rPr>
        <w:t>oднoзначнo</w:t>
      </w:r>
      <w:r>
        <w:rPr>
          <w:spacing w:val="11"/>
          <w:sz w:val="10"/>
        </w:rPr>
        <w:t xml:space="preserve"> </w:t>
      </w:r>
      <w:r>
        <w:rPr>
          <w:sz w:val="10"/>
        </w:rPr>
        <w:t>oпределить</w:t>
      </w:r>
      <w:r>
        <w:rPr>
          <w:spacing w:val="12"/>
          <w:sz w:val="10"/>
        </w:rPr>
        <w:t xml:space="preserve"> </w:t>
      </w:r>
      <w:r>
        <w:rPr>
          <w:sz w:val="10"/>
        </w:rPr>
        <w:t>ее</w:t>
      </w:r>
      <w:r>
        <w:rPr>
          <w:spacing w:val="11"/>
          <w:sz w:val="10"/>
        </w:rPr>
        <w:t xml:space="preserve"> </w:t>
      </w:r>
      <w:r>
        <w:rPr>
          <w:spacing w:val="-2"/>
          <w:sz w:val="10"/>
        </w:rPr>
        <w:t>местoпoлoжение</w:t>
      </w:r>
    </w:p>
    <w:p w14:paraId="6805316B">
      <w:pPr>
        <w:spacing w:before="0" w:line="240" w:lineRule="auto"/>
        <w:rPr>
          <w:sz w:val="10"/>
        </w:rPr>
      </w:pPr>
      <w:r>
        <w:br w:type="column"/>
      </w:r>
    </w:p>
    <w:p w14:paraId="11A522C1">
      <w:pPr>
        <w:pStyle w:val="10"/>
        <w:spacing w:before="35"/>
        <w:rPr>
          <w:sz w:val="10"/>
        </w:rPr>
      </w:pPr>
    </w:p>
    <w:p w14:paraId="4711F639">
      <w:pPr>
        <w:pStyle w:val="40"/>
        <w:numPr>
          <w:ilvl w:val="0"/>
          <w:numId w:val="5"/>
        </w:numPr>
        <w:tabs>
          <w:tab w:val="left" w:pos="159"/>
          <w:tab w:val="left" w:pos="3804"/>
        </w:tabs>
        <w:spacing w:before="0" w:after="0" w:line="240" w:lineRule="auto"/>
        <w:ind w:left="159" w:right="0" w:hanging="59"/>
        <w:jc w:val="left"/>
        <w:rPr>
          <w:sz w:val="10"/>
        </w:rPr>
      </w:pPr>
      <w:r>
        <w:rPr>
          <w:sz w:val="10"/>
        </w:rPr>
        <w:t>кадастрoвый</w:t>
      </w:r>
      <w:r>
        <w:rPr>
          <w:spacing w:val="9"/>
          <w:sz w:val="10"/>
        </w:rPr>
        <w:t xml:space="preserve"> </w:t>
      </w:r>
      <w:r>
        <w:rPr>
          <w:sz w:val="10"/>
        </w:rPr>
        <w:t>нoмер</w:t>
      </w:r>
      <w:r>
        <w:rPr>
          <w:spacing w:val="10"/>
          <w:sz w:val="10"/>
        </w:rPr>
        <w:t xml:space="preserve"> </w:t>
      </w:r>
      <w:r>
        <w:rPr>
          <w:sz w:val="10"/>
        </w:rPr>
        <w:t>земельнoгo</w:t>
      </w:r>
      <w:r>
        <w:rPr>
          <w:spacing w:val="9"/>
          <w:sz w:val="10"/>
        </w:rPr>
        <w:t xml:space="preserve"> </w:t>
      </w:r>
      <w:r>
        <w:rPr>
          <w:spacing w:val="-2"/>
          <w:sz w:val="10"/>
        </w:rPr>
        <w:t>участка</w:t>
      </w:r>
      <w:r>
        <w:rPr>
          <w:sz w:val="10"/>
        </w:rPr>
        <w:tab/>
      </w:r>
      <w:r>
        <w:rPr>
          <w:sz w:val="10"/>
        </w:rPr>
        <w:t>-</w:t>
      </w:r>
      <w:r>
        <w:rPr>
          <w:spacing w:val="5"/>
          <w:sz w:val="10"/>
        </w:rPr>
        <w:t xml:space="preserve"> </w:t>
      </w:r>
      <w:r>
        <w:rPr>
          <w:sz w:val="10"/>
        </w:rPr>
        <w:t>кадастрoвый</w:t>
      </w:r>
      <w:r>
        <w:rPr>
          <w:spacing w:val="5"/>
          <w:sz w:val="10"/>
        </w:rPr>
        <w:t xml:space="preserve"> </w:t>
      </w:r>
      <w:r>
        <w:rPr>
          <w:sz w:val="10"/>
        </w:rPr>
        <w:t>нoмер</w:t>
      </w:r>
      <w:r>
        <w:rPr>
          <w:spacing w:val="5"/>
          <w:sz w:val="10"/>
        </w:rPr>
        <w:t xml:space="preserve"> </w:t>
      </w:r>
      <w:r>
        <w:rPr>
          <w:spacing w:val="-2"/>
          <w:sz w:val="10"/>
        </w:rPr>
        <w:t>квартала</w:t>
      </w:r>
    </w:p>
    <w:p w14:paraId="2B38CA5F">
      <w:pPr>
        <w:spacing w:after="0" w:line="240" w:lineRule="auto"/>
        <w:jc w:val="left"/>
        <w:rPr>
          <w:sz w:val="10"/>
        </w:rPr>
        <w:sectPr>
          <w:type w:val="continuous"/>
          <w:pgSz w:w="22470" w:h="31660"/>
          <w:pgMar w:top="1040" w:right="720" w:bottom="280" w:left="100" w:header="720" w:footer="720" w:gutter="0"/>
          <w:cols w:equalWidth="0" w:num="4">
            <w:col w:w="3680" w:space="572"/>
            <w:col w:w="2829" w:space="874"/>
            <w:col w:w="6481" w:space="927"/>
            <w:col w:w="6287"/>
          </w:cols>
        </w:sectPr>
      </w:pPr>
    </w:p>
    <w:p w14:paraId="1A861070">
      <w:pPr>
        <w:spacing w:before="64"/>
        <w:ind w:left="11" w:right="37" w:firstLine="0"/>
        <w:jc w:val="center"/>
        <w:rPr>
          <w:sz w:val="25"/>
        </w:rPr>
      </w:pPr>
      <w:r>
        <w:rPr>
          <w:spacing w:val="-6"/>
          <w:sz w:val="25"/>
        </w:rPr>
        <w:t>Управление</w:t>
      </w:r>
      <w:r>
        <w:rPr>
          <w:spacing w:val="9"/>
          <w:sz w:val="25"/>
        </w:rPr>
        <w:t xml:space="preserve"> </w:t>
      </w:r>
      <w:r>
        <w:rPr>
          <w:spacing w:val="-6"/>
          <w:sz w:val="25"/>
        </w:rPr>
        <w:t>Республики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Коми по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охране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объектов культурного</w:t>
      </w:r>
      <w:r>
        <w:rPr>
          <w:spacing w:val="9"/>
          <w:sz w:val="25"/>
        </w:rPr>
        <w:t xml:space="preserve"> </w:t>
      </w:r>
      <w:r>
        <w:rPr>
          <w:spacing w:val="-6"/>
          <w:sz w:val="25"/>
        </w:rPr>
        <w:t>наследия</w:t>
      </w:r>
    </w:p>
    <w:p w14:paraId="44FC05FF">
      <w:pPr>
        <w:pStyle w:val="10"/>
        <w:rPr>
          <w:sz w:val="25"/>
        </w:rPr>
      </w:pPr>
    </w:p>
    <w:p w14:paraId="218344B6">
      <w:pPr>
        <w:pStyle w:val="10"/>
        <w:rPr>
          <w:sz w:val="25"/>
        </w:rPr>
      </w:pPr>
    </w:p>
    <w:p w14:paraId="30950126">
      <w:pPr>
        <w:pStyle w:val="10"/>
        <w:rPr>
          <w:sz w:val="25"/>
        </w:rPr>
      </w:pPr>
    </w:p>
    <w:p w14:paraId="51816400">
      <w:pPr>
        <w:pStyle w:val="10"/>
        <w:rPr>
          <w:sz w:val="25"/>
        </w:rPr>
      </w:pPr>
    </w:p>
    <w:p w14:paraId="7BB1B87D">
      <w:pPr>
        <w:pStyle w:val="10"/>
        <w:rPr>
          <w:sz w:val="25"/>
        </w:rPr>
      </w:pPr>
    </w:p>
    <w:p w14:paraId="73A98F0D">
      <w:pPr>
        <w:pStyle w:val="10"/>
        <w:rPr>
          <w:sz w:val="25"/>
        </w:rPr>
      </w:pPr>
    </w:p>
    <w:p w14:paraId="485D7C61">
      <w:pPr>
        <w:pStyle w:val="10"/>
        <w:rPr>
          <w:sz w:val="25"/>
        </w:rPr>
      </w:pPr>
    </w:p>
    <w:p w14:paraId="19F3997B">
      <w:pPr>
        <w:pStyle w:val="10"/>
        <w:spacing w:before="248"/>
        <w:rPr>
          <w:sz w:val="25"/>
        </w:rPr>
      </w:pPr>
    </w:p>
    <w:p w14:paraId="25F6E3E0">
      <w:pPr>
        <w:spacing w:before="0" w:line="283" w:lineRule="exact"/>
        <w:ind w:left="32" w:right="32" w:firstLine="0"/>
        <w:jc w:val="center"/>
        <w:rPr>
          <w:b/>
          <w:sz w:val="25"/>
        </w:rPr>
      </w:pPr>
      <w:r>
        <w:rPr>
          <w:b/>
          <w:spacing w:val="-2"/>
          <w:sz w:val="25"/>
        </w:rPr>
        <w:t>ПРЕДОСТАВЛЕНИЕ</w:t>
      </w:r>
    </w:p>
    <w:p w14:paraId="4A670171">
      <w:pPr>
        <w:spacing w:before="5" w:line="230" w:lineRule="auto"/>
        <w:ind w:left="11" w:right="43" w:firstLine="0"/>
        <w:jc w:val="center"/>
        <w:rPr>
          <w:b/>
          <w:sz w:val="25"/>
        </w:rPr>
      </w:pPr>
      <w:r>
        <w:rPr>
          <w:b/>
          <w:spacing w:val="-6"/>
          <w:sz w:val="25"/>
        </w:rPr>
        <w:t>сведений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о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наличии</w:t>
      </w:r>
      <w:r>
        <w:rPr>
          <w:b/>
          <w:spacing w:val="-9"/>
          <w:sz w:val="25"/>
        </w:rPr>
        <w:t xml:space="preserve"> </w:t>
      </w:r>
      <w:r>
        <w:rPr>
          <w:b/>
          <w:spacing w:val="-6"/>
          <w:sz w:val="25"/>
        </w:rPr>
        <w:t>или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отсутствии</w:t>
      </w:r>
      <w:r>
        <w:rPr>
          <w:b/>
          <w:sz w:val="25"/>
        </w:rPr>
        <w:t xml:space="preserve"> </w:t>
      </w:r>
      <w:r>
        <w:rPr>
          <w:b/>
          <w:spacing w:val="-6"/>
          <w:sz w:val="25"/>
        </w:rPr>
        <w:t>объектов культурного</w:t>
      </w:r>
      <w:r>
        <w:rPr>
          <w:b/>
          <w:sz w:val="25"/>
        </w:rPr>
        <w:t xml:space="preserve"> </w:t>
      </w:r>
      <w:r>
        <w:rPr>
          <w:b/>
          <w:spacing w:val="-6"/>
          <w:sz w:val="25"/>
        </w:rPr>
        <w:t>наследия</w:t>
      </w:r>
      <w:r>
        <w:rPr>
          <w:b/>
          <w:spacing w:val="-9"/>
          <w:sz w:val="25"/>
        </w:rPr>
        <w:t xml:space="preserve"> </w:t>
      </w:r>
      <w:r>
        <w:rPr>
          <w:b/>
          <w:spacing w:val="-6"/>
          <w:sz w:val="25"/>
        </w:rPr>
        <w:t>и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 xml:space="preserve">выявленных </w:t>
      </w:r>
      <w:r>
        <w:rPr>
          <w:b/>
          <w:spacing w:val="-4"/>
          <w:sz w:val="25"/>
        </w:rPr>
        <w:t>объектах культурного наследия на</w:t>
      </w:r>
      <w:r>
        <w:rPr>
          <w:b/>
          <w:spacing w:val="-9"/>
          <w:sz w:val="25"/>
        </w:rPr>
        <w:t xml:space="preserve"> </w:t>
      </w:r>
      <w:r>
        <w:rPr>
          <w:b/>
          <w:spacing w:val="-4"/>
          <w:sz w:val="25"/>
        </w:rPr>
        <w:t>землях, подлежащих</w:t>
      </w:r>
      <w:r>
        <w:rPr>
          <w:b/>
          <w:sz w:val="25"/>
        </w:rPr>
        <w:t xml:space="preserve"> </w:t>
      </w:r>
      <w:r>
        <w:rPr>
          <w:b/>
          <w:spacing w:val="-4"/>
          <w:sz w:val="25"/>
        </w:rPr>
        <w:t>воздействию</w:t>
      </w:r>
      <w:r>
        <w:rPr>
          <w:b/>
          <w:sz w:val="25"/>
        </w:rPr>
        <w:t xml:space="preserve"> </w:t>
      </w:r>
      <w:r>
        <w:rPr>
          <w:b/>
          <w:spacing w:val="-4"/>
          <w:sz w:val="25"/>
        </w:rPr>
        <w:t xml:space="preserve">земляных, </w:t>
      </w:r>
      <w:r>
        <w:rPr>
          <w:b/>
          <w:spacing w:val="-2"/>
          <w:sz w:val="25"/>
        </w:rPr>
        <w:t>строительных,</w:t>
      </w:r>
      <w:r>
        <w:rPr>
          <w:b/>
          <w:spacing w:val="-4"/>
          <w:sz w:val="25"/>
        </w:rPr>
        <w:t xml:space="preserve"> </w:t>
      </w:r>
      <w:r>
        <w:rPr>
          <w:b/>
          <w:spacing w:val="-2"/>
          <w:sz w:val="25"/>
        </w:rPr>
        <w:t>мелиоративных,</w:t>
      </w:r>
      <w:r>
        <w:rPr>
          <w:b/>
          <w:spacing w:val="-13"/>
          <w:sz w:val="25"/>
        </w:rPr>
        <w:t xml:space="preserve"> </w:t>
      </w:r>
      <w:r>
        <w:rPr>
          <w:b/>
          <w:spacing w:val="-2"/>
          <w:sz w:val="25"/>
        </w:rPr>
        <w:t>хозяйственных</w:t>
      </w:r>
      <w:r>
        <w:rPr>
          <w:b/>
          <w:spacing w:val="4"/>
          <w:sz w:val="25"/>
        </w:rPr>
        <w:t xml:space="preserve"> </w:t>
      </w:r>
      <w:r>
        <w:rPr>
          <w:b/>
          <w:spacing w:val="-2"/>
          <w:sz w:val="25"/>
        </w:rPr>
        <w:t>работ</w:t>
      </w:r>
    </w:p>
    <w:p w14:paraId="2948F0EF">
      <w:pPr>
        <w:spacing w:before="266"/>
        <w:ind w:left="43" w:right="32" w:firstLine="0"/>
        <w:jc w:val="center"/>
        <w:rPr>
          <w:sz w:val="25"/>
        </w:rPr>
      </w:pPr>
      <w:r>
        <w:rPr>
          <w:spacing w:val="-6"/>
          <w:sz w:val="25"/>
        </w:rPr>
        <w:t>от 18.06.2024</w:t>
      </w:r>
      <w:r>
        <w:rPr>
          <w:spacing w:val="57"/>
          <w:sz w:val="25"/>
        </w:rPr>
        <w:t xml:space="preserve"> </w:t>
      </w:r>
      <w:r>
        <w:rPr>
          <w:spacing w:val="-6"/>
          <w:sz w:val="25"/>
        </w:rPr>
        <w:t>№</w:t>
      </w:r>
      <w:r>
        <w:rPr>
          <w:spacing w:val="38"/>
          <w:sz w:val="25"/>
        </w:rPr>
        <w:t xml:space="preserve"> </w:t>
      </w:r>
      <w:r>
        <w:rPr>
          <w:spacing w:val="-6"/>
          <w:sz w:val="25"/>
        </w:rPr>
        <w:t>OKH-20240617-18447793049-</w:t>
      </w:r>
      <w:r>
        <w:rPr>
          <w:spacing w:val="-10"/>
          <w:sz w:val="25"/>
        </w:rPr>
        <w:t>3</w:t>
      </w:r>
    </w:p>
    <w:p w14:paraId="0DDAA16A">
      <w:pPr>
        <w:pStyle w:val="10"/>
        <w:spacing w:before="58"/>
        <w:rPr>
          <w:sz w:val="25"/>
        </w:rPr>
      </w:pPr>
    </w:p>
    <w:p w14:paraId="52143E21">
      <w:pPr>
        <w:spacing w:before="0" w:line="264" w:lineRule="auto"/>
        <w:ind w:left="102" w:right="114" w:firstLine="706"/>
        <w:jc w:val="both"/>
        <w:rPr>
          <w:sz w:val="25"/>
        </w:rPr>
      </w:pPr>
      <w:r>
        <w:rPr>
          <w:sz w:val="25"/>
        </w:rPr>
        <w:t xml:space="preserve">По результатам рассмотрения заявления на предоставление государственной услуги «Предоставление сведений о наличии или отсутствии объектов культурного </w:t>
      </w:r>
      <w:r>
        <w:rPr>
          <w:spacing w:val="-4"/>
          <w:sz w:val="25"/>
        </w:rPr>
        <w:t>наследия, включённых</w:t>
      </w:r>
      <w:r>
        <w:rPr>
          <w:sz w:val="25"/>
        </w:rPr>
        <w:t xml:space="preserve"> </w:t>
      </w:r>
      <w:r>
        <w:rPr>
          <w:spacing w:val="-4"/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единый государственный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peecтp объектов культурного наследия </w:t>
      </w:r>
      <w:r>
        <w:rPr>
          <w:sz w:val="25"/>
        </w:rPr>
        <w:t>(памятников истории и культуры) народов Российской Федерации, и выявленных объектах культурного наследия на землях, подлежащих воздействию земляных, строительных, мелиоративных, хозяйственных работ, предусмотренных 25 Лесного кодекса</w:t>
      </w:r>
      <w:r>
        <w:rPr>
          <w:spacing w:val="-2"/>
          <w:sz w:val="25"/>
        </w:rPr>
        <w:t xml:space="preserve"> </w:t>
      </w:r>
      <w:r>
        <w:rPr>
          <w:sz w:val="25"/>
        </w:rPr>
        <w:t>Российской Федерации работ</w:t>
      </w:r>
      <w:r>
        <w:rPr>
          <w:spacing w:val="-6"/>
          <w:sz w:val="25"/>
        </w:rPr>
        <w:t xml:space="preserve"> </w:t>
      </w:r>
      <w:r>
        <w:rPr>
          <w:sz w:val="25"/>
        </w:rPr>
        <w:t>по</w:t>
      </w:r>
      <w:r>
        <w:rPr>
          <w:spacing w:val="-7"/>
          <w:sz w:val="25"/>
        </w:rPr>
        <w:t xml:space="preserve"> </w:t>
      </w:r>
      <w:r>
        <w:rPr>
          <w:sz w:val="25"/>
        </w:rPr>
        <w:t>использованию лесов</w:t>
      </w:r>
      <w:r>
        <w:rPr>
          <w:spacing w:val="-4"/>
          <w:sz w:val="25"/>
        </w:rPr>
        <w:t xml:space="preserve"> </w:t>
      </w:r>
      <w:r>
        <w:rPr>
          <w:sz w:val="25"/>
        </w:rPr>
        <w:t>(за</w:t>
      </w:r>
      <w:r>
        <w:rPr>
          <w:spacing w:val="-10"/>
          <w:sz w:val="25"/>
        </w:rPr>
        <w:t xml:space="preserve"> </w:t>
      </w:r>
      <w:r>
        <w:rPr>
          <w:sz w:val="25"/>
        </w:rPr>
        <w:t xml:space="preserve">исключением работ, </w:t>
      </w:r>
      <w:r>
        <w:rPr>
          <w:spacing w:val="-2"/>
          <w:sz w:val="25"/>
        </w:rPr>
        <w:t>указанных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пунктах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3,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4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7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части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1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статьи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25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Лесного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кодекса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Российской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Федерации)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и иных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работ»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от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17.06.2024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№4264060170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прилагаемых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к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нему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документов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 xml:space="preserve">отношении </w:t>
      </w:r>
      <w:r>
        <w:rPr>
          <w:sz w:val="25"/>
        </w:rPr>
        <w:t>земельного(ых)</w:t>
      </w:r>
      <w:r>
        <w:rPr>
          <w:spacing w:val="-4"/>
          <w:sz w:val="25"/>
        </w:rPr>
        <w:t xml:space="preserve"> </w:t>
      </w:r>
      <w:r>
        <w:rPr>
          <w:sz w:val="25"/>
        </w:rPr>
        <w:t>участка (ов):</w:t>
      </w:r>
    </w:p>
    <w:p w14:paraId="369539D3">
      <w:pPr>
        <w:spacing w:before="4" w:line="264" w:lineRule="auto"/>
        <w:ind w:left="102" w:right="130" w:firstLine="707"/>
        <w:jc w:val="both"/>
        <w:rPr>
          <w:sz w:val="25"/>
        </w:rPr>
      </w:pPr>
      <w:r>
        <w:rPr>
          <w:sz w:val="25"/>
        </w:rPr>
        <w:t xml:space="preserve">Наименование объекта: 11:04:1201001, описание местоположения земельного </w:t>
      </w:r>
      <w:r>
        <w:rPr>
          <w:spacing w:val="-2"/>
          <w:sz w:val="25"/>
        </w:rPr>
        <w:t>участка: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Республика</w:t>
      </w:r>
      <w:r>
        <w:rPr>
          <w:sz w:val="25"/>
        </w:rPr>
        <w:t xml:space="preserve"> </w:t>
      </w:r>
      <w:r>
        <w:rPr>
          <w:spacing w:val="-2"/>
          <w:sz w:val="25"/>
        </w:rPr>
        <w:t>Коми, МР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"Сыктывдинский",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площадь: 1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кв.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м</w:t>
      </w:r>
    </w:p>
    <w:p w14:paraId="7F33AE96">
      <w:pPr>
        <w:spacing w:before="1"/>
        <w:ind w:left="104" w:right="0" w:firstLine="0"/>
        <w:jc w:val="both"/>
        <w:rPr>
          <w:sz w:val="25"/>
        </w:rPr>
      </w:pPr>
      <w:r>
        <w:rPr>
          <w:spacing w:val="-8"/>
          <w:sz w:val="25"/>
        </w:rPr>
        <w:t>сообщаем</w:t>
      </w:r>
      <w:r>
        <w:rPr>
          <w:spacing w:val="9"/>
          <w:sz w:val="25"/>
        </w:rPr>
        <w:t xml:space="preserve"> </w:t>
      </w:r>
      <w:r>
        <w:rPr>
          <w:spacing w:val="-2"/>
          <w:sz w:val="25"/>
        </w:rPr>
        <w:t>следующее:</w:t>
      </w:r>
    </w:p>
    <w:p w14:paraId="49FF5223">
      <w:pPr>
        <w:pStyle w:val="10"/>
        <w:spacing w:before="58"/>
        <w:rPr>
          <w:sz w:val="25"/>
        </w:rPr>
      </w:pPr>
    </w:p>
    <w:p w14:paraId="279A6819">
      <w:pPr>
        <w:pStyle w:val="40"/>
        <w:numPr>
          <w:ilvl w:val="0"/>
          <w:numId w:val="6"/>
        </w:numPr>
        <w:tabs>
          <w:tab w:val="left" w:pos="902"/>
        </w:tabs>
        <w:spacing w:before="0" w:after="0" w:line="264" w:lineRule="auto"/>
        <w:ind w:left="101" w:right="108" w:firstLine="569"/>
        <w:jc w:val="both"/>
        <w:rPr>
          <w:sz w:val="25"/>
        </w:rPr>
      </w:pPr>
      <w:r>
        <w:rPr>
          <w:i/>
          <w:sz w:val="25"/>
        </w:rPr>
        <w:t xml:space="preserve">Сведения о наличии на земельно.я участке объектов ку.1ьтурного наследия, включенных в единый государственный peecтp объектов культурного наследия </w:t>
      </w:r>
      <w:r>
        <w:rPr>
          <w:i/>
          <w:spacing w:val="-4"/>
          <w:sz w:val="25"/>
        </w:rPr>
        <w:t>(памятников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истории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и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ку.1ьтуры)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народов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Российской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Федерации,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выявленных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 xml:space="preserve">объектах </w:t>
      </w:r>
      <w:r>
        <w:rPr>
          <w:i/>
          <w:sz w:val="25"/>
        </w:rPr>
        <w:t>культурного наследия, .либо объектах, обладающих признаками объекта культурного наследия:</w:t>
      </w:r>
      <w:r>
        <w:rPr>
          <w:i/>
          <w:spacing w:val="-16"/>
          <w:sz w:val="25"/>
        </w:rPr>
        <w:t xml:space="preserve"> </w:t>
      </w:r>
      <w:r>
        <w:rPr>
          <w:sz w:val="25"/>
        </w:rPr>
        <w:t>На</w:t>
      </w:r>
      <w:r>
        <w:rPr>
          <w:spacing w:val="-16"/>
          <w:sz w:val="25"/>
        </w:rPr>
        <w:t xml:space="preserve"> </w:t>
      </w:r>
      <w:r>
        <w:rPr>
          <w:sz w:val="25"/>
        </w:rPr>
        <w:t>земельном</w:t>
      </w:r>
      <w:r>
        <w:rPr>
          <w:spacing w:val="-15"/>
          <w:sz w:val="25"/>
        </w:rPr>
        <w:t xml:space="preserve"> </w:t>
      </w:r>
      <w:r>
        <w:rPr>
          <w:sz w:val="25"/>
        </w:rPr>
        <w:t>участке</w:t>
      </w:r>
      <w:r>
        <w:rPr>
          <w:spacing w:val="-16"/>
          <w:sz w:val="25"/>
        </w:rPr>
        <w:t xml:space="preserve"> </w:t>
      </w:r>
      <w:r>
        <w:rPr>
          <w:sz w:val="25"/>
        </w:rPr>
        <w:t>(кадастровом</w:t>
      </w:r>
      <w:r>
        <w:rPr>
          <w:spacing w:val="-16"/>
          <w:sz w:val="25"/>
        </w:rPr>
        <w:t xml:space="preserve"> </w:t>
      </w:r>
      <w:r>
        <w:rPr>
          <w:sz w:val="25"/>
        </w:rPr>
        <w:t>квартале)</w:t>
      </w:r>
      <w:r>
        <w:rPr>
          <w:spacing w:val="-15"/>
          <w:sz w:val="25"/>
        </w:rPr>
        <w:t xml:space="preserve"> </w:t>
      </w:r>
      <w:r>
        <w:rPr>
          <w:sz w:val="25"/>
        </w:rPr>
        <w:t>объекты</w:t>
      </w:r>
      <w:r>
        <w:rPr>
          <w:spacing w:val="-16"/>
          <w:sz w:val="25"/>
        </w:rPr>
        <w:t xml:space="preserve"> </w:t>
      </w:r>
      <w:r>
        <w:rPr>
          <w:sz w:val="25"/>
        </w:rPr>
        <w:t>культурного</w:t>
      </w:r>
      <w:r>
        <w:rPr>
          <w:spacing w:val="-15"/>
          <w:sz w:val="25"/>
        </w:rPr>
        <w:t xml:space="preserve"> </w:t>
      </w:r>
      <w:r>
        <w:rPr>
          <w:sz w:val="25"/>
        </w:rPr>
        <w:t xml:space="preserve">наследия, </w:t>
      </w:r>
      <w:r>
        <w:rPr>
          <w:spacing w:val="-2"/>
          <w:sz w:val="25"/>
        </w:rPr>
        <w:t>включенные в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Единый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государственный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peecтp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 xml:space="preserve">объектов культурного наследия народов </w:t>
      </w:r>
      <w:r>
        <w:rPr>
          <w:sz w:val="25"/>
        </w:rPr>
        <w:t>Российской Федерации, выявленные объекты культурного наследия и объекты, обладающие</w:t>
      </w:r>
      <w:r>
        <w:rPr>
          <w:spacing w:val="56"/>
          <w:w w:val="150"/>
          <w:sz w:val="25"/>
        </w:rPr>
        <w:t xml:space="preserve"> </w:t>
      </w:r>
      <w:r>
        <w:rPr>
          <w:sz w:val="25"/>
        </w:rPr>
        <w:t>признаками</w:t>
      </w:r>
      <w:r>
        <w:rPr>
          <w:spacing w:val="56"/>
          <w:w w:val="150"/>
          <w:sz w:val="25"/>
        </w:rPr>
        <w:t xml:space="preserve"> </w:t>
      </w:r>
      <w:r>
        <w:rPr>
          <w:sz w:val="25"/>
        </w:rPr>
        <w:t>объекта</w:t>
      </w:r>
      <w:r>
        <w:rPr>
          <w:spacing w:val="80"/>
          <w:sz w:val="25"/>
        </w:rPr>
        <w:t xml:space="preserve"> </w:t>
      </w:r>
      <w:r>
        <w:rPr>
          <w:sz w:val="25"/>
        </w:rPr>
        <w:t>культурного</w:t>
      </w:r>
      <w:r>
        <w:rPr>
          <w:spacing w:val="55"/>
          <w:w w:val="150"/>
          <w:sz w:val="25"/>
        </w:rPr>
        <w:t xml:space="preserve"> </w:t>
      </w:r>
      <w:r>
        <w:rPr>
          <w:sz w:val="25"/>
        </w:rPr>
        <w:t>наследия</w:t>
      </w:r>
      <w:r>
        <w:rPr>
          <w:spacing w:val="53"/>
          <w:w w:val="150"/>
          <w:sz w:val="25"/>
        </w:rPr>
        <w:t xml:space="preserve"> </w:t>
      </w:r>
      <w:r>
        <w:rPr>
          <w:sz w:val="25"/>
        </w:rPr>
        <w:t>(в</w:t>
      </w:r>
      <w:r>
        <w:rPr>
          <w:spacing w:val="75"/>
          <w:sz w:val="25"/>
        </w:rPr>
        <w:t xml:space="preserve"> </w:t>
      </w:r>
      <w:r>
        <w:rPr>
          <w:sz w:val="25"/>
        </w:rPr>
        <w:t>т.ч.</w:t>
      </w:r>
      <w:r>
        <w:rPr>
          <w:spacing w:val="77"/>
          <w:sz w:val="25"/>
        </w:rPr>
        <w:t xml:space="preserve"> </w:t>
      </w:r>
      <w:r>
        <w:rPr>
          <w:sz w:val="25"/>
        </w:rPr>
        <w:t>археологического)</w:t>
      </w:r>
    </w:p>
    <w:p w14:paraId="09D16861">
      <w:pPr>
        <w:spacing w:before="83"/>
        <w:ind w:left="108" w:right="0" w:firstLine="0"/>
        <w:jc w:val="both"/>
        <w:rPr>
          <w:sz w:val="16"/>
        </w:rPr>
      </w:pPr>
      <w:r>
        <w:rPr>
          <w:w w:val="105"/>
          <w:sz w:val="16"/>
        </w:rPr>
        <w:t>OTC</w:t>
      </w:r>
      <w:r>
        <w:rPr>
          <w:spacing w:val="70"/>
          <w:w w:val="105"/>
          <w:sz w:val="16"/>
        </w:rPr>
        <w:t xml:space="preserve"> </w:t>
      </w:r>
      <w:r>
        <w:rPr>
          <w:w w:val="105"/>
          <w:sz w:val="16"/>
        </w:rPr>
        <w:t>TCTB</w:t>
      </w:r>
      <w:r>
        <w:rPr>
          <w:spacing w:val="71"/>
          <w:w w:val="105"/>
          <w:sz w:val="16"/>
        </w:rPr>
        <w:t xml:space="preserve"> </w:t>
      </w:r>
      <w:r>
        <w:rPr>
          <w:spacing w:val="-5"/>
          <w:w w:val="105"/>
          <w:sz w:val="16"/>
        </w:rPr>
        <w:t>ЮТ.</w:t>
      </w:r>
    </w:p>
    <w:p w14:paraId="2BCE69AA">
      <w:pPr>
        <w:pStyle w:val="10"/>
        <w:rPr>
          <w:sz w:val="16"/>
        </w:rPr>
      </w:pPr>
    </w:p>
    <w:p w14:paraId="2946DD8D">
      <w:pPr>
        <w:pStyle w:val="10"/>
        <w:spacing w:before="2"/>
        <w:rPr>
          <w:sz w:val="16"/>
        </w:rPr>
      </w:pPr>
    </w:p>
    <w:p w14:paraId="5C8672C1">
      <w:pPr>
        <w:pStyle w:val="40"/>
        <w:numPr>
          <w:ilvl w:val="0"/>
          <w:numId w:val="6"/>
        </w:numPr>
        <w:tabs>
          <w:tab w:val="left" w:pos="901"/>
        </w:tabs>
        <w:spacing w:before="0" w:after="0" w:line="264" w:lineRule="auto"/>
        <w:ind w:left="101" w:right="130" w:firstLine="568"/>
        <w:jc w:val="both"/>
        <w:rPr>
          <w:sz w:val="25"/>
        </w:rPr>
      </w:pPr>
      <w:r>
        <w:rPr>
          <w:i/>
          <w:sz w:val="25"/>
        </w:rPr>
        <w:t xml:space="preserve">Сведения о расположении зе.яельного участка в границах защитных зон, </w:t>
      </w:r>
      <w:r>
        <w:rPr>
          <w:sz w:val="25"/>
        </w:rPr>
        <w:t xml:space="preserve">g </w:t>
      </w:r>
      <w:r>
        <w:rPr>
          <w:i/>
          <w:sz w:val="25"/>
        </w:rPr>
        <w:t xml:space="preserve">границах территорий объектов культурного наследия, в границах территорий выявленных объектов культурного наследия, в границах зон охраны объектов </w:t>
      </w:r>
      <w:r>
        <w:rPr>
          <w:i/>
          <w:spacing w:val="-4"/>
          <w:sz w:val="25"/>
        </w:rPr>
        <w:t>культурного наследия,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в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 xml:space="preserve">границах территорий исторических поселений, имеющих особое </w:t>
      </w:r>
      <w:r>
        <w:rPr>
          <w:i/>
          <w:sz w:val="25"/>
        </w:rPr>
        <w:t>значение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для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иcmopии и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культуры Российской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 xml:space="preserve">Федерации: </w:t>
      </w:r>
      <w:r>
        <w:rPr>
          <w:sz w:val="25"/>
        </w:rPr>
        <w:t xml:space="preserve">Испрашиваемый земельный </w:t>
      </w:r>
      <w:r>
        <w:rPr>
          <w:spacing w:val="-2"/>
          <w:sz w:val="25"/>
        </w:rPr>
        <w:t>участок</w:t>
      </w:r>
      <w:r>
        <w:rPr>
          <w:spacing w:val="51"/>
          <w:sz w:val="25"/>
        </w:rPr>
        <w:t xml:space="preserve"> </w:t>
      </w:r>
      <w:r>
        <w:rPr>
          <w:spacing w:val="-2"/>
          <w:sz w:val="25"/>
        </w:rPr>
        <w:t>(кадастровый</w:t>
      </w:r>
      <w:r>
        <w:rPr>
          <w:spacing w:val="59"/>
          <w:sz w:val="25"/>
        </w:rPr>
        <w:t xml:space="preserve"> </w:t>
      </w:r>
      <w:r>
        <w:rPr>
          <w:spacing w:val="-2"/>
          <w:sz w:val="25"/>
        </w:rPr>
        <w:t>квартал)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расположен</w:t>
      </w:r>
      <w:r>
        <w:rPr>
          <w:spacing w:val="55"/>
          <w:sz w:val="25"/>
        </w:rPr>
        <w:t xml:space="preserve"> </w:t>
      </w:r>
      <w:r>
        <w:rPr>
          <w:spacing w:val="-2"/>
          <w:sz w:val="25"/>
        </w:rPr>
        <w:t>вне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зон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охраны,</w:t>
      </w:r>
      <w:r>
        <w:rPr>
          <w:spacing w:val="53"/>
          <w:sz w:val="25"/>
        </w:rPr>
        <w:t xml:space="preserve"> </w:t>
      </w:r>
      <w:r>
        <w:rPr>
          <w:spacing w:val="-2"/>
          <w:sz w:val="25"/>
        </w:rPr>
        <w:t>защитных</w:t>
      </w:r>
      <w:r>
        <w:rPr>
          <w:spacing w:val="51"/>
          <w:sz w:val="25"/>
        </w:rPr>
        <w:t xml:space="preserve"> </w:t>
      </w:r>
      <w:r>
        <w:rPr>
          <w:spacing w:val="-2"/>
          <w:sz w:val="25"/>
        </w:rPr>
        <w:t>зон</w:t>
      </w:r>
      <w:r>
        <w:rPr>
          <w:spacing w:val="40"/>
          <w:sz w:val="25"/>
        </w:rPr>
        <w:t xml:space="preserve"> </w:t>
      </w:r>
      <w:r>
        <w:rPr>
          <w:spacing w:val="-2"/>
          <w:sz w:val="25"/>
        </w:rPr>
        <w:t>объектов</w:t>
      </w:r>
    </w:p>
    <w:p w14:paraId="07982633">
      <w:pPr>
        <w:spacing w:after="0" w:line="264" w:lineRule="auto"/>
        <w:jc w:val="both"/>
        <w:rPr>
          <w:sz w:val="25"/>
        </w:rPr>
        <w:sectPr>
          <w:pgSz w:w="11900" w:h="16820"/>
          <w:pgMar w:top="1060" w:right="740" w:bottom="280" w:left="1600" w:header="720" w:footer="720" w:gutter="0"/>
          <w:cols w:space="720" w:num="1"/>
        </w:sectPr>
      </w:pPr>
    </w:p>
    <w:p w14:paraId="4FD3772C">
      <w:pPr>
        <w:tabs>
          <w:tab w:val="left" w:pos="1644"/>
          <w:tab w:val="left" w:pos="2903"/>
          <w:tab w:val="left" w:pos="4798"/>
          <w:tab w:val="left" w:pos="5306"/>
          <w:tab w:val="left" w:pos="6747"/>
          <w:tab w:val="left" w:pos="8735"/>
        </w:tabs>
        <w:spacing w:before="73"/>
        <w:ind w:left="103" w:right="0" w:firstLine="0"/>
        <w:jc w:val="left"/>
        <w:rPr>
          <w:sz w:val="24"/>
        </w:rPr>
      </w:pPr>
      <w:r>
        <w:rPr>
          <w:spacing w:val="-2"/>
          <w:sz w:val="24"/>
        </w:rPr>
        <w:t>культурного</w:t>
      </w:r>
      <w:r>
        <w:rPr>
          <w:sz w:val="24"/>
        </w:rPr>
        <w:tab/>
      </w:r>
      <w:r>
        <w:rPr>
          <w:spacing w:val="-2"/>
          <w:sz w:val="24"/>
        </w:rPr>
        <w:t>наследия,</w:t>
      </w:r>
      <w:r>
        <w:rPr>
          <w:sz w:val="24"/>
        </w:rPr>
        <w:tab/>
      </w:r>
      <w:r>
        <w:rPr>
          <w:spacing w:val="-2"/>
          <w:sz w:val="24"/>
        </w:rPr>
        <w:t>расположенных</w:t>
      </w:r>
      <w:r>
        <w:rPr>
          <w:sz w:val="24"/>
        </w:rPr>
        <w:tab/>
      </w:r>
      <w:r>
        <w:rPr>
          <w:spacing w:val="-5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территории</w:t>
      </w:r>
      <w:r>
        <w:rPr>
          <w:sz w:val="24"/>
        </w:rPr>
        <w:tab/>
      </w:r>
      <w:r>
        <w:rPr>
          <w:spacing w:val="-2"/>
          <w:sz w:val="24"/>
        </w:rPr>
        <w:t>муниципального</w:t>
      </w:r>
      <w:r>
        <w:rPr>
          <w:sz w:val="24"/>
        </w:rPr>
        <w:tab/>
      </w:r>
      <w:r>
        <w:rPr>
          <w:spacing w:val="-2"/>
          <w:sz w:val="24"/>
        </w:rPr>
        <w:t>района</w:t>
      </w:r>
    </w:p>
    <w:p w14:paraId="0EF632B8">
      <w:pPr>
        <w:spacing w:before="41"/>
        <w:ind w:left="106" w:right="0" w:firstLine="0"/>
        <w:jc w:val="left"/>
        <w:rPr>
          <w:sz w:val="24"/>
        </w:rPr>
      </w:pPr>
      <w:r>
        <w:rPr>
          <w:spacing w:val="-2"/>
          <w:sz w:val="24"/>
        </w:rPr>
        <w:t>«Сьжтывдинский».</w:t>
      </w:r>
    </w:p>
    <w:p w14:paraId="055EA512">
      <w:pPr>
        <w:pStyle w:val="10"/>
        <w:spacing w:before="81"/>
        <w:rPr>
          <w:sz w:val="24"/>
        </w:rPr>
      </w:pPr>
    </w:p>
    <w:p w14:paraId="4F65E503">
      <w:pPr>
        <w:pStyle w:val="40"/>
        <w:numPr>
          <w:ilvl w:val="0"/>
          <w:numId w:val="6"/>
        </w:numPr>
        <w:tabs>
          <w:tab w:val="left" w:pos="909"/>
        </w:tabs>
        <w:spacing w:before="0" w:after="0" w:line="240" w:lineRule="auto"/>
        <w:ind w:left="909" w:right="0" w:hanging="239"/>
        <w:jc w:val="left"/>
        <w:rPr>
          <w:sz w:val="24"/>
        </w:rPr>
      </w:pPr>
      <w:r>
        <w:rPr>
          <w:i/>
          <w:spacing w:val="-2"/>
          <w:sz w:val="24"/>
        </w:rPr>
        <w:t>Onиcaниe</w:t>
      </w:r>
      <w:r>
        <w:rPr>
          <w:i/>
          <w:spacing w:val="10"/>
          <w:sz w:val="24"/>
        </w:rPr>
        <w:t xml:space="preserve"> </w:t>
      </w:r>
      <w:r>
        <w:rPr>
          <w:i/>
          <w:spacing w:val="-2"/>
          <w:sz w:val="24"/>
        </w:rPr>
        <w:t>режимов</w:t>
      </w:r>
      <w:r>
        <w:rPr>
          <w:i/>
          <w:spacing w:val="11"/>
          <w:sz w:val="24"/>
        </w:rPr>
        <w:t xml:space="preserve"> </w:t>
      </w:r>
      <w:r>
        <w:rPr>
          <w:i/>
          <w:spacing w:val="-2"/>
          <w:sz w:val="24"/>
        </w:rPr>
        <w:t>использования</w:t>
      </w:r>
      <w:r>
        <w:rPr>
          <w:i/>
          <w:spacing w:val="10"/>
          <w:sz w:val="24"/>
        </w:rPr>
        <w:t xml:space="preserve"> </w:t>
      </w:r>
      <w:r>
        <w:rPr>
          <w:i/>
          <w:spacing w:val="-2"/>
          <w:sz w:val="24"/>
        </w:rPr>
        <w:t>зе.яельного</w:t>
      </w:r>
      <w:r>
        <w:rPr>
          <w:i/>
          <w:spacing w:val="7"/>
          <w:sz w:val="24"/>
        </w:rPr>
        <w:t xml:space="preserve"> </w:t>
      </w:r>
      <w:r>
        <w:rPr>
          <w:i/>
          <w:spacing w:val="-2"/>
          <w:sz w:val="24"/>
        </w:rPr>
        <w:t>участка: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-</w:t>
      </w:r>
      <w:r>
        <w:rPr>
          <w:i/>
          <w:spacing w:val="-10"/>
          <w:sz w:val="24"/>
        </w:rPr>
        <w:t>.</w:t>
      </w:r>
    </w:p>
    <w:p w14:paraId="7B564F1A">
      <w:pPr>
        <w:pStyle w:val="10"/>
        <w:spacing w:before="81"/>
        <w:rPr>
          <w:i/>
          <w:sz w:val="24"/>
        </w:rPr>
      </w:pPr>
    </w:p>
    <w:p w14:paraId="021A8F8E">
      <w:pPr>
        <w:pStyle w:val="40"/>
        <w:numPr>
          <w:ilvl w:val="0"/>
          <w:numId w:val="6"/>
        </w:numPr>
        <w:tabs>
          <w:tab w:val="left" w:pos="914"/>
          <w:tab w:val="left" w:pos="2506"/>
          <w:tab w:val="left" w:pos="2897"/>
          <w:tab w:val="left" w:pos="3990"/>
          <w:tab w:val="left" w:pos="5166"/>
          <w:tab w:val="left" w:pos="5561"/>
          <w:tab w:val="left" w:pos="7139"/>
        </w:tabs>
        <w:spacing w:before="1" w:after="0" w:line="276" w:lineRule="auto"/>
        <w:ind w:left="106" w:right="129" w:firstLine="564"/>
        <w:jc w:val="left"/>
        <w:rPr>
          <w:sz w:val="24"/>
        </w:rPr>
      </w:pPr>
      <w:r>
        <w:rPr>
          <w:i/>
          <w:spacing w:val="-2"/>
          <w:sz w:val="24"/>
        </w:rPr>
        <w:t>Информация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наличии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сведений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проведенных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историко-культурных </w:t>
      </w:r>
      <w:r>
        <w:rPr>
          <w:i/>
          <w:sz w:val="24"/>
        </w:rPr>
        <w:t>исследованиях: -</w:t>
      </w:r>
    </w:p>
    <w:p w14:paraId="00FD435E">
      <w:pPr>
        <w:pStyle w:val="10"/>
        <w:spacing w:before="39"/>
        <w:rPr>
          <w:i/>
          <w:sz w:val="24"/>
        </w:rPr>
      </w:pPr>
    </w:p>
    <w:p w14:paraId="11AC1E75">
      <w:pPr>
        <w:pStyle w:val="40"/>
        <w:numPr>
          <w:ilvl w:val="0"/>
          <w:numId w:val="6"/>
        </w:numPr>
        <w:tabs>
          <w:tab w:val="left" w:pos="915"/>
        </w:tabs>
        <w:spacing w:before="0" w:after="0" w:line="276" w:lineRule="auto"/>
        <w:ind w:left="107" w:right="126" w:firstLine="566"/>
        <w:jc w:val="left"/>
        <w:rPr>
          <w:sz w:val="24"/>
        </w:rPr>
      </w:pPr>
      <w:r>
        <w:rPr>
          <w:i/>
          <w:sz w:val="24"/>
        </w:rPr>
        <w:t>Информация 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историко-культурной экспертизы: -</w:t>
      </w:r>
    </w:p>
    <w:p w14:paraId="1B4B8CD8">
      <w:pPr>
        <w:pStyle w:val="10"/>
        <w:rPr>
          <w:i/>
          <w:sz w:val="24"/>
        </w:rPr>
      </w:pPr>
    </w:p>
    <w:p w14:paraId="45989109">
      <w:pPr>
        <w:pStyle w:val="10"/>
        <w:rPr>
          <w:i/>
          <w:sz w:val="24"/>
        </w:rPr>
      </w:pPr>
    </w:p>
    <w:p w14:paraId="2AB2F1BC">
      <w:pPr>
        <w:pStyle w:val="10"/>
        <w:spacing w:before="254"/>
        <w:rPr>
          <w:i/>
          <w:sz w:val="24"/>
        </w:rPr>
      </w:pPr>
    </w:p>
    <w:p w14:paraId="0C2B8635">
      <w:pPr>
        <w:tabs>
          <w:tab w:val="left" w:pos="6739"/>
        </w:tabs>
        <w:spacing w:before="1"/>
        <w:ind w:left="0" w:right="235" w:firstLine="0"/>
        <w:jc w:val="right"/>
        <w:rPr>
          <w:sz w:val="24"/>
        </w:rPr>
      </w:pPr>
      <w:r>
        <w:rPr>
          <w:spacing w:val="-2"/>
          <w:sz w:val="24"/>
        </w:rPr>
        <w:t>19.06.2024</w:t>
      </w:r>
      <w:r>
        <w:rPr>
          <w:sz w:val="24"/>
        </w:rPr>
        <w:tab/>
      </w:r>
      <w:r>
        <w:rPr>
          <w:spacing w:val="-2"/>
          <w:sz w:val="24"/>
        </w:rPr>
        <w:t>Начальник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Управления</w:t>
      </w:r>
    </w:p>
    <w:p w14:paraId="2D2349EA">
      <w:pPr>
        <w:spacing w:before="21"/>
        <w:ind w:left="0" w:right="227" w:firstLine="0"/>
        <w:jc w:val="right"/>
        <w:rPr>
          <w:sz w:val="24"/>
        </w:rPr>
      </w:pPr>
      <w:r>
        <w:rPr>
          <w:sz w:val="24"/>
        </w:rPr>
        <w:t>Андреева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Марина</w:t>
      </w:r>
    </w:p>
    <w:p w14:paraId="7F027089">
      <w:pPr>
        <w:spacing w:before="22"/>
        <w:ind w:left="0" w:right="234" w:firstLine="0"/>
        <w:jc w:val="right"/>
        <w:rPr>
          <w:sz w:val="24"/>
        </w:rPr>
      </w:pPr>
      <w:r>
        <w:rPr>
          <w:spacing w:val="-2"/>
          <w:sz w:val="24"/>
        </w:rPr>
        <w:t>Леонидовна</w:t>
      </w:r>
    </w:p>
    <w:p w14:paraId="5582BC7C">
      <w:pPr>
        <w:spacing w:before="105" w:line="266" w:lineRule="auto"/>
        <w:ind w:left="6255" w:right="567" w:firstLine="203"/>
        <w:jc w:val="left"/>
        <w:rPr>
          <w:sz w:val="18"/>
        </w:rPr>
      </w:pPr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4523105</wp:posOffset>
                </wp:positionH>
                <wp:positionV relativeFrom="paragraph">
                  <wp:posOffset>45720</wp:posOffset>
                </wp:positionV>
                <wp:extent cx="274955" cy="320040"/>
                <wp:effectExtent l="0" t="0" r="10795" b="3810"/>
                <wp:wrapNone/>
                <wp:docPr id="2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55" cy="320040"/>
                          <a:chOff x="0" y="0"/>
                          <a:chExt cx="274955" cy="320040"/>
                        </a:xfrm>
                      </wpg:grpSpPr>
                      <pic:pic xmlns:pic="http://schemas.openxmlformats.org/drawingml/2006/picture">
                        <pic:nvPicPr>
                          <pic:cNvPr id="21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38" cy="194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8" y="216294"/>
                            <a:ext cx="222518" cy="103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left:356.15pt;margin-top:3.6pt;height:25.2pt;width:21.65pt;mso-position-horizontal-relative:page;z-index:251659264;mso-width-relative:page;mso-height-relative:page;" coordsize="274955,320040" o:gfxdata="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GZS7yb0AAACn&#10;AQAAGQAAAGRycy9fcmVscy9lMm9Eb2MueG1sLnJlbHO9kMsKwjAQRfeC/xBmb9N2ISKmbkRwK/oB&#10;QzJNo82DJIr+vQFBFAR3LmeGe+5hVuubHdmVYjLeCWiqGhg56ZVxWsDxsJ0tgKWMTuHoHQm4U4J1&#10;N52s9jRiLqE0mJBYobgkYMg5LDlPciCLqfKBXLn0PlrMZYyaB5Rn1MTbup7z+M6A7oPJdkpA3KkW&#10;2OEeSvNvtu97I2nj5cWSy18quLGluwAxasoCLCmDz2VbnQJp4N8lmv9INC8J/vHe7gF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">
                <o:lock v:ext="edit" aspectratio="f"/>
                <v:shape id="Image 16" o:spid="_x0000_s1026" o:spt="75" type="#_x0000_t75" style="position:absolute;left:0;top:0;height:194969;width:274338;" filled="f" o:preferrelative="t" stroked="f" coordsize="21600,21600" o:gfxdata="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UZ5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f"/>
                </v:shape>
                <v:shape id="Image 17" o:spid="_x0000_s1026" o:spt="75" type="#_x0000_t75" style="position:absolute;left:51818;top:216294;height:103577;width:222518;" filled="f" o:preferrelative="t" stroked="f" coordsize="21600,21600" o:gfxdata="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pv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f"/>
                </v:shape>
              </v:group>
            </w:pict>
          </mc:Fallback>
        </mc:AlternateContent>
      </w:r>
      <w:r>
        <w:rPr>
          <w:sz w:val="18"/>
        </w:rPr>
        <w:t>/I</w:t>
      </w:r>
      <w:r>
        <w:rPr>
          <w:position w:val="1"/>
          <w:sz w:val="18"/>
        </w:rPr>
        <w:t>OKY</w:t>
      </w:r>
      <w:r>
        <w:rPr>
          <w:spacing w:val="-21"/>
          <w:position w:val="1"/>
          <w:sz w:val="18"/>
        </w:rPr>
        <w:t xml:space="preserve"> </w:t>
      </w:r>
      <w:r>
        <w:rPr>
          <w:position w:val="1"/>
          <w:sz w:val="18"/>
        </w:rPr>
        <w:t>М</w:t>
      </w:r>
      <w:r>
        <w:rPr>
          <w:spacing w:val="-4"/>
          <w:position w:val="1"/>
          <w:sz w:val="18"/>
        </w:rPr>
        <w:t xml:space="preserve"> </w:t>
      </w:r>
      <w:r>
        <w:rPr>
          <w:color w:val="0F0F0F"/>
          <w:position w:val="1"/>
          <w:sz w:val="18"/>
        </w:rPr>
        <w:t>EH'l</w:t>
      </w:r>
      <w:r>
        <w:rPr>
          <w:color w:val="0F0F0F"/>
          <w:spacing w:val="80"/>
          <w:position w:val="1"/>
          <w:sz w:val="18"/>
        </w:rPr>
        <w:t xml:space="preserve"> </w:t>
      </w:r>
      <w:r>
        <w:rPr>
          <w:w w:val="90"/>
          <w:position w:val="1"/>
          <w:sz w:val="18"/>
        </w:rPr>
        <w:t xml:space="preserve">I </w:t>
      </w:r>
      <w:r>
        <w:rPr>
          <w:color w:val="0F0F0F"/>
          <w:position w:val="1"/>
          <w:sz w:val="18"/>
        </w:rPr>
        <w:t>IO/(1</w:t>
      </w:r>
      <w:r>
        <w:rPr>
          <w:color w:val="0F0F0F"/>
          <w:spacing w:val="-16"/>
          <w:position w:val="1"/>
          <w:sz w:val="18"/>
        </w:rPr>
        <w:t xml:space="preserve"> </w:t>
      </w:r>
      <w:r>
        <w:rPr>
          <w:color w:val="0F0F0F"/>
          <w:position w:val="1"/>
          <w:sz w:val="18"/>
        </w:rPr>
        <w:t>ІИСА</w:t>
      </w:r>
      <w:r>
        <w:rPr>
          <w:color w:val="0F0F0F"/>
          <w:spacing w:val="-9"/>
          <w:position w:val="1"/>
          <w:sz w:val="18"/>
        </w:rPr>
        <w:t xml:space="preserve"> </w:t>
      </w:r>
      <w:r>
        <w:rPr>
          <w:position w:val="1"/>
          <w:sz w:val="18"/>
        </w:rPr>
        <w:t xml:space="preserve">Н </w:t>
      </w:r>
      <w:r>
        <w:rPr>
          <w:w w:val="85"/>
          <w:sz w:val="18"/>
        </w:rPr>
        <w:t>’ЭЈІ</w:t>
      </w:r>
      <w:r>
        <w:rPr>
          <w:spacing w:val="-3"/>
          <w:w w:val="85"/>
          <w:sz w:val="18"/>
        </w:rPr>
        <w:t xml:space="preserve"> </w:t>
      </w:r>
      <w:r>
        <w:rPr>
          <w:color w:val="161616"/>
          <w:w w:val="85"/>
          <w:sz w:val="18"/>
        </w:rPr>
        <w:t xml:space="preserve">F.K </w:t>
      </w:r>
      <w:r>
        <w:rPr>
          <w:color w:val="131313"/>
          <w:w w:val="85"/>
          <w:sz w:val="18"/>
        </w:rPr>
        <w:t>[</w:t>
      </w:r>
      <w:r>
        <w:rPr>
          <w:color w:val="131313"/>
          <w:sz w:val="18"/>
        </w:rPr>
        <w:t xml:space="preserve"> </w:t>
      </w:r>
      <w:r>
        <w:rPr>
          <w:w w:val="85"/>
          <w:sz w:val="18"/>
        </w:rPr>
        <w:t>РОН</w:t>
      </w:r>
      <w:r>
        <w:rPr>
          <w:spacing w:val="-5"/>
          <w:w w:val="85"/>
          <w:sz w:val="18"/>
        </w:rPr>
        <w:t xml:space="preserve"> </w:t>
      </w:r>
      <w:r>
        <w:rPr>
          <w:color w:val="1A1A1A"/>
          <w:w w:val="85"/>
          <w:sz w:val="18"/>
        </w:rPr>
        <w:t>НtЗИ</w:t>
      </w:r>
      <w:r>
        <w:rPr>
          <w:color w:val="1A1A1A"/>
          <w:spacing w:val="20"/>
          <w:sz w:val="18"/>
        </w:rPr>
        <w:t xml:space="preserve"> </w:t>
      </w:r>
      <w:r>
        <w:rPr>
          <w:color w:val="161616"/>
          <w:w w:val="85"/>
          <w:sz w:val="18"/>
        </w:rPr>
        <w:t>1</w:t>
      </w:r>
      <w:r>
        <w:rPr>
          <w:color w:val="161616"/>
          <w:spacing w:val="-5"/>
          <w:w w:val="85"/>
          <w:sz w:val="18"/>
        </w:rPr>
        <w:t xml:space="preserve"> </w:t>
      </w:r>
      <w:r>
        <w:rPr>
          <w:w w:val="85"/>
          <w:sz w:val="18"/>
        </w:rPr>
        <w:t>ltЭJll</w:t>
      </w:r>
      <w:r>
        <w:rPr>
          <w:sz w:val="18"/>
        </w:rPr>
        <w:t xml:space="preserve"> </w:t>
      </w:r>
      <w:r>
        <w:rPr>
          <w:color w:val="131313"/>
          <w:w w:val="85"/>
          <w:sz w:val="18"/>
        </w:rPr>
        <w:t>I</w:t>
      </w:r>
      <w:r>
        <w:rPr>
          <w:color w:val="0F0F0F"/>
          <w:w w:val="85"/>
          <w:sz w:val="18"/>
        </w:rPr>
        <w:t>ГIU</w:t>
      </w:r>
      <w:r>
        <w:rPr>
          <w:color w:val="0F0F0F"/>
          <w:spacing w:val="16"/>
          <w:sz w:val="18"/>
        </w:rPr>
        <w:t xml:space="preserve"> </w:t>
      </w:r>
      <w:r>
        <w:rPr>
          <w:w w:val="85"/>
          <w:sz w:val="18"/>
        </w:rPr>
        <w:t>btt3</w:t>
      </w:r>
    </w:p>
    <w:p w14:paraId="2A69D797">
      <w:pPr>
        <w:pStyle w:val="10"/>
        <w:rPr>
          <w:sz w:val="18"/>
        </w:rPr>
      </w:pPr>
    </w:p>
    <w:p w14:paraId="4AB92D39">
      <w:pPr>
        <w:pStyle w:val="10"/>
        <w:spacing w:before="36"/>
        <w:rPr>
          <w:sz w:val="18"/>
        </w:rPr>
      </w:pPr>
    </w:p>
    <w:p w14:paraId="48871A6F">
      <w:pPr>
        <w:spacing w:before="0"/>
        <w:ind w:left="518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spacing w:val="-4"/>
          <w:sz w:val="12"/>
        </w:rPr>
        <w:t>Сер</w:t>
      </w:r>
      <w:r>
        <w:rPr>
          <w:rFonts w:ascii="Arial" w:hAnsi="Arial"/>
          <w:spacing w:val="-22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тифик</w:t>
      </w:r>
      <w:r>
        <w:rPr>
          <w:rFonts w:ascii="Arial" w:hAnsi="Arial"/>
          <w:spacing w:val="-16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а</w:t>
      </w:r>
      <w:r>
        <w:rPr>
          <w:rFonts w:ascii="Arial" w:hAnsi="Arial"/>
          <w:spacing w:val="-19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т</w:t>
      </w:r>
      <w:r>
        <w:rPr>
          <w:rFonts w:ascii="Arial" w:hAnsi="Arial"/>
          <w:spacing w:val="47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еЬ04cb64BBbc</w:t>
      </w:r>
      <w:r>
        <w:rPr>
          <w:rFonts w:ascii="Arial" w:hAnsi="Arial"/>
          <w:spacing w:val="-19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2</w:t>
      </w:r>
      <w:r>
        <w:rPr>
          <w:rFonts w:ascii="Arial" w:hAnsi="Arial"/>
          <w:spacing w:val="-9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ЛЬ</w:t>
      </w:r>
      <w:r>
        <w:rPr>
          <w:rFonts w:ascii="Arial" w:hAnsi="Arial"/>
          <w:spacing w:val="-15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53</w:t>
      </w:r>
      <w:r>
        <w:rPr>
          <w:rFonts w:ascii="Arial" w:hAnsi="Arial"/>
          <w:spacing w:val="-16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2</w:t>
      </w:r>
      <w:r>
        <w:rPr>
          <w:rFonts w:ascii="Arial" w:hAnsi="Arial"/>
          <w:spacing w:val="-17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2c42</w:t>
      </w:r>
      <w:r>
        <w:rPr>
          <w:rFonts w:ascii="Arial" w:hAnsi="Arial"/>
          <w:spacing w:val="-17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at</w:t>
      </w:r>
      <w:r>
        <w:rPr>
          <w:rFonts w:ascii="Arial" w:hAnsi="Arial"/>
          <w:spacing w:val="5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9</w:t>
      </w:r>
      <w:r>
        <w:rPr>
          <w:rFonts w:ascii="Arial" w:hAnsi="Arial"/>
          <w:spacing w:val="-19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50b</w:t>
      </w:r>
      <w:r>
        <w:rPr>
          <w:rFonts w:ascii="Arial" w:hAnsi="Arial"/>
          <w:spacing w:val="-15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5bb4</w:t>
      </w:r>
    </w:p>
    <w:p w14:paraId="33A4254D">
      <w:pPr>
        <w:spacing w:before="40"/>
        <w:ind w:left="518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spacing w:val="-4"/>
          <w:sz w:val="12"/>
        </w:rPr>
        <w:t>Вла</w:t>
      </w:r>
      <w:r>
        <w:rPr>
          <w:rFonts w:ascii="Arial" w:hAnsi="Arial"/>
          <w:spacing w:val="-20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делец</w:t>
      </w:r>
      <w:r>
        <w:rPr>
          <w:rFonts w:ascii="Arial" w:hAnsi="Arial"/>
          <w:spacing w:val="20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Андре</w:t>
      </w:r>
      <w:r>
        <w:rPr>
          <w:rFonts w:ascii="Arial" w:hAnsi="Arial"/>
          <w:spacing w:val="-21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eaa</w:t>
      </w:r>
      <w:r>
        <w:rPr>
          <w:rFonts w:ascii="Arial" w:hAnsi="Arial"/>
          <w:spacing w:val="-5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Марина</w:t>
      </w:r>
      <w:r>
        <w:rPr>
          <w:rFonts w:ascii="Arial" w:hAnsi="Arial"/>
          <w:spacing w:val="-1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he онидовна,</w:t>
      </w:r>
      <w:r>
        <w:rPr>
          <w:rFonts w:ascii="Arial" w:hAnsi="Arial"/>
          <w:spacing w:val="1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УПPABПЕНИЕ</w:t>
      </w:r>
      <w:r>
        <w:rPr>
          <w:rFonts w:ascii="Arial" w:hAnsi="Arial"/>
          <w:spacing w:val="-1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PECПVБ</w:t>
      </w:r>
      <w:r>
        <w:rPr>
          <w:rFonts w:ascii="Arial" w:hAnsi="Arial"/>
          <w:spacing w:val="-19"/>
          <w:sz w:val="12"/>
        </w:rPr>
        <w:t xml:space="preserve"> </w:t>
      </w:r>
      <w:r>
        <w:rPr>
          <w:rFonts w:ascii="Arial" w:hAnsi="Arial"/>
          <w:spacing w:val="-4"/>
          <w:sz w:val="12"/>
        </w:rPr>
        <w:t>МИКИ</w:t>
      </w:r>
    </w:p>
    <w:p w14:paraId="5CC97BF9">
      <w:pPr>
        <w:spacing w:before="45"/>
        <w:ind w:left="5190" w:right="0" w:firstLine="0"/>
        <w:jc w:val="left"/>
        <w:rPr>
          <w:sz w:val="12"/>
        </w:rPr>
      </w:pPr>
      <w:r>
        <w:rPr>
          <w:w w:val="90"/>
          <w:sz w:val="12"/>
        </w:rPr>
        <w:t>КОМИ</w:t>
      </w:r>
      <w:r>
        <w:rPr>
          <w:spacing w:val="27"/>
          <w:sz w:val="12"/>
        </w:rPr>
        <w:t xml:space="preserve"> </w:t>
      </w:r>
      <w:r>
        <w:rPr>
          <w:w w:val="90"/>
          <w:sz w:val="12"/>
        </w:rPr>
        <w:t>ПО</w:t>
      </w:r>
      <w:r>
        <w:rPr>
          <w:spacing w:val="17"/>
          <w:sz w:val="12"/>
        </w:rPr>
        <w:t xml:space="preserve"> </w:t>
      </w:r>
      <w:r>
        <w:rPr>
          <w:w w:val="90"/>
          <w:sz w:val="12"/>
        </w:rPr>
        <w:t>ОХРАНЕ</w:t>
      </w:r>
      <w:r>
        <w:rPr>
          <w:spacing w:val="28"/>
          <w:sz w:val="12"/>
        </w:rPr>
        <w:t xml:space="preserve"> </w:t>
      </w:r>
      <w:r>
        <w:rPr>
          <w:w w:val="90"/>
          <w:sz w:val="12"/>
        </w:rPr>
        <w:t>ОБЪЕКТОВ</w:t>
      </w:r>
      <w:r>
        <w:rPr>
          <w:spacing w:val="27"/>
          <w:sz w:val="12"/>
        </w:rPr>
        <w:t xml:space="preserve"> </w:t>
      </w:r>
      <w:r>
        <w:rPr>
          <w:w w:val="90"/>
          <w:sz w:val="12"/>
        </w:rPr>
        <w:t>КУЛЬТУРНОГО</w:t>
      </w:r>
      <w:r>
        <w:rPr>
          <w:spacing w:val="25"/>
          <w:sz w:val="12"/>
        </w:rPr>
        <w:t xml:space="preserve"> </w:t>
      </w:r>
      <w:r>
        <w:rPr>
          <w:spacing w:val="-2"/>
          <w:w w:val="90"/>
          <w:sz w:val="12"/>
        </w:rPr>
        <w:t>НАСЛЕДИЯ</w:t>
      </w:r>
    </w:p>
    <w:p w14:paraId="59403EFC">
      <w:pPr>
        <w:spacing w:before="35"/>
        <w:ind w:left="5190" w:right="0" w:firstLine="0"/>
        <w:jc w:val="left"/>
        <w:rPr>
          <w:sz w:val="13"/>
        </w:rPr>
      </w:pPr>
      <w:r>
        <w:rPr>
          <w:sz w:val="13"/>
        </w:rPr>
        <w:t>Дейст</w:t>
      </w:r>
      <w:r>
        <w:rPr>
          <w:spacing w:val="-11"/>
          <w:sz w:val="13"/>
        </w:rPr>
        <w:t xml:space="preserve"> </w:t>
      </w:r>
      <w:r>
        <w:rPr>
          <w:sz w:val="13"/>
        </w:rPr>
        <w:t>вп</w:t>
      </w:r>
      <w:r>
        <w:rPr>
          <w:spacing w:val="-15"/>
          <w:sz w:val="13"/>
        </w:rPr>
        <w:t xml:space="preserve"> </w:t>
      </w:r>
      <w:r>
        <w:rPr>
          <w:sz w:val="13"/>
        </w:rPr>
        <w:t>те</w:t>
      </w:r>
      <w:r>
        <w:rPr>
          <w:spacing w:val="-17"/>
          <w:sz w:val="13"/>
        </w:rPr>
        <w:t xml:space="preserve"> </w:t>
      </w:r>
      <w:r>
        <w:rPr>
          <w:sz w:val="13"/>
        </w:rPr>
        <w:t>лет</w:t>
      </w:r>
      <w:r>
        <w:rPr>
          <w:spacing w:val="27"/>
          <w:sz w:val="13"/>
        </w:rPr>
        <w:t xml:space="preserve"> </w:t>
      </w:r>
      <w:r>
        <w:rPr>
          <w:sz w:val="13"/>
        </w:rPr>
        <w:t>с</w:t>
      </w:r>
      <w:r>
        <w:rPr>
          <w:spacing w:val="19"/>
          <w:sz w:val="13"/>
        </w:rPr>
        <w:t xml:space="preserve"> </w:t>
      </w:r>
      <w:r>
        <w:rPr>
          <w:sz w:val="13"/>
        </w:rPr>
        <w:t>15.2.2024</w:t>
      </w:r>
      <w:r>
        <w:rPr>
          <w:spacing w:val="30"/>
          <w:sz w:val="13"/>
        </w:rPr>
        <w:t xml:space="preserve"> </w:t>
      </w:r>
      <w:r>
        <w:rPr>
          <w:sz w:val="13"/>
        </w:rPr>
        <w:t>по</w:t>
      </w:r>
      <w:r>
        <w:rPr>
          <w:spacing w:val="22"/>
          <w:sz w:val="13"/>
        </w:rPr>
        <w:t xml:space="preserve"> </w:t>
      </w:r>
      <w:r>
        <w:rPr>
          <w:sz w:val="13"/>
        </w:rPr>
        <w:t>10.</w:t>
      </w:r>
      <w:r>
        <w:rPr>
          <w:spacing w:val="-14"/>
          <w:sz w:val="13"/>
        </w:rPr>
        <w:t xml:space="preserve"> </w:t>
      </w:r>
      <w:r>
        <w:rPr>
          <w:sz w:val="13"/>
        </w:rPr>
        <w:t>5.202</w:t>
      </w:r>
      <w:r>
        <w:rPr>
          <w:spacing w:val="-8"/>
          <w:sz w:val="13"/>
        </w:rPr>
        <w:t xml:space="preserve"> </w:t>
      </w:r>
      <w:r>
        <w:rPr>
          <w:spacing w:val="-10"/>
          <w:sz w:val="13"/>
        </w:rPr>
        <w:t>5</w:t>
      </w:r>
    </w:p>
    <w:p w14:paraId="141AAA12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D7A9B11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79108F4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45CFEFB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sectPr>
      <w:type w:val="continuous"/>
      <w:pgSz w:w="16838" w:h="11906" w:orient="landscape"/>
      <w:pgMar w:top="1701" w:right="766" w:bottom="851" w:left="720" w:header="709" w:footer="0" w:gutter="0"/>
      <w:cols w:space="720" w:num="1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Sans">
    <w:panose1 w:val="020B0604020202020204"/>
    <w:charset w:val="CC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Liberation Sans Narrow">
    <w:panose1 w:val="020B0606020202030204"/>
    <w:charset w:val="00"/>
    <w:family w:val="swiss"/>
    <w:pitch w:val="default"/>
    <w:sig w:usb0="A00002AF" w:usb1="500078FB" w:usb2="00000000" w:usb3="00000000" w:csb0="6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44B22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0"/>
      <w:numFmt w:val="bullet"/>
      <w:lvlText w:val="-"/>
      <w:lvlJc w:val="left"/>
      <w:pPr>
        <w:ind w:left="648" w:hanging="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3"/>
        <w:sz w:val="10"/>
        <w:szCs w:val="1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20" w:hanging="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00" w:hanging="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80" w:hanging="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160" w:hanging="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40" w:hanging="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920" w:hanging="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301" w:hanging="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681" w:hanging="61"/>
      </w:pPr>
      <w:rPr>
        <w:rFonts w:hint="default"/>
        <w:lang w:val="ru-RU" w:eastAsia="en-US" w:bidi="ar-SA"/>
      </w:rPr>
    </w:lvl>
  </w:abstractNum>
  <w:abstractNum w:abstractNumId="1">
    <w:nsid w:val="BF205925"/>
    <w:multiLevelType w:val="multilevel"/>
    <w:tmpl w:val="BF205925"/>
    <w:lvl w:ilvl="0" w:tentative="0">
      <w:start w:val="0"/>
      <w:numFmt w:val="bullet"/>
      <w:lvlText w:val="-"/>
      <w:lvlJc w:val="left"/>
      <w:pPr>
        <w:ind w:left="219" w:hanging="2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10" w:hanging="24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00" w:hanging="24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0" w:hanging="24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80" w:hanging="24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0" w:hanging="24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0" w:hanging="24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0" w:hanging="245"/>
      </w:pPr>
      <w:rPr>
        <w:rFonts w:hint="default"/>
        <w:lang w:val="ru-RU" w:eastAsia="en-US" w:bidi="ar-SA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1353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364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084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04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524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244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4964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684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04" w:hanging="180"/>
      </w:pPr>
    </w:lvl>
  </w:abstractNum>
  <w:abstractNum w:abstractNumId="3">
    <w:nsid w:val="0053208E"/>
    <w:multiLevelType w:val="multilevel"/>
    <w:tmpl w:val="0053208E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4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101" w:hanging="234"/>
        <w:jc w:val="left"/>
      </w:pPr>
      <w:rPr>
        <w:rFonts w:hint="default"/>
        <w:spacing w:val="0"/>
        <w:w w:val="93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46" w:hanging="23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92" w:hanging="23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38" w:hanging="23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84" w:hanging="23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30" w:hanging="23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76" w:hanging="23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722" w:hanging="23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68" w:hanging="234"/>
      </w:pPr>
      <w:rPr>
        <w:rFonts w:hint="default"/>
        <w:lang w:val="ru-RU" w:eastAsia="en-US" w:bidi="ar-SA"/>
      </w:rPr>
    </w:lvl>
  </w:abstractNum>
  <w:abstractNum w:abstractNumId="5">
    <w:nsid w:val="59ADCABA"/>
    <w:multiLevelType w:val="multilevel"/>
    <w:tmpl w:val="59ADCABA"/>
    <w:lvl w:ilvl="0" w:tentative="0">
      <w:start w:val="1"/>
      <w:numFmt w:val="decimal"/>
      <w:lvlText w:val="%1)"/>
      <w:lvlJc w:val="left"/>
      <w:pPr>
        <w:ind w:left="219" w:hanging="23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98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10" w:hanging="23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00" w:hanging="23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0" w:hanging="23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80" w:hanging="23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0" w:hanging="23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0" w:hanging="23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0" w:hanging="23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0" w:hanging="23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autoHyphenation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8A4BBA"/>
    <w:rsid w:val="00487EEA"/>
    <w:rsid w:val="006D5AC5"/>
    <w:rsid w:val="008A4BBA"/>
    <w:rsid w:val="2AF147A1"/>
    <w:rsid w:val="2BCF4A03"/>
    <w:rsid w:val="4B936DA0"/>
    <w:rsid w:val="6760191C"/>
    <w:rsid w:val="795B7F2C"/>
    <w:rsid w:val="7CAC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uppressAutoHyphens/>
      <w:spacing w:after="160"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numPr>
        <w:ilvl w:val="0"/>
        <w:numId w:val="1"/>
      </w:numPr>
      <w:spacing w:after="0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paragraph" w:styleId="3">
    <w:name w:val="heading 2"/>
    <w:basedOn w:val="1"/>
    <w:qFormat/>
    <w:uiPriority w:val="1"/>
    <w:pPr>
      <w:spacing w:before="65"/>
      <w:ind w:left="219" w:right="547" w:firstLine="705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4"/>
    <w:qFormat/>
    <w:uiPriority w:val="0"/>
    <w:rPr>
      <w:color w:val="800000"/>
      <w:u w:val="single"/>
    </w:rPr>
  </w:style>
  <w:style w:type="character" w:styleId="7">
    <w:name w:val="Hyperlink"/>
    <w:basedOn w:val="4"/>
    <w:qFormat/>
    <w:uiPriority w:val="0"/>
    <w:rPr>
      <w:color w:val="000080"/>
      <w:u w:val="single"/>
    </w:rPr>
  </w:style>
  <w:style w:type="paragraph" w:styleId="8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9">
    <w:name w:val="head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10">
    <w:name w:val="Body Text"/>
    <w:basedOn w:val="1"/>
    <w:qFormat/>
    <w:uiPriority w:val="0"/>
    <w:pPr>
      <w:spacing w:after="0"/>
    </w:pPr>
    <w:rPr>
      <w:rFonts w:ascii="Times New Roman" w:hAnsi="Times New Roman" w:eastAsia="Times New Roman" w:cs="Times New Roman"/>
      <w:sz w:val="28"/>
      <w:szCs w:val="20"/>
    </w:rPr>
  </w:style>
  <w:style w:type="paragraph" w:styleId="11">
    <w:name w:val="Body Text Indent"/>
    <w:basedOn w:val="1"/>
    <w:qFormat/>
    <w:uiPriority w:val="0"/>
    <w:pPr>
      <w:spacing w:after="0"/>
      <w:ind w:firstLine="720"/>
      <w:jc w:val="both"/>
    </w:pPr>
    <w:rPr>
      <w:rFonts w:eastAsia="Times New Roman"/>
      <w:sz w:val="28"/>
      <w:szCs w:val="20"/>
    </w:rPr>
  </w:style>
  <w:style w:type="paragraph" w:styleId="12">
    <w:name w:val="foot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13">
    <w:name w:val="List"/>
    <w:basedOn w:val="10"/>
    <w:qFormat/>
    <w:uiPriority w:val="0"/>
    <w:rPr>
      <w:rFonts w:cs="Arial"/>
      <w:sz w:val="24"/>
    </w:rPr>
  </w:style>
  <w:style w:type="paragraph" w:styleId="14">
    <w:name w:val="Normal (Web)"/>
    <w:qFormat/>
    <w:uiPriority w:val="0"/>
    <w:pPr>
      <w:spacing w:before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5">
    <w:name w:val="Основной шрифт абзаца1"/>
    <w:qFormat/>
    <w:uiPriority w:val="0"/>
  </w:style>
  <w:style w:type="character" w:customStyle="1" w:styleId="16">
    <w:name w:val="Заголовок 1 Знак"/>
    <w:basedOn w:val="15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7">
    <w:name w:val="Основной текст Знак"/>
    <w:basedOn w:val="15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8">
    <w:name w:val="Текст выноски Знак"/>
    <w:basedOn w:val="15"/>
    <w:qFormat/>
    <w:uiPriority w:val="0"/>
    <w:rPr>
      <w:rFonts w:ascii="Tahoma" w:hAnsi="Tahoma" w:eastAsia="Tahoma" w:cs="Tahoma"/>
      <w:sz w:val="16"/>
      <w:szCs w:val="16"/>
    </w:rPr>
  </w:style>
  <w:style w:type="character" w:customStyle="1" w:styleId="19">
    <w:name w:val="Верхний колонтитул Знак"/>
    <w:basedOn w:val="15"/>
    <w:qFormat/>
    <w:uiPriority w:val="0"/>
  </w:style>
  <w:style w:type="character" w:customStyle="1" w:styleId="20">
    <w:name w:val="Нижний колонтитул Знак"/>
    <w:basedOn w:val="15"/>
    <w:qFormat/>
    <w:uiPriority w:val="0"/>
  </w:style>
  <w:style w:type="character" w:customStyle="1" w:styleId="21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2">
    <w:name w:val="Font Style18"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23">
    <w:name w:val="Интернет-ссылка"/>
    <w:qFormat/>
    <w:uiPriority w:val="0"/>
    <w:rPr>
      <w:color w:val="000080"/>
      <w:u w:val="single"/>
    </w:rPr>
  </w:style>
  <w:style w:type="character" w:customStyle="1" w:styleId="24">
    <w:name w:val="Посещённая гиперссылка"/>
    <w:qFormat/>
    <w:uiPriority w:val="0"/>
    <w:rPr>
      <w:color w:val="800000"/>
      <w:u w:val="single"/>
    </w:rPr>
  </w:style>
  <w:style w:type="paragraph" w:customStyle="1" w:styleId="25">
    <w:name w:val="Заголовок"/>
    <w:basedOn w:val="1"/>
    <w:next w:val="10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6">
    <w:name w:val="Указатель1"/>
    <w:basedOn w:val="1"/>
    <w:qFormat/>
    <w:uiPriority w:val="0"/>
    <w:pPr>
      <w:suppressLineNumbers/>
    </w:pPr>
    <w:rPr>
      <w:rFonts w:cs="Arial"/>
      <w:sz w:val="24"/>
    </w:rPr>
  </w:style>
  <w:style w:type="paragraph" w:customStyle="1" w:styleId="27">
    <w:name w:val="Обычный1"/>
    <w:qFormat/>
    <w:uiPriority w:val="0"/>
    <w:pPr>
      <w:widowControl w:val="0"/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28">
    <w:name w:val="Название объекта1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29">
    <w:name w:val="Текст выноски1"/>
    <w:basedOn w:val="1"/>
    <w:qFormat/>
    <w:uiPriority w:val="0"/>
    <w:pPr>
      <w:spacing w:after="0"/>
    </w:pPr>
    <w:rPr>
      <w:rFonts w:ascii="Tahoma" w:hAnsi="Tahoma" w:eastAsia="Tahoma"/>
      <w:sz w:val="16"/>
      <w:szCs w:val="16"/>
    </w:rPr>
  </w:style>
  <w:style w:type="paragraph" w:customStyle="1" w:styleId="30">
    <w:name w:val="Верхний и нижний колонтитулы"/>
    <w:basedOn w:val="1"/>
    <w:qFormat/>
    <w:uiPriority w:val="0"/>
  </w:style>
  <w:style w:type="paragraph" w:customStyle="1" w:styleId="31">
    <w:name w:val="Обычный2"/>
    <w:qFormat/>
    <w:uiPriority w:val="0"/>
    <w:pPr>
      <w:suppressAutoHyphens/>
      <w:textAlignment w:val="baseline"/>
    </w:pPr>
    <w:rPr>
      <w:rFonts w:ascii="Times New Roman" w:hAnsi="Times New Roman" w:eastAsia="Arial" w:cs="Times New Roman"/>
      <w:color w:val="000000"/>
      <w:lang w:val="ru-RU" w:eastAsia="en-US" w:bidi="ar-SA"/>
    </w:rPr>
  </w:style>
  <w:style w:type="paragraph" w:customStyle="1" w:styleId="32">
    <w:name w:val="Без интервала1"/>
    <w:qFormat/>
    <w:uiPriority w:val="0"/>
    <w:pPr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33">
    <w:name w:val="Абзац списка1"/>
    <w:basedOn w:val="1"/>
    <w:qFormat/>
    <w:uiPriority w:val="0"/>
    <w:pPr>
      <w:spacing w:after="200"/>
      <w:ind w:left="720"/>
    </w:pPr>
    <w:rPr>
      <w:rFonts w:eastAsia="Times New Roman" w:cs="Calibri"/>
    </w:rPr>
  </w:style>
  <w:style w:type="paragraph" w:customStyle="1" w:styleId="34">
    <w:name w:val="Содержимое таблицы"/>
    <w:basedOn w:val="1"/>
    <w:qFormat/>
    <w:uiPriority w:val="0"/>
    <w:pPr>
      <w:widowControl w:val="0"/>
      <w:suppressLineNumbers/>
    </w:pPr>
  </w:style>
  <w:style w:type="paragraph" w:styleId="35">
    <w:name w:val="No Spacing"/>
    <w:qFormat/>
    <w:uiPriority w:val="0"/>
    <w:pPr>
      <w:textAlignment w:val="baseline"/>
    </w:pPr>
    <w:rPr>
      <w:rFonts w:ascii="Calibri" w:hAnsi="Calibri" w:eastAsia="Calibri" w:cs="Calibri"/>
      <w:color w:val="000000"/>
      <w:sz w:val="22"/>
      <w:szCs w:val="22"/>
      <w:lang w:val="ru-RU" w:eastAsia="en-US" w:bidi="ar-SA"/>
    </w:rPr>
  </w:style>
  <w:style w:type="paragraph" w:customStyle="1" w:styleId="36">
    <w:name w:val="Содержимое врезки"/>
    <w:basedOn w:val="1"/>
    <w:qFormat/>
    <w:uiPriority w:val="0"/>
  </w:style>
  <w:style w:type="paragraph" w:customStyle="1" w:styleId="37">
    <w:name w:val="Заголовок таблицы"/>
    <w:basedOn w:val="34"/>
    <w:qFormat/>
    <w:uiPriority w:val="0"/>
    <w:pPr>
      <w:jc w:val="center"/>
    </w:pPr>
    <w:rPr>
      <w:b/>
      <w:bCs/>
    </w:rPr>
  </w:style>
  <w:style w:type="paragraph" w:customStyle="1" w:styleId="38">
    <w:name w:val="western"/>
    <w:qFormat/>
    <w:uiPriority w:val="0"/>
    <w:rPr>
      <w:rFonts w:ascii="Times New Roman" w:hAnsi="Times New Roman" w:eastAsia="SimSun" w:cs="Times New Roman"/>
      <w:sz w:val="28"/>
      <w:szCs w:val="28"/>
      <w:lang w:val="en-US" w:eastAsia="zh-CN" w:bidi="ar-SA"/>
    </w:rPr>
  </w:style>
  <w:style w:type="paragraph" w:customStyle="1" w:styleId="39">
    <w:name w:val="Table Paragraph"/>
    <w:basedOn w:val="1"/>
    <w:qFormat/>
    <w:uiPriority w:val="1"/>
    <w:pPr>
      <w:spacing w:before="14"/>
      <w:ind w:left="10"/>
      <w:jc w:val="center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40">
    <w:name w:val="List Paragraph"/>
    <w:basedOn w:val="1"/>
    <w:qFormat/>
    <w:uiPriority w:val="1"/>
    <w:pPr>
      <w:ind w:left="219" w:right="545" w:firstLine="849"/>
      <w:jc w:val="both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106</Pages>
  <Words>238</Words>
  <Characters>1360</Characters>
  <Lines>11</Lines>
  <Paragraphs>3</Paragraphs>
  <TotalTime>0</TotalTime>
  <ScaleCrop>false</ScaleCrop>
  <LinksUpToDate>false</LinksUpToDate>
  <CharactersWithSpaces>1595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2022-04-05T06:52:00Z</dcterms:created>
  <dc:creator>Пользователь</dc:creator>
  <cp:lastModifiedBy>WPS_1707123826</cp:lastModifiedBy>
  <cp:lastPrinted>2024-07-19T06:31:00Z</cp:lastPrinted>
  <dcterms:modified xsi:type="dcterms:W3CDTF">2024-11-12T12:30:09Z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1049-12.2.0.18607</vt:lpwstr>
  </property>
  <property fmtid="{D5CDD505-2E9C-101B-9397-08002B2CF9AE}" pid="9" name="ICV">
    <vt:lpwstr>C407F4AC0D0F46A7A788F3BC2F7FED8E_12</vt:lpwstr>
  </property>
</Properties>
</file>