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bookmarkStart w:id="0" w:name="Листы и виды"/>
      <w:bookmarkEnd w:id="0"/>
    </w:p>
    <w:p>
      <w:pPr>
        <w:spacing w:before="0" w:after="200" w:line="240" w:lineRule="auto"/>
        <w:ind w:left="4678" w:firstLine="0"/>
        <w:contextualSpacing/>
        <w:jc w:val="right"/>
      </w:pPr>
      <w:r>
        <w:drawing>
          <wp:anchor distT="0" distB="0" distL="6401435" distR="6401435" simplePos="0" relativeHeight="251662336" behindDoc="0" locked="0" layoutInCell="0" allowOverlap="1">
            <wp:simplePos x="0" y="0"/>
            <wp:positionH relativeFrom="column">
              <wp:posOffset>2667000</wp:posOffset>
            </wp:positionH>
            <wp:positionV relativeFrom="paragraph">
              <wp:posOffset>635</wp:posOffset>
            </wp:positionV>
            <wp:extent cx="800100" cy="996950"/>
            <wp:effectExtent l="0" t="0" r="0" b="12700"/>
            <wp:wrapTopAndBottom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Коми Республикаын «Сыктывдін» </w:t>
      </w:r>
    </w:p>
    <w:p>
      <w:pPr>
        <w:spacing w:before="0" w:after="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муниципальнӧй 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айонса администрациялӧн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2"/>
        <w:spacing w:before="0" w:after="200"/>
        <w:contextualSpacing/>
        <w:jc w:val="center"/>
        <w:rPr>
          <w:color w:val="000000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5946140" cy="13970"/>
                <wp:effectExtent l="0" t="0" r="0" b="0"/>
                <wp:wrapNone/>
                <wp:docPr id="16" name="Прямая соединительная линия 5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120" cy="14040"/>
                        </a:xfrm>
                        <a:prstGeom prst="line">
                          <a:avLst/>
                        </a:prstGeom>
                        <a:ln w="900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_0" o:spid="_x0000_s1026" o:spt="20" style="position:absolute;left:0pt;flip:y;margin-left:0pt;margin-top:20pt;height:1.1pt;width:468.2pt;z-index:251662336;mso-width-relative:page;mso-height-relative:page;" filled="f" stroked="f" coordsize="21600,21600" o:allowincell="f" o:gfxdata="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b8G2bdgAAAAGAQAADwAAAAAAAAABACAAAAAi&#10;AAAAZHJzL2Rvd25yZXYueG1sUEsBAhQAFAAAAAgAh07iQPqfENDRAQAAbQMAAA4AAAAAAAAAAQAg&#10;AAAAJwEAAGRycy9lMm9Eb2MueG1sUEsFBgAAAAAGAAYAWQEAAGoFAAAAAA==&#10;">
                <v:fill on="f" focussize="0,0"/>
                <v:stroke on="f" weight="0.708661417322835pt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4"/>
          <w:szCs w:val="24"/>
        </w:rPr>
        <w:t>ШУÖМ</w:t>
      </w:r>
    </w:p>
    <w:p>
      <w:pPr>
        <w:pStyle w:val="2"/>
        <w:spacing w:before="0" w:after="0"/>
        <w:contextualSpacing/>
        <w:jc w:val="center"/>
      </w:pPr>
      <w:r>
        <w:rPr>
          <w:b/>
          <w:color w:val="000000"/>
          <w:sz w:val="24"/>
          <w:szCs w:val="24"/>
        </w:rPr>
        <w:t>ПОСТАНОВЛЕНИЕ</w:t>
      </w:r>
    </w:p>
    <w:p>
      <w:pPr>
        <w:spacing w:before="0" w:after="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администрации муниципального района </w:t>
      </w:r>
    </w:p>
    <w:p>
      <w:pPr>
        <w:spacing w:before="0" w:after="16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«Сыктывдинский» </w:t>
      </w:r>
      <w:bookmarkStart w:id="1" w:name="_Hlk67305150"/>
      <w:bookmarkEnd w:id="1"/>
      <w:r>
        <w:rPr>
          <w:rFonts w:ascii="Times New Roman" w:hAnsi="Times New Roman" w:cs="Times New Roman"/>
          <w:b/>
          <w:sz w:val="24"/>
          <w:szCs w:val="24"/>
        </w:rPr>
        <w:t>Республики Коми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before="0" w:after="0" w:line="240" w:lineRule="auto"/>
        <w:jc w:val="both"/>
        <w:rPr>
          <w:rFonts w:hint="default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29 марта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№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385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7"/>
        <w:tblpPr w:leftFromText="180" w:rightFromText="180" w:vertAnchor="text" w:horzAnchor="page" w:tblpX="1797" w:tblpY="66"/>
        <w:tblOverlap w:val="never"/>
        <w:tblW w:w="46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28" w:type="dxa"/>
          <w:bottom w:w="0" w:type="dxa"/>
          <w:right w:w="108" w:type="dxa"/>
        </w:tblCellMar>
      </w:tblPr>
      <w:tblGrid>
        <w:gridCol w:w="4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28" w:type="dxa"/>
            <w:bottom w:w="0" w:type="dxa"/>
            <w:right w:w="108" w:type="dxa"/>
          </w:tblCellMar>
        </w:tblPrEx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beforeLines="0" w:afterLines="0"/>
              <w:jc w:val="both"/>
              <w:rPr>
                <w:kern w:val="0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Об утверждении проекта межевания  территории 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</w:rPr>
              <w:t>земельных участков, расположенных по адресу: п.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</w:rPr>
              <w:t>Кэччойяг, с.Часово, Сыктывдинский район,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</w:rPr>
              <w:t>Республика Коми, в кадастровом квартале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NewRoman" w:cs="Times New Roman"/>
                <w:sz w:val="24"/>
                <w:szCs w:val="24"/>
              </w:rPr>
              <w:t>11:04:0301001</w:t>
            </w:r>
            <w:r>
              <w:rPr>
                <w:rFonts w:hint="default" w:ascii="Times New Roman" w:hAnsi="Times New Roman" w:eastAsia="Times New Roman"/>
                <w:b/>
                <w:color w:val="000000"/>
                <w:sz w:val="28"/>
                <w:szCs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-38735</wp:posOffset>
                </wp:positionV>
                <wp:extent cx="408940" cy="1088390"/>
                <wp:effectExtent l="0" t="0" r="0" b="0"/>
                <wp:wrapSquare wrapText="bothSides"/>
                <wp:docPr id="17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60" cy="1088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40.9pt;margin-top:-3.05pt;height:85.7pt;width:32.2pt;mso-wrap-distance-bottom:0pt;mso-wrap-distance-left:9pt;mso-wrap-distance-right:9pt;mso-wrap-distance-top:0pt;z-index:251662336;mso-width-relative:page;mso-height-relative:page;" filled="f" stroked="f" coordsize="21600,21600" o:allowincell="f" o:gfxdata="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lbQNgAAAAKAQAADwAA&#10;AAAAAAABACAAAAAiAAAAZHJzL2Rvd25yZXYueG1sUEsBAhQAFAAAAAgAh07iQOz13/6kAQAAQQMA&#10;AA4AAAAAAAAAAQAgAAAAJwEAAGRycy9lMm9Eb2MueG1sUEsFBgAAAAAGAAYAWQEAAD0FAAAAAA==&#10;">
                <v:fill on="f" focussize="0,0"/>
                <v:stroke on="f" weight="0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Руководствуясь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статьёй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41, 42, 43,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45 Градостроительного кодекса Российской Федерации, Федеральным законом  от 6 октября 2003 года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 131-ФЗ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«Об общих принципах организации местного самоуправления в Российской Федерации», 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>
      <w:pPr>
        <w:spacing w:before="0" w:after="0" w:line="240" w:lineRule="auto"/>
        <w:ind w:firstLine="709"/>
        <w:jc w:val="both"/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240" w:lineRule="auto"/>
        <w:ind w:left="0" w:leftChars="0" w:firstLine="658" w:firstLineChars="270"/>
        <w:jc w:val="both"/>
        <w:textAlignment w:val="auto"/>
        <w:rPr>
          <w:rFonts w:hint="default" w:ascii="Times New Roman" w:hAnsi="Times New Roman" w:eastAsia="Times New Roman"/>
          <w:b/>
          <w:color w:val="000000"/>
          <w:sz w:val="28"/>
          <w:szCs w:val="24"/>
        </w:rPr>
      </w:pPr>
      <w:r>
        <w:rPr>
          <w:rFonts w:hint="default" w:ascii="Times New Roman" w:hAnsi="Times New Roman" w:cs="Times New Roman"/>
          <w:color w:val="000000"/>
          <w:spacing w:val="2"/>
          <w:sz w:val="24"/>
          <w:szCs w:val="24"/>
          <w:shd w:val="clear" w:fill="FFFFFF"/>
        </w:rPr>
        <w:t>Утвердить проект межевания территории</w:t>
      </w:r>
      <w:r>
        <w:rPr>
          <w:rFonts w:hint="default" w:ascii="Times New Roman" w:hAnsi="Times New Roman" w:cs="Times New Roman"/>
          <w:b w:val="0"/>
          <w:bCs w:val="0"/>
          <w:color w:val="000000"/>
          <w:spacing w:val="2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TimesNewRoman" w:cs="Times New Roman"/>
          <w:sz w:val="24"/>
          <w:szCs w:val="24"/>
        </w:rPr>
        <w:t>земельных участков, расположенных по адресу: п.</w:t>
      </w:r>
      <w:r>
        <w:rPr>
          <w:rFonts w:hint="default" w:ascii="Times New Roman" w:hAnsi="Times New Roman" w:eastAsia="TimesNew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NewRoman" w:cs="Times New Roman"/>
          <w:sz w:val="24"/>
          <w:szCs w:val="24"/>
        </w:rPr>
        <w:t>Кэччойяг, с.Часово, Сыктывдинский район,</w:t>
      </w:r>
      <w:r>
        <w:rPr>
          <w:rFonts w:hint="default" w:ascii="Times New Roman" w:hAnsi="Times New Roman" w:eastAsia="TimesNew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NewRoman" w:cs="Times New Roman"/>
          <w:sz w:val="24"/>
          <w:szCs w:val="24"/>
        </w:rPr>
        <w:t>Республика Коми, в кадастровом квартале</w:t>
      </w:r>
      <w:r>
        <w:rPr>
          <w:rFonts w:hint="default" w:ascii="Times New Roman" w:hAnsi="Times New Roman" w:eastAsia="TimesNew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NewRoman" w:cs="Times New Roman"/>
          <w:sz w:val="24"/>
          <w:szCs w:val="24"/>
        </w:rPr>
        <w:t>11:04:0301001</w:t>
      </w:r>
      <w:r>
        <w:rPr>
          <w:rFonts w:hint="default" w:ascii="Times New Roman" w:hAnsi="Times New Roman" w:eastAsia="TimesNewRoman" w:cs="Times New Roman"/>
          <w:sz w:val="24"/>
          <w:szCs w:val="24"/>
          <w:lang w:val="ru-RU"/>
        </w:rPr>
        <w:t xml:space="preserve">, согласно приложению.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240" w:lineRule="auto"/>
        <w:ind w:left="0" w:leftChars="0" w:firstLine="658" w:firstLineChars="270"/>
        <w:jc w:val="both"/>
        <w:textAlignment w:val="auto"/>
        <w:rPr>
          <w:rFonts w:hint="default" w:ascii="Times New Roman" w:hAnsi="Times New Roman" w:cs="Times New Roman"/>
          <w:color w:val="000000"/>
          <w:spacing w:val="2"/>
          <w:sz w:val="24"/>
          <w:szCs w:val="24"/>
          <w:shd w:val="clear" w:fill="FFFFFF"/>
        </w:rPr>
      </w:pPr>
      <w:r>
        <w:rPr>
          <w:rFonts w:hint="default" w:ascii="Times New Roman" w:hAnsi="Times New Roman" w:cs="Times New Roman"/>
          <w:color w:val="000000"/>
          <w:spacing w:val="2"/>
          <w:sz w:val="24"/>
          <w:szCs w:val="24"/>
          <w:shd w:val="clear" w:fill="FFFFFF"/>
        </w:rPr>
        <w:t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района в информационно-телекоммуникационной сети «Интернет».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240" w:lineRule="auto"/>
        <w:ind w:left="0" w:leftChars="0" w:firstLine="648" w:firstLineChars="270"/>
        <w:jc w:val="both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Контроль за исполнением настоящего постановления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возложить на заместителя руководителя администрации муниципального района (П.В. Карина).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240" w:lineRule="auto"/>
        <w:ind w:left="0" w:leftChars="0" w:firstLine="648" w:firstLineChars="270"/>
        <w:jc w:val="both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Настоящее постановление вступает в силу со дня его официального опубликования.</w:t>
      </w:r>
    </w:p>
    <w:p>
      <w:pPr>
        <w:suppressAutoHyphens w:val="0"/>
        <w:spacing w:before="0" w:after="0" w:line="240" w:lineRule="auto"/>
        <w:contextualSpacing/>
        <w:jc w:val="both"/>
        <w:rPr>
          <w:rFonts w:ascii="Times New Roman" w:hAnsi="Times New Roman" w:eastAsia="Times New Roman"/>
          <w:color w:val="000000"/>
          <w:sz w:val="24"/>
          <w:szCs w:val="24"/>
        </w:rPr>
      </w:pPr>
    </w:p>
    <w:p>
      <w:pPr>
        <w:suppressAutoHyphens w:val="0"/>
        <w:spacing w:before="0" w:after="0" w:line="240" w:lineRule="auto"/>
        <w:contextualSpacing/>
        <w:jc w:val="both"/>
        <w:rPr>
          <w:rFonts w:ascii="Times New Roman" w:hAnsi="Times New Roman" w:eastAsia="Times New Roman"/>
          <w:color w:val="000000"/>
          <w:sz w:val="24"/>
          <w:szCs w:val="24"/>
        </w:rPr>
      </w:pPr>
    </w:p>
    <w:p>
      <w:pPr>
        <w:suppressAutoHyphens w:val="0"/>
        <w:spacing w:before="0" w:after="0" w:line="240" w:lineRule="auto"/>
        <w:contextualSpacing/>
        <w:jc w:val="both"/>
      </w:pPr>
      <w:r>
        <w:rPr>
          <w:rFonts w:ascii="Times New Roman" w:hAnsi="Times New Roman" w:eastAsia="Times New Roman"/>
          <w:color w:val="000000"/>
          <w:sz w:val="24"/>
          <w:szCs w:val="24"/>
        </w:rPr>
        <w:t>Заместитель руководителя администрации</w:t>
      </w:r>
    </w:p>
    <w:p>
      <w:pPr>
        <w:widowControl w:val="0"/>
        <w:suppressAutoHyphens w:val="0"/>
        <w:spacing w:before="0" w:after="0" w:line="240" w:lineRule="auto"/>
        <w:contextualSpacing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муниципального района «Сыктывдинский»                                                             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/>
        </w:rPr>
        <w:t>А.В. Коншин</w:t>
      </w:r>
    </w:p>
    <w:p>
      <w:pPr>
        <w:spacing w:before="0" w:after="0" w:line="240" w:lineRule="auto"/>
        <w:ind w:left="5529" w:firstLine="0"/>
        <w:jc w:val="right"/>
        <w:rPr>
          <w:rFonts w:ascii="Times New Roman" w:hAnsi="Times New Roman" w:eastAsia="Calibri" w:cs="Times New Roman"/>
          <w:sz w:val="24"/>
          <w:szCs w:val="24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jc w:val="both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sz w:val="24"/>
          <w:szCs w:val="24"/>
          <w:lang w:val="ru-RU"/>
        </w:rPr>
      </w:pPr>
    </w:p>
    <w:p>
      <w:pPr>
        <w:pStyle w:val="6"/>
        <w:wordWrap/>
        <w:ind w:left="3879"/>
        <w:jc w:val="right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</w:t>
      </w:r>
      <w:r>
        <w:rPr>
          <w:rFonts w:hint="default"/>
          <w:sz w:val="24"/>
          <w:szCs w:val="24"/>
          <w:lang w:val="ru-RU"/>
        </w:rPr>
        <w:t xml:space="preserve"> к постановлению </w:t>
      </w:r>
    </w:p>
    <w:p>
      <w:pPr>
        <w:pStyle w:val="6"/>
        <w:wordWrap/>
        <w:ind w:left="3879"/>
        <w:jc w:val="right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администрации муниципального района</w:t>
      </w:r>
    </w:p>
    <w:p>
      <w:pPr>
        <w:pStyle w:val="6"/>
        <w:wordWrap/>
        <w:ind w:left="3879"/>
        <w:jc w:val="right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«Сыктывдинский» Республики Коми</w:t>
      </w:r>
    </w:p>
    <w:p>
      <w:pPr>
        <w:pStyle w:val="6"/>
        <w:wordWrap/>
        <w:ind w:left="3879"/>
        <w:jc w:val="right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 xml:space="preserve"> от 29 марта 2024 года № 3</w:t>
      </w:r>
      <w:r>
        <w:rPr>
          <w:rFonts w:hint="default"/>
          <w:sz w:val="24"/>
          <w:szCs w:val="24"/>
          <w:lang w:val="en-US"/>
        </w:rPr>
        <w:t>/</w:t>
      </w:r>
      <w:r>
        <w:rPr>
          <w:rFonts w:hint="default"/>
          <w:sz w:val="24"/>
          <w:szCs w:val="24"/>
          <w:lang w:val="ru-RU"/>
        </w:rPr>
        <w:t>385</w:t>
      </w:r>
    </w:p>
    <w:p>
      <w:pPr>
        <w:pStyle w:val="6"/>
        <w:ind w:left="3879"/>
        <w:rPr>
          <w:sz w:val="20"/>
        </w:rPr>
      </w:pPr>
    </w:p>
    <w:p>
      <w:pPr>
        <w:pStyle w:val="6"/>
        <w:ind w:left="3879"/>
        <w:rPr>
          <w:sz w:val="20"/>
        </w:rPr>
      </w:pPr>
    </w:p>
    <w:p>
      <w:pPr>
        <w:pStyle w:val="6"/>
        <w:ind w:left="3879"/>
        <w:rPr>
          <w:sz w:val="20"/>
        </w:rPr>
      </w:pPr>
      <w:r>
        <w:rPr>
          <w:sz w:val="20"/>
        </w:rPr>
        <w:drawing>
          <wp:inline distT="0" distB="0" distL="0" distR="0">
            <wp:extent cx="1137285" cy="104902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3"/>
        <w:rPr>
          <w:sz w:val="20"/>
        </w:rPr>
      </w:pPr>
    </w:p>
    <w:p>
      <w:pPr>
        <w:spacing w:before="0"/>
        <w:ind w:left="1074" w:right="1074" w:firstLine="0"/>
        <w:jc w:val="center"/>
        <w:rPr>
          <w:b/>
          <w:sz w:val="20"/>
        </w:rPr>
      </w:pPr>
      <w:r>
        <w:rPr>
          <w:b/>
          <w:sz w:val="20"/>
        </w:rPr>
        <w:t>Общество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ограниченной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ответственностью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Проектно-изыскательская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фирма</w:t>
      </w:r>
    </w:p>
    <w:p>
      <w:pPr>
        <w:spacing w:before="3"/>
        <w:ind w:left="1074" w:right="1074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«ГеоСтрой»</w:t>
      </w:r>
    </w:p>
    <w:p>
      <w:pPr>
        <w:spacing w:before="29" w:line="276" w:lineRule="auto"/>
        <w:ind w:left="1074" w:right="1073" w:firstLine="0"/>
        <w:jc w:val="center"/>
        <w:rPr>
          <w:sz w:val="20"/>
        </w:rPr>
      </w:pPr>
      <w:r>
        <w:rPr>
          <w:sz w:val="20"/>
        </w:rPr>
        <w:t>ул.Интернациональная,</w:t>
      </w:r>
      <w:r>
        <w:rPr>
          <w:spacing w:val="-6"/>
          <w:sz w:val="20"/>
        </w:rPr>
        <w:t xml:space="preserve"> </w:t>
      </w:r>
      <w:r>
        <w:rPr>
          <w:sz w:val="20"/>
        </w:rPr>
        <w:t>д.119</w:t>
      </w:r>
      <w:r>
        <w:rPr>
          <w:spacing w:val="-6"/>
          <w:sz w:val="20"/>
        </w:rPr>
        <w:t xml:space="preserve"> </w:t>
      </w:r>
      <w:r>
        <w:rPr>
          <w:sz w:val="20"/>
        </w:rPr>
        <w:t>оф.215,</w:t>
      </w:r>
      <w:r>
        <w:rPr>
          <w:spacing w:val="38"/>
          <w:sz w:val="20"/>
        </w:rPr>
        <w:t xml:space="preserve"> </w:t>
      </w:r>
      <w:r>
        <w:rPr>
          <w:sz w:val="20"/>
        </w:rPr>
        <w:t>г.Сыктывкар,</w:t>
      </w:r>
      <w:r>
        <w:rPr>
          <w:spacing w:val="-6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-4"/>
          <w:sz w:val="20"/>
        </w:rPr>
        <w:t xml:space="preserve"> </w:t>
      </w:r>
      <w:r>
        <w:rPr>
          <w:sz w:val="20"/>
        </w:rPr>
        <w:t>Коми,</w:t>
      </w:r>
      <w:r>
        <w:rPr>
          <w:spacing w:val="-6"/>
          <w:sz w:val="20"/>
        </w:rPr>
        <w:t xml:space="preserve"> </w:t>
      </w:r>
      <w:r>
        <w:rPr>
          <w:sz w:val="20"/>
        </w:rPr>
        <w:t>167000 Телефон:</w:t>
      </w:r>
      <w:r>
        <w:rPr>
          <w:spacing w:val="40"/>
          <w:sz w:val="20"/>
        </w:rPr>
        <w:t xml:space="preserve"> </w:t>
      </w:r>
      <w:r>
        <w:rPr>
          <w:sz w:val="20"/>
        </w:rPr>
        <w:t>89042224909, 8(8212)24-20-39</w:t>
      </w:r>
    </w:p>
    <w:p>
      <w:pPr>
        <w:spacing w:before="0" w:line="278" w:lineRule="auto"/>
        <w:ind w:left="3219" w:right="3220" w:firstLine="2"/>
        <w:jc w:val="center"/>
        <w:rPr>
          <w:sz w:val="20"/>
        </w:rPr>
      </w:pPr>
      <w:r>
        <w:rPr>
          <w:sz w:val="20"/>
        </w:rPr>
        <w:t xml:space="preserve">Е-mail: </w:t>
      </w:r>
      <w:r>
        <w:fldChar w:fldCharType="begin"/>
      </w:r>
      <w:r>
        <w:instrText xml:space="preserve"> HYPERLINK "mailto:wolokitin_stas@mail.ru" \h </w:instrText>
      </w:r>
      <w:r>
        <w:fldChar w:fldCharType="separate"/>
      </w:r>
      <w:r>
        <w:rPr>
          <w:sz w:val="20"/>
        </w:rPr>
        <w:t>wolokitin_stas@mail.ru</w:t>
      </w:r>
      <w:r>
        <w:rPr>
          <w:sz w:val="20"/>
        </w:rPr>
        <w:fldChar w:fldCharType="end"/>
      </w:r>
      <w:r>
        <w:rPr>
          <w:sz w:val="20"/>
        </w:rPr>
        <w:t xml:space="preserve"> ИНН/КПП</w:t>
      </w:r>
      <w:r>
        <w:rPr>
          <w:spacing w:val="79"/>
          <w:sz w:val="20"/>
        </w:rPr>
        <w:t xml:space="preserve"> </w:t>
      </w:r>
      <w:r>
        <w:rPr>
          <w:sz w:val="20"/>
        </w:rPr>
        <w:t>1101144089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-10"/>
          <w:sz w:val="20"/>
        </w:rPr>
        <w:t xml:space="preserve"> </w:t>
      </w:r>
      <w:r>
        <w:rPr>
          <w:sz w:val="20"/>
        </w:rPr>
        <w:t>110101001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5"/>
        <w:rPr>
          <w:sz w:val="20"/>
        </w:rPr>
      </w:pPr>
    </w:p>
    <w:p>
      <w:pPr>
        <w:pStyle w:val="2"/>
        <w:ind w:left="5"/>
      </w:pPr>
      <w:r>
        <w:t>ПРОЕКТ</w:t>
      </w:r>
      <w:r>
        <w:rPr>
          <w:b w:val="0"/>
          <w:spacing w:val="-10"/>
        </w:rPr>
        <w:t xml:space="preserve"> </w:t>
      </w:r>
      <w:r>
        <w:t>МЕЖЕВАНИЯ</w:t>
      </w:r>
      <w:r>
        <w:rPr>
          <w:b w:val="0"/>
          <w:spacing w:val="-5"/>
        </w:rPr>
        <w:t xml:space="preserve"> </w:t>
      </w:r>
      <w:r>
        <w:rPr>
          <w:spacing w:val="-2"/>
        </w:rPr>
        <w:t>ТЕРРИТОРИИ</w:t>
      </w:r>
    </w:p>
    <w:p>
      <w:pPr>
        <w:spacing w:before="407"/>
        <w:ind w:left="332" w:right="0" w:firstLine="513"/>
        <w:jc w:val="left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6"/>
          <w:sz w:val="24"/>
        </w:rPr>
        <w:t xml:space="preserve"> </w:t>
      </w:r>
      <w:r>
        <w:rPr>
          <w:sz w:val="24"/>
        </w:rPr>
        <w:t>п. Кэччойяг,</w:t>
      </w:r>
      <w:r>
        <w:rPr>
          <w:spacing w:val="-11"/>
          <w:sz w:val="24"/>
        </w:rPr>
        <w:t xml:space="preserve"> </w:t>
      </w:r>
      <w:r>
        <w:rPr>
          <w:sz w:val="24"/>
        </w:rPr>
        <w:t>с.Часово,</w:t>
      </w:r>
      <w:r>
        <w:rPr>
          <w:spacing w:val="-11"/>
          <w:sz w:val="24"/>
        </w:rPr>
        <w:t xml:space="preserve"> </w:t>
      </w:r>
      <w:r>
        <w:rPr>
          <w:sz w:val="24"/>
        </w:rPr>
        <w:t>Сыктывдинский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10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квартале</w:t>
      </w:r>
    </w:p>
    <w:p>
      <w:pPr>
        <w:spacing w:before="0"/>
        <w:ind w:left="4020" w:right="0" w:firstLine="0"/>
        <w:jc w:val="left"/>
        <w:rPr>
          <w:sz w:val="24"/>
        </w:rPr>
      </w:pPr>
      <w:r>
        <w:rPr>
          <w:spacing w:val="-2"/>
          <w:sz w:val="24"/>
        </w:rPr>
        <w:t>11:04:0301001.</w:t>
      </w:r>
    </w:p>
    <w:p>
      <w:pPr>
        <w:pStyle w:val="6"/>
        <w:rPr>
          <w:sz w:val="24"/>
        </w:rPr>
      </w:pPr>
    </w:p>
    <w:p>
      <w:pPr>
        <w:pStyle w:val="6"/>
        <w:rPr>
          <w:sz w:val="24"/>
        </w:rPr>
      </w:pPr>
    </w:p>
    <w:p>
      <w:pPr>
        <w:pStyle w:val="6"/>
        <w:rPr>
          <w:sz w:val="24"/>
        </w:rPr>
      </w:pPr>
    </w:p>
    <w:p>
      <w:pPr>
        <w:pStyle w:val="6"/>
        <w:rPr>
          <w:sz w:val="24"/>
        </w:rPr>
      </w:pPr>
    </w:p>
    <w:p>
      <w:pPr>
        <w:pStyle w:val="6"/>
        <w:spacing w:before="53"/>
        <w:rPr>
          <w:sz w:val="24"/>
        </w:rPr>
      </w:pPr>
    </w:p>
    <w:p>
      <w:pPr>
        <w:spacing w:before="0"/>
        <w:ind w:left="1074" w:right="1077" w:firstLine="0"/>
        <w:jc w:val="center"/>
        <w:rPr>
          <w:b/>
          <w:sz w:val="32"/>
        </w:rPr>
      </w:pPr>
      <w:r>
        <w:rPr>
          <w:b/>
          <w:sz w:val="32"/>
        </w:rPr>
        <w:t>Книга</w:t>
      </w:r>
      <w:r>
        <w:rPr>
          <w:spacing w:val="-10"/>
          <w:sz w:val="32"/>
        </w:rPr>
        <w:t xml:space="preserve"> </w:t>
      </w:r>
      <w:r>
        <w:rPr>
          <w:b/>
          <w:spacing w:val="-10"/>
          <w:sz w:val="32"/>
        </w:rPr>
        <w:t>1</w:t>
      </w:r>
    </w:p>
    <w:p>
      <w:pPr>
        <w:spacing w:before="1"/>
        <w:ind w:left="1" w:right="6" w:firstLine="0"/>
        <w:jc w:val="center"/>
        <w:rPr>
          <w:b/>
          <w:sz w:val="32"/>
        </w:rPr>
      </w:pPr>
      <w:r>
        <w:rPr>
          <w:b/>
          <w:sz w:val="32"/>
        </w:rPr>
        <w:t>Материалы</w:t>
      </w:r>
      <w:r>
        <w:rPr>
          <w:spacing w:val="-13"/>
          <w:sz w:val="32"/>
        </w:rPr>
        <w:t xml:space="preserve"> </w:t>
      </w:r>
      <w:r>
        <w:rPr>
          <w:b/>
          <w:sz w:val="32"/>
        </w:rPr>
        <w:t>по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обоснованию</w:t>
      </w:r>
      <w:r>
        <w:rPr>
          <w:spacing w:val="-12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spacing w:val="-11"/>
          <w:sz w:val="32"/>
        </w:rPr>
        <w:t xml:space="preserve"> </w:t>
      </w:r>
      <w:r>
        <w:rPr>
          <w:b/>
          <w:spacing w:val="-2"/>
          <w:sz w:val="32"/>
        </w:rPr>
        <w:t>территории</w:t>
      </w: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spacing w:before="0"/>
        <w:ind w:right="1074"/>
        <w:jc w:val="center"/>
        <w:rPr>
          <w:b/>
          <w:sz w:val="24"/>
        </w:rPr>
      </w:pPr>
      <w:bookmarkStart w:id="6" w:name="_GoBack"/>
      <w:bookmarkEnd w:id="6"/>
      <w:r>
        <w:rPr>
          <w:b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Сыктывкар,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2024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1140" w:right="740" w:bottom="280" w:left="1600" w:header="720" w:footer="720" w:gutter="0"/>
          <w:cols w:space="720" w:num="1"/>
        </w:sectPr>
      </w:pPr>
    </w:p>
    <w:p>
      <w:pPr>
        <w:pStyle w:val="6"/>
        <w:ind w:left="3879"/>
        <w:rPr>
          <w:sz w:val="20"/>
        </w:rPr>
      </w:pPr>
      <w:r>
        <w:rPr>
          <w:sz w:val="20"/>
        </w:rPr>
        <w:drawing>
          <wp:inline distT="0" distB="0" distL="0" distR="0">
            <wp:extent cx="1137285" cy="1049020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3"/>
        <w:rPr>
          <w:b/>
          <w:sz w:val="20"/>
        </w:rPr>
      </w:pPr>
    </w:p>
    <w:p>
      <w:pPr>
        <w:spacing w:before="0"/>
        <w:ind w:left="1074" w:right="1074" w:firstLine="0"/>
        <w:jc w:val="center"/>
        <w:rPr>
          <w:b/>
          <w:sz w:val="20"/>
        </w:rPr>
      </w:pPr>
      <w:r>
        <w:rPr>
          <w:b/>
          <w:sz w:val="20"/>
        </w:rPr>
        <w:t>Общество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ограниченной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ответственностью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Проектно-изыскательская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фирма</w:t>
      </w:r>
    </w:p>
    <w:p>
      <w:pPr>
        <w:spacing w:before="3"/>
        <w:ind w:left="1074" w:right="1074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«ГеоСтрой»</w:t>
      </w:r>
    </w:p>
    <w:p>
      <w:pPr>
        <w:spacing w:before="29" w:line="276" w:lineRule="auto"/>
        <w:ind w:left="1074" w:right="1073" w:firstLine="0"/>
        <w:jc w:val="center"/>
        <w:rPr>
          <w:sz w:val="20"/>
        </w:rPr>
      </w:pPr>
      <w:r>
        <w:rPr>
          <w:sz w:val="20"/>
        </w:rPr>
        <w:t>ул.Интернациональная,</w:t>
      </w:r>
      <w:r>
        <w:rPr>
          <w:spacing w:val="-6"/>
          <w:sz w:val="20"/>
        </w:rPr>
        <w:t xml:space="preserve"> </w:t>
      </w:r>
      <w:r>
        <w:rPr>
          <w:sz w:val="20"/>
        </w:rPr>
        <w:t>д.119</w:t>
      </w:r>
      <w:r>
        <w:rPr>
          <w:spacing w:val="-6"/>
          <w:sz w:val="20"/>
        </w:rPr>
        <w:t xml:space="preserve"> </w:t>
      </w:r>
      <w:r>
        <w:rPr>
          <w:sz w:val="20"/>
        </w:rPr>
        <w:t>оф.215,</w:t>
      </w:r>
      <w:r>
        <w:rPr>
          <w:spacing w:val="38"/>
          <w:sz w:val="20"/>
        </w:rPr>
        <w:t xml:space="preserve"> </w:t>
      </w:r>
      <w:r>
        <w:rPr>
          <w:sz w:val="20"/>
        </w:rPr>
        <w:t>г.Сыктывкар,</w:t>
      </w:r>
      <w:r>
        <w:rPr>
          <w:spacing w:val="-6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-4"/>
          <w:sz w:val="20"/>
        </w:rPr>
        <w:t xml:space="preserve"> </w:t>
      </w:r>
      <w:r>
        <w:rPr>
          <w:sz w:val="20"/>
        </w:rPr>
        <w:t>Коми,</w:t>
      </w:r>
      <w:r>
        <w:rPr>
          <w:spacing w:val="-6"/>
          <w:sz w:val="20"/>
        </w:rPr>
        <w:t xml:space="preserve"> </w:t>
      </w:r>
      <w:r>
        <w:rPr>
          <w:sz w:val="20"/>
        </w:rPr>
        <w:t>167000 Телефон:</w:t>
      </w:r>
      <w:r>
        <w:rPr>
          <w:spacing w:val="40"/>
          <w:sz w:val="20"/>
        </w:rPr>
        <w:t xml:space="preserve"> </w:t>
      </w:r>
      <w:r>
        <w:rPr>
          <w:sz w:val="20"/>
        </w:rPr>
        <w:t>89042224909, 8(8212)24-20-39</w:t>
      </w:r>
    </w:p>
    <w:p>
      <w:pPr>
        <w:spacing w:before="0" w:line="278" w:lineRule="auto"/>
        <w:ind w:left="3219" w:right="3220" w:firstLine="2"/>
        <w:jc w:val="center"/>
        <w:rPr>
          <w:sz w:val="20"/>
        </w:rPr>
      </w:pPr>
      <w:r>
        <w:rPr>
          <w:sz w:val="20"/>
        </w:rPr>
        <w:t xml:space="preserve">Е-mail: </w:t>
      </w:r>
      <w:r>
        <w:fldChar w:fldCharType="begin"/>
      </w:r>
      <w:r>
        <w:instrText xml:space="preserve"> HYPERLINK "mailto:wolokitin_stas@mail.ru" \h </w:instrText>
      </w:r>
      <w:r>
        <w:fldChar w:fldCharType="separate"/>
      </w:r>
      <w:r>
        <w:rPr>
          <w:sz w:val="20"/>
        </w:rPr>
        <w:t>wolokitin_stas@mail.ru</w:t>
      </w:r>
      <w:r>
        <w:rPr>
          <w:sz w:val="20"/>
        </w:rPr>
        <w:fldChar w:fldCharType="end"/>
      </w:r>
      <w:r>
        <w:rPr>
          <w:sz w:val="20"/>
        </w:rPr>
        <w:t xml:space="preserve"> ИНН/КПП</w:t>
      </w:r>
      <w:r>
        <w:rPr>
          <w:spacing w:val="79"/>
          <w:sz w:val="20"/>
        </w:rPr>
        <w:t xml:space="preserve"> </w:t>
      </w:r>
      <w:r>
        <w:rPr>
          <w:sz w:val="20"/>
        </w:rPr>
        <w:t>1101144089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-10"/>
          <w:sz w:val="20"/>
        </w:rPr>
        <w:t xml:space="preserve"> </w:t>
      </w:r>
      <w:r>
        <w:rPr>
          <w:sz w:val="20"/>
        </w:rPr>
        <w:t>110101001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5"/>
        <w:rPr>
          <w:sz w:val="20"/>
        </w:rPr>
      </w:pPr>
    </w:p>
    <w:p>
      <w:pPr>
        <w:pStyle w:val="2"/>
        <w:ind w:left="5"/>
      </w:pPr>
      <w:r>
        <w:t>ПРОЕКТ</w:t>
      </w:r>
      <w:r>
        <w:rPr>
          <w:b w:val="0"/>
          <w:spacing w:val="-10"/>
        </w:rPr>
        <w:t xml:space="preserve"> </w:t>
      </w:r>
      <w:r>
        <w:t>МЕЖЕВАНИЯ</w:t>
      </w:r>
      <w:r>
        <w:rPr>
          <w:b w:val="0"/>
          <w:spacing w:val="-5"/>
        </w:rPr>
        <w:t xml:space="preserve"> </w:t>
      </w:r>
      <w:r>
        <w:rPr>
          <w:spacing w:val="-2"/>
        </w:rPr>
        <w:t>ТЕРРИТОРИИ</w:t>
      </w:r>
    </w:p>
    <w:p>
      <w:pPr>
        <w:spacing w:before="407"/>
        <w:ind w:left="4" w:right="5" w:firstLine="0"/>
        <w:jc w:val="center"/>
        <w:rPr>
          <w:sz w:val="24"/>
        </w:rPr>
      </w:pPr>
      <w:r>
        <w:rPr>
          <w:sz w:val="24"/>
        </w:rPr>
        <w:t>Проект</w:t>
      </w:r>
      <w:r>
        <w:rPr>
          <w:spacing w:val="-13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п.</w:t>
      </w:r>
    </w:p>
    <w:p>
      <w:pPr>
        <w:spacing w:before="0"/>
        <w:ind w:left="6" w:right="5" w:firstLine="0"/>
        <w:jc w:val="center"/>
        <w:rPr>
          <w:sz w:val="24"/>
        </w:rPr>
      </w:pPr>
      <w:r>
        <w:rPr>
          <w:sz w:val="24"/>
        </w:rPr>
        <w:t>Кэччойяг,</w:t>
      </w:r>
      <w:r>
        <w:rPr>
          <w:spacing w:val="-5"/>
          <w:sz w:val="24"/>
        </w:rPr>
        <w:t xml:space="preserve"> </w:t>
      </w:r>
      <w:r>
        <w:rPr>
          <w:sz w:val="24"/>
        </w:rPr>
        <w:t>с.Часово,</w:t>
      </w:r>
      <w:r>
        <w:rPr>
          <w:spacing w:val="-5"/>
          <w:sz w:val="24"/>
        </w:rPr>
        <w:t xml:space="preserve"> </w:t>
      </w:r>
      <w:r>
        <w:rPr>
          <w:sz w:val="24"/>
        </w:rPr>
        <w:t>Сыктывдинский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квартале </w:t>
      </w:r>
      <w:r>
        <w:rPr>
          <w:spacing w:val="-2"/>
          <w:sz w:val="24"/>
        </w:rPr>
        <w:t>11:04:0301001.</w:t>
      </w:r>
    </w:p>
    <w:p>
      <w:pPr>
        <w:pStyle w:val="6"/>
        <w:rPr>
          <w:sz w:val="24"/>
        </w:rPr>
      </w:pPr>
    </w:p>
    <w:p>
      <w:pPr>
        <w:pStyle w:val="6"/>
        <w:rPr>
          <w:sz w:val="24"/>
        </w:rPr>
      </w:pPr>
    </w:p>
    <w:p>
      <w:pPr>
        <w:pStyle w:val="6"/>
        <w:spacing w:before="98"/>
        <w:rPr>
          <w:sz w:val="24"/>
        </w:rPr>
      </w:pPr>
    </w:p>
    <w:p>
      <w:pPr>
        <w:spacing w:before="0"/>
        <w:ind w:left="1074" w:right="1077" w:firstLine="0"/>
        <w:jc w:val="center"/>
        <w:rPr>
          <w:b/>
          <w:sz w:val="32"/>
        </w:rPr>
      </w:pPr>
      <w:r>
        <w:rPr>
          <w:b/>
          <w:sz w:val="32"/>
        </w:rPr>
        <w:t>Книга</w:t>
      </w:r>
      <w:r>
        <w:rPr>
          <w:spacing w:val="-10"/>
          <w:sz w:val="32"/>
        </w:rPr>
        <w:t xml:space="preserve"> </w:t>
      </w:r>
      <w:r>
        <w:rPr>
          <w:b/>
          <w:spacing w:val="-10"/>
          <w:sz w:val="32"/>
        </w:rPr>
        <w:t>1</w:t>
      </w:r>
    </w:p>
    <w:p>
      <w:pPr>
        <w:spacing w:before="256"/>
        <w:ind w:left="1" w:right="6" w:firstLine="0"/>
        <w:jc w:val="center"/>
        <w:rPr>
          <w:b/>
          <w:sz w:val="32"/>
        </w:rPr>
      </w:pPr>
      <w:r>
        <w:rPr>
          <w:b/>
          <w:sz w:val="32"/>
        </w:rPr>
        <w:t>Материалы</w:t>
      </w:r>
      <w:r>
        <w:rPr>
          <w:spacing w:val="-13"/>
          <w:sz w:val="32"/>
        </w:rPr>
        <w:t xml:space="preserve"> </w:t>
      </w:r>
      <w:r>
        <w:rPr>
          <w:b/>
          <w:sz w:val="32"/>
        </w:rPr>
        <w:t>по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обоснованию</w:t>
      </w:r>
      <w:r>
        <w:rPr>
          <w:spacing w:val="-12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spacing w:val="-11"/>
          <w:sz w:val="32"/>
        </w:rPr>
        <w:t xml:space="preserve"> </w:t>
      </w:r>
      <w:r>
        <w:rPr>
          <w:b/>
          <w:spacing w:val="-2"/>
          <w:sz w:val="32"/>
        </w:rPr>
        <w:t>территории</w:t>
      </w: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spacing w:before="5"/>
        <w:rPr>
          <w:b/>
          <w:sz w:val="32"/>
        </w:rPr>
      </w:pPr>
    </w:p>
    <w:p>
      <w:pPr>
        <w:tabs>
          <w:tab w:val="left" w:pos="8179"/>
        </w:tabs>
        <w:spacing w:before="1"/>
        <w:ind w:left="4752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Исполнитель</w:t>
      </w:r>
      <w:r>
        <w:rPr>
          <w:sz w:val="24"/>
        </w:rPr>
        <w:tab/>
      </w:r>
      <w:r>
        <w:rPr>
          <w:b/>
          <w:spacing w:val="-2"/>
          <w:sz w:val="24"/>
        </w:rPr>
        <w:t>А.О.Хохлов</w:t>
      </w: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spacing w:before="122"/>
        <w:rPr>
          <w:b/>
          <w:sz w:val="24"/>
        </w:rPr>
      </w:pPr>
    </w:p>
    <w:p>
      <w:pPr>
        <w:spacing w:before="0"/>
        <w:ind w:left="1074" w:right="1074" w:firstLine="0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Сыктывкар,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2024</w:t>
      </w:r>
    </w:p>
    <w:p>
      <w:pPr>
        <w:spacing w:after="0"/>
        <w:jc w:val="center"/>
        <w:rPr>
          <w:sz w:val="24"/>
        </w:rPr>
        <w:sectPr>
          <w:footerReference r:id="rId5" w:type="default"/>
          <w:pgSz w:w="11900" w:h="16840"/>
          <w:pgMar w:top="1140" w:right="740" w:bottom="1200" w:left="1600" w:header="0" w:footer="1006" w:gutter="0"/>
          <w:pgNumType w:start="2"/>
          <w:cols w:space="720" w:num="1"/>
        </w:sectPr>
      </w:pPr>
    </w:p>
    <w:p>
      <w:pPr>
        <w:spacing w:before="72"/>
        <w:ind w:left="101" w:right="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t>Оглавление</w:t>
      </w:r>
    </w:p>
    <w:p>
      <w:pPr>
        <w:pStyle w:val="6"/>
        <w:spacing w:before="47" w:after="1"/>
        <w:rPr>
          <w:b/>
          <w:sz w:val="20"/>
        </w:rPr>
      </w:pPr>
    </w:p>
    <w:tbl>
      <w:tblPr>
        <w:tblStyle w:val="5"/>
        <w:tblW w:w="0" w:type="auto"/>
        <w:tblInd w:w="2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7229"/>
        <w:gridCol w:w="8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ind w:left="0"/>
              <w:jc w:val="left"/>
              <w:rPr>
                <w:sz w:val="24"/>
              </w:rPr>
            </w:pPr>
          </w:p>
        </w:tc>
        <w:tc>
          <w:tcPr>
            <w:tcW w:w="7229" w:type="dxa"/>
          </w:tcPr>
          <w:p>
            <w:pPr>
              <w:pStyle w:val="10"/>
              <w:spacing w:line="272" w:lineRule="exact"/>
              <w:ind w:left="10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Графическая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часть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27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00" w:h="16840"/>
          <w:pgMar w:top="1060" w:right="740" w:bottom="1200" w:left="1600" w:header="0" w:footer="1006" w:gutter="0"/>
          <w:cols w:space="720" w:num="1"/>
        </w:sectPr>
      </w:pPr>
    </w:p>
    <w:p>
      <w:pPr>
        <w:spacing w:before="85"/>
        <w:ind w:left="8716" w:right="0" w:firstLine="0"/>
        <w:jc w:val="left"/>
        <w:rPr>
          <w:b/>
          <w:sz w:val="17"/>
        </w:rPr>
      </w:pPr>
      <w:bookmarkStart w:id="2" w:name="Модель"/>
      <w:bookmarkEnd w:id="2"/>
      <w:r>
        <w:rPr>
          <w:b/>
          <w:sz w:val="17"/>
        </w:rPr>
        <w:t>Проект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межевания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территории.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Материалы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по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обоснованию.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Графическая</w:t>
      </w:r>
      <w:r>
        <w:rPr>
          <w:b/>
          <w:spacing w:val="7"/>
          <w:sz w:val="17"/>
        </w:rPr>
        <w:t xml:space="preserve"> </w:t>
      </w:r>
      <w:r>
        <w:rPr>
          <w:b/>
          <w:spacing w:val="-2"/>
          <w:sz w:val="17"/>
        </w:rPr>
        <w:t>часть.</w:t>
      </w:r>
    </w:p>
    <w:p>
      <w:pPr>
        <w:spacing w:before="179"/>
        <w:ind w:left="6683" w:right="5992" w:firstLine="0"/>
        <w:jc w:val="center"/>
        <w:rPr>
          <w:sz w:val="19"/>
        </w:rPr>
      </w:pPr>
      <w:r>
        <w:rPr>
          <w:sz w:val="19"/>
        </w:rPr>
        <w:t>Чертеж</w:t>
      </w:r>
      <w:r>
        <w:rPr>
          <w:spacing w:val="-9"/>
          <w:sz w:val="19"/>
        </w:rPr>
        <w:t xml:space="preserve"> </w:t>
      </w:r>
      <w:r>
        <w:rPr>
          <w:sz w:val="19"/>
        </w:rPr>
        <w:t>межевания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территории</w:t>
      </w:r>
    </w:p>
    <w:p>
      <w:pPr>
        <w:pStyle w:val="6"/>
        <w:rPr>
          <w:sz w:val="19"/>
        </w:rPr>
      </w:pPr>
    </w:p>
    <w:p>
      <w:pPr>
        <w:pStyle w:val="6"/>
        <w:rPr>
          <w:sz w:val="19"/>
        </w:rPr>
      </w:pPr>
    </w:p>
    <w:p>
      <w:pPr>
        <w:pStyle w:val="6"/>
        <w:spacing w:before="206"/>
        <w:rPr>
          <w:sz w:val="19"/>
        </w:rPr>
      </w:pPr>
    </w:p>
    <w:p>
      <w:pPr>
        <w:spacing w:before="0"/>
        <w:ind w:left="7660" w:right="5992" w:firstLine="0"/>
        <w:jc w:val="center"/>
        <w:rPr>
          <w:sz w:val="19"/>
        </w:rPr>
      </w:pPr>
      <w:r>
        <w:rPr>
          <w:color w:val="FF00FF"/>
          <w:spacing w:val="-2"/>
          <w:sz w:val="19"/>
        </w:rPr>
        <w:t>11:04:0301001</w:t>
      </w:r>
    </w:p>
    <w:p>
      <w:pPr>
        <w:pStyle w:val="6"/>
        <w:rPr>
          <w:sz w:val="17"/>
        </w:rPr>
      </w:pPr>
    </w:p>
    <w:p>
      <w:pPr>
        <w:pStyle w:val="6"/>
        <w:rPr>
          <w:sz w:val="17"/>
        </w:rPr>
      </w:pPr>
    </w:p>
    <w:p>
      <w:pPr>
        <w:pStyle w:val="6"/>
        <w:rPr>
          <w:sz w:val="17"/>
        </w:rPr>
      </w:pPr>
    </w:p>
    <w:p>
      <w:pPr>
        <w:pStyle w:val="6"/>
        <w:rPr>
          <w:sz w:val="17"/>
        </w:rPr>
      </w:pPr>
    </w:p>
    <w:p>
      <w:pPr>
        <w:pStyle w:val="6"/>
        <w:rPr>
          <w:sz w:val="17"/>
        </w:rPr>
      </w:pPr>
    </w:p>
    <w:p>
      <w:pPr>
        <w:pStyle w:val="6"/>
        <w:spacing w:before="57"/>
        <w:rPr>
          <w:sz w:val="17"/>
        </w:rPr>
      </w:pPr>
    </w:p>
    <w:p>
      <w:pPr>
        <w:spacing w:before="0"/>
        <w:ind w:left="6280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:264(2)</w:t>
      </w:r>
    </w:p>
    <w:p>
      <w:pPr>
        <w:pStyle w:val="6"/>
        <w:rPr>
          <w:rFonts w:ascii="Arial MT"/>
          <w:sz w:val="19"/>
        </w:rPr>
      </w:pPr>
    </w:p>
    <w:p>
      <w:pPr>
        <w:pStyle w:val="6"/>
        <w:spacing w:before="113"/>
        <w:rPr>
          <w:rFonts w:ascii="Arial MT"/>
          <w:sz w:val="19"/>
        </w:rPr>
      </w:pPr>
    </w:p>
    <w:p>
      <w:pPr>
        <w:spacing w:before="0"/>
        <w:ind w:left="0" w:right="5992" w:firstLine="0"/>
        <w:jc w:val="center"/>
        <w:rPr>
          <w:sz w:val="19"/>
        </w:rPr>
      </w:pPr>
      <w:r>
        <w:rPr>
          <w:spacing w:val="-4"/>
          <w:sz w:val="19"/>
        </w:rPr>
        <w:t>:ЗУ1</w:t>
      </w:r>
    </w:p>
    <w:p>
      <w:pPr>
        <w:pStyle w:val="6"/>
        <w:spacing w:before="101"/>
        <w:rPr>
          <w:sz w:val="17"/>
        </w:rPr>
      </w:pPr>
    </w:p>
    <w:p>
      <w:pPr>
        <w:spacing w:before="0"/>
        <w:ind w:left="3937" w:right="7552" w:firstLine="0"/>
        <w:jc w:val="center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:1075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52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footerReference r:id="rId6" w:type="default"/>
          <w:pgSz w:w="23820" w:h="16840" w:orient="landscape"/>
          <w:pgMar w:top="140" w:right="660" w:bottom="0" w:left="820" w:header="0" w:footer="0" w:gutter="0"/>
          <w:cols w:space="720" w:num="1"/>
        </w:sectPr>
      </w:pPr>
    </w:p>
    <w:p>
      <w:pPr>
        <w:spacing w:before="104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:1085</w:t>
      </w:r>
    </w:p>
    <w:p>
      <w:pPr>
        <w:spacing w:before="2" w:line="240" w:lineRule="auto"/>
        <w:rPr>
          <w:rFonts w:ascii="Arial MT"/>
          <w:sz w:val="17"/>
        </w:rPr>
      </w:pPr>
      <w:r>
        <w:br w:type="column"/>
      </w:r>
    </w:p>
    <w:p>
      <w:pPr>
        <w:spacing w:before="0"/>
        <w:ind w:left="226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:1076</w:t>
      </w:r>
    </w:p>
    <w:p>
      <w:pPr>
        <w:spacing w:before="102"/>
        <w:ind w:left="0" w:right="3140" w:firstLine="0"/>
        <w:jc w:val="center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:1045</w:t>
      </w:r>
    </w:p>
    <w:p>
      <w:pPr>
        <w:spacing w:after="0"/>
        <w:jc w:val="center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3">
            <w:col w:w="4174" w:space="40"/>
            <w:col w:w="620" w:space="6370"/>
            <w:col w:w="11136"/>
          </w:cols>
        </w:sectPr>
      </w:pPr>
    </w:p>
    <w:p>
      <w:pPr>
        <w:pStyle w:val="6"/>
        <w:spacing w:before="2"/>
        <w:rPr>
          <w:rFonts w:ascii="Arial MT"/>
          <w:sz w:val="12"/>
        </w:rPr>
      </w:pPr>
    </w:p>
    <w:p>
      <w:pPr>
        <w:spacing w:after="0"/>
        <w:rPr>
          <w:rFonts w:ascii="Arial MT"/>
          <w:sz w:val="12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position w:val="-9"/>
          <w:sz w:val="17"/>
        </w:rPr>
        <w:t>:1140</w:t>
      </w:r>
      <w:r>
        <w:rPr>
          <w:rFonts w:ascii="Arial MT"/>
          <w:color w:val="FF7F00"/>
          <w:spacing w:val="-2"/>
          <w:w w:val="90"/>
          <w:sz w:val="17"/>
        </w:rPr>
        <w:t>:1084</w:t>
      </w:r>
    </w:p>
    <w:p>
      <w:pPr>
        <w:spacing w:before="184" w:line="240" w:lineRule="auto"/>
        <w:rPr>
          <w:rFonts w:ascii="Arial MT"/>
          <w:sz w:val="17"/>
        </w:rPr>
      </w:pPr>
      <w:r>
        <w:br w:type="column"/>
      </w:r>
    </w:p>
    <w:p>
      <w:pPr>
        <w:spacing w:before="1"/>
        <w:ind w:left="65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2"/>
          <w:w w:val="85"/>
          <w:sz w:val="17"/>
        </w:rPr>
        <w:t>:1063(1)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spacing w:before="193"/>
        <w:rPr>
          <w:rFonts w:ascii="Arial MT"/>
          <w:sz w:val="17"/>
        </w:rPr>
      </w:pPr>
    </w:p>
    <w:p>
      <w:pPr>
        <w:spacing w:before="0"/>
        <w:ind w:left="430" w:right="40" w:firstLine="0"/>
        <w:jc w:val="center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:264(1)</w:t>
      </w:r>
    </w:p>
    <w:p>
      <w:pPr>
        <w:spacing w:before="5"/>
        <w:ind w:left="430" w:right="0" w:firstLine="0"/>
        <w:jc w:val="center"/>
        <w:rPr>
          <w:sz w:val="19"/>
        </w:rPr>
      </w:pPr>
      <w:r>
        <w:rPr>
          <w:spacing w:val="-2"/>
          <w:sz w:val="19"/>
        </w:rPr>
        <w:t>:ЗУ2(1)</w:t>
      </w:r>
    </w:p>
    <w:p>
      <w:pPr>
        <w:spacing w:after="0"/>
        <w:jc w:val="center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3">
            <w:col w:w="4707" w:space="40"/>
            <w:col w:w="631" w:space="8669"/>
            <w:col w:w="8293"/>
          </w:cols>
        </w:sectPr>
      </w:pPr>
    </w:p>
    <w:p>
      <w:pPr>
        <w:pStyle w:val="6"/>
        <w:spacing w:before="113"/>
        <w:rPr>
          <w:sz w:val="17"/>
        </w:rPr>
      </w:pPr>
    </w:p>
    <w:p>
      <w:pPr>
        <w:spacing w:before="0"/>
        <w:ind w:left="3937" w:right="0" w:firstLine="0"/>
        <w:jc w:val="center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:1137</w:t>
      </w: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45"/>
        <w:rPr>
          <w:rFonts w:ascii="Arial MT"/>
          <w:sz w:val="17"/>
        </w:rPr>
      </w:pPr>
    </w:p>
    <w:p>
      <w:pPr>
        <w:spacing w:before="0"/>
        <w:ind w:left="5193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:1080</w:t>
      </w:r>
    </w:p>
    <w:p>
      <w:pPr>
        <w:pStyle w:val="6"/>
        <w:spacing w:before="2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:1083</w:t>
      </w:r>
    </w:p>
    <w:p>
      <w:pPr>
        <w:spacing w:before="50" w:line="240" w:lineRule="auto"/>
        <w:rPr>
          <w:rFonts w:ascii="Arial MT"/>
          <w:sz w:val="17"/>
        </w:rPr>
      </w:pPr>
      <w:r>
        <w:br w:type="column"/>
      </w:r>
    </w:p>
    <w:p>
      <w:pPr>
        <w:spacing w:before="0"/>
        <w:ind w:left="377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:1092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5429" w:space="40"/>
            <w:col w:w="16871"/>
          </w:cols>
        </w:sect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6"/>
        <w:rPr>
          <w:rFonts w:ascii="Arial MT"/>
          <w:sz w:val="17"/>
        </w:rPr>
      </w:pPr>
    </w:p>
    <w:p>
      <w:pPr>
        <w:spacing w:before="0"/>
        <w:ind w:left="6650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:1077</w:t>
      </w: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47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/>
        <w:ind w:left="0" w:right="84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:1078</w:t>
      </w:r>
    </w:p>
    <w:p>
      <w:pPr>
        <w:pStyle w:val="6"/>
        <w:spacing w:before="149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:1079</w:t>
      </w:r>
    </w:p>
    <w:p>
      <w:pPr>
        <w:spacing w:before="45" w:line="240" w:lineRule="auto"/>
        <w:rPr>
          <w:rFonts w:ascii="Arial MT"/>
          <w:sz w:val="17"/>
        </w:rPr>
      </w:pPr>
      <w:r>
        <w:br w:type="column"/>
      </w:r>
    </w:p>
    <w:p>
      <w:pPr>
        <w:spacing w:before="1"/>
        <w:ind w:left="2748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:308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7635" w:space="40"/>
            <w:col w:w="14665"/>
          </w:cols>
        </w:sectPr>
      </w:pPr>
    </w:p>
    <w:p>
      <w:pPr>
        <w:pStyle w:val="6"/>
        <w:spacing w:before="94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/>
        <w:ind w:left="0" w:right="38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:661(2)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77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:327</w:t>
      </w:r>
    </w:p>
    <w:p>
      <w:pPr>
        <w:spacing w:before="72" w:line="240" w:lineRule="auto"/>
        <w:rPr>
          <w:rFonts w:ascii="Arial MT"/>
          <w:sz w:val="17"/>
        </w:rPr>
      </w:pPr>
      <w:r>
        <w:br w:type="column"/>
      </w:r>
    </w:p>
    <w:p>
      <w:pPr>
        <w:spacing w:before="0"/>
        <w:ind w:left="0" w:right="38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:285</w:t>
      </w:r>
    </w:p>
    <w:p>
      <w:pPr>
        <w:spacing w:before="206"/>
        <w:ind w:left="0" w:right="0" w:firstLine="0"/>
        <w:jc w:val="right"/>
        <w:rPr>
          <w:sz w:val="19"/>
        </w:rPr>
      </w:pPr>
      <w:r>
        <w:br w:type="column"/>
      </w:r>
      <w:r>
        <w:rPr>
          <w:spacing w:val="-2"/>
          <w:sz w:val="19"/>
        </w:rPr>
        <w:t>:ЗУ2(2)</w:t>
      </w:r>
    </w:p>
    <w:p>
      <w:pPr>
        <w:spacing w:before="157"/>
        <w:ind w:left="0" w:right="0" w:firstLine="0"/>
        <w:jc w:val="right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:1100</w:t>
      </w:r>
    </w:p>
    <w:p>
      <w:pPr>
        <w:spacing w:before="0" w:line="240" w:lineRule="auto"/>
        <w:rPr>
          <w:rFonts w:ascii="Arial MT"/>
          <w:sz w:val="19"/>
        </w:rPr>
      </w:pPr>
      <w:r>
        <w:br w:type="column"/>
      </w:r>
    </w:p>
    <w:p>
      <w:pPr>
        <w:pStyle w:val="6"/>
        <w:spacing w:before="153"/>
        <w:rPr>
          <w:rFonts w:ascii="Arial MT"/>
          <w:sz w:val="19"/>
        </w:rPr>
      </w:pPr>
    </w:p>
    <w:p>
      <w:pPr>
        <w:spacing w:before="1"/>
        <w:ind w:left="1407" w:right="0" w:firstLine="0"/>
        <w:jc w:val="left"/>
        <w:rPr>
          <w:sz w:val="19"/>
        </w:rPr>
      </w:pPr>
      <w:r>
        <w:rPr>
          <w:spacing w:val="-4"/>
          <w:sz w:val="19"/>
        </w:rPr>
        <w:t>:ЗУ3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6">
            <w:col w:w="3156" w:space="1606"/>
            <w:col w:w="2944" w:space="39"/>
            <w:col w:w="1239" w:space="328"/>
            <w:col w:w="3266" w:space="40"/>
            <w:col w:w="1687" w:space="39"/>
            <w:col w:w="7996"/>
          </w:cols>
        </w:sectPr>
      </w:pPr>
    </w:p>
    <w:p>
      <w:pPr>
        <w:pStyle w:val="6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 w:line="193" w:lineRule="exact"/>
        <w:ind w:left="2817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5"/>
          <w:w w:val="90"/>
          <w:sz w:val="17"/>
        </w:rPr>
        <w:t>:2</w:t>
      </w:r>
    </w:p>
    <w:p>
      <w:pPr>
        <w:spacing w:before="0" w:line="193" w:lineRule="exact"/>
        <w:ind w:left="1711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:661(1)</w:t>
      </w:r>
    </w:p>
    <w:p>
      <w:pPr>
        <w:spacing w:before="103"/>
        <w:ind w:left="0" w:right="0" w:firstLine="0"/>
        <w:jc w:val="right"/>
        <w:rPr>
          <w:sz w:val="19"/>
        </w:rPr>
      </w:pPr>
      <w:r>
        <w:br w:type="column"/>
      </w:r>
      <w:r>
        <w:rPr>
          <w:spacing w:val="-4"/>
          <w:sz w:val="19"/>
        </w:rPr>
        <w:t>:ЗУ4</w:t>
      </w:r>
    </w:p>
    <w:p>
      <w:pPr>
        <w:spacing w:before="114"/>
        <w:ind w:left="145" w:right="0" w:firstLine="0"/>
        <w:jc w:val="left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:1054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3">
            <w:col w:w="2976" w:space="11199"/>
            <w:col w:w="2088" w:space="39"/>
            <w:col w:w="6038"/>
          </w:cols>
        </w:sect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165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pStyle w:val="6"/>
        <w:spacing w:before="232"/>
        <w:rPr>
          <w:rFonts w:ascii="Arial MT"/>
          <w:sz w:val="22"/>
        </w:rPr>
      </w:pPr>
    </w:p>
    <w:p>
      <w:pPr>
        <w:spacing w:before="0"/>
        <w:ind w:left="218" w:right="0" w:firstLine="0"/>
        <w:jc w:val="left"/>
        <w:rPr>
          <w:sz w:val="22"/>
        </w:rPr>
      </w:pPr>
      <w:r>
        <w:rPr>
          <w:sz w:val="22"/>
        </w:rPr>
        <w:t>Условные</w:t>
      </w:r>
      <w:r>
        <w:rPr>
          <w:spacing w:val="29"/>
          <w:sz w:val="22"/>
        </w:rPr>
        <w:t xml:space="preserve"> </w:t>
      </w:r>
      <w:r>
        <w:rPr>
          <w:spacing w:val="-2"/>
          <w:sz w:val="22"/>
        </w:rPr>
        <w:t>обозначения:</w:t>
      </w:r>
    </w:p>
    <w:p>
      <w:pPr>
        <w:pStyle w:val="9"/>
        <w:numPr>
          <w:ilvl w:val="0"/>
          <w:numId w:val="2"/>
        </w:numPr>
        <w:tabs>
          <w:tab w:val="left" w:pos="1668"/>
        </w:tabs>
        <w:spacing w:before="56" w:after="0" w:line="240" w:lineRule="auto"/>
        <w:ind w:left="166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7"/>
          <w:sz w:val="17"/>
        </w:rPr>
        <w:t xml:space="preserve"> </w:t>
      </w:r>
      <w:r>
        <w:rPr>
          <w:sz w:val="17"/>
        </w:rPr>
        <w:t>формируемого</w:t>
      </w:r>
      <w:r>
        <w:rPr>
          <w:spacing w:val="17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8"/>
          <w:sz w:val="17"/>
        </w:rPr>
        <w:t xml:space="preserve"> </w:t>
      </w:r>
      <w:r>
        <w:rPr>
          <w:spacing w:val="-2"/>
          <w:sz w:val="17"/>
        </w:rPr>
        <w:t>участка,</w:t>
      </w:r>
    </w:p>
    <w:p>
      <w:pPr>
        <w:spacing w:before="25" w:line="193" w:lineRule="exact"/>
        <w:ind w:left="1651" w:right="0" w:firstLine="0"/>
        <w:jc w:val="left"/>
        <w:rPr>
          <w:sz w:val="17"/>
        </w:rPr>
      </w:pPr>
      <w:r>
        <w:rPr>
          <w:sz w:val="17"/>
        </w:rPr>
        <w:t>для</w:t>
      </w:r>
      <w:r>
        <w:rPr>
          <w:spacing w:val="11"/>
          <w:sz w:val="17"/>
        </w:rPr>
        <w:t xml:space="preserve"> </w:t>
      </w:r>
      <w:r>
        <w:rPr>
          <w:sz w:val="17"/>
        </w:rPr>
        <w:t>размещения</w:t>
      </w:r>
      <w:r>
        <w:rPr>
          <w:spacing w:val="11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2"/>
          <w:sz w:val="17"/>
        </w:rPr>
        <w:t xml:space="preserve"> </w:t>
      </w:r>
      <w:r>
        <w:rPr>
          <w:sz w:val="17"/>
        </w:rPr>
        <w:t>в</w:t>
      </w:r>
      <w:r>
        <w:rPr>
          <w:spacing w:val="11"/>
          <w:sz w:val="17"/>
        </w:rPr>
        <w:t xml:space="preserve"> </w:t>
      </w:r>
      <w:r>
        <w:rPr>
          <w:sz w:val="17"/>
        </w:rPr>
        <w:t>постоянное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пользование</w:t>
      </w:r>
    </w:p>
    <w:p>
      <w:pPr>
        <w:pStyle w:val="9"/>
        <w:numPr>
          <w:ilvl w:val="0"/>
          <w:numId w:val="2"/>
        </w:numPr>
        <w:tabs>
          <w:tab w:val="left" w:pos="1668"/>
        </w:tabs>
        <w:spacing w:before="0" w:after="0" w:line="193" w:lineRule="exact"/>
        <w:ind w:left="166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3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3"/>
          <w:sz w:val="17"/>
        </w:rPr>
        <w:t xml:space="preserve"> </w:t>
      </w:r>
      <w:r>
        <w:rPr>
          <w:sz w:val="17"/>
        </w:rPr>
        <w:t>участка,</w:t>
      </w:r>
      <w:r>
        <w:rPr>
          <w:spacing w:val="14"/>
          <w:sz w:val="17"/>
        </w:rPr>
        <w:t xml:space="preserve"> </w:t>
      </w:r>
      <w:r>
        <w:rPr>
          <w:sz w:val="17"/>
        </w:rPr>
        <w:t>стоящего</w:t>
      </w:r>
      <w:r>
        <w:rPr>
          <w:spacing w:val="13"/>
          <w:sz w:val="17"/>
        </w:rPr>
        <w:t xml:space="preserve"> </w:t>
      </w:r>
      <w:r>
        <w:rPr>
          <w:sz w:val="17"/>
        </w:rPr>
        <w:t>на</w:t>
      </w:r>
      <w:r>
        <w:rPr>
          <w:spacing w:val="14"/>
          <w:sz w:val="17"/>
        </w:rPr>
        <w:t xml:space="preserve"> </w:t>
      </w:r>
      <w:r>
        <w:rPr>
          <w:sz w:val="17"/>
        </w:rPr>
        <w:t>кадастровом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учете</w:t>
      </w:r>
    </w:p>
    <w:p>
      <w:pPr>
        <w:pStyle w:val="9"/>
        <w:numPr>
          <w:ilvl w:val="0"/>
          <w:numId w:val="2"/>
        </w:numPr>
        <w:tabs>
          <w:tab w:val="left" w:pos="1668"/>
        </w:tabs>
        <w:spacing w:before="6" w:after="0" w:line="240" w:lineRule="auto"/>
        <w:ind w:left="166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5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5"/>
          <w:sz w:val="17"/>
        </w:rPr>
        <w:t xml:space="preserve"> </w:t>
      </w:r>
      <w:r>
        <w:rPr>
          <w:sz w:val="17"/>
        </w:rPr>
        <w:t>капитального</w:t>
      </w:r>
      <w:r>
        <w:rPr>
          <w:spacing w:val="15"/>
          <w:sz w:val="17"/>
        </w:rPr>
        <w:t xml:space="preserve"> </w:t>
      </w:r>
      <w:r>
        <w:rPr>
          <w:sz w:val="17"/>
        </w:rPr>
        <w:t>строительтсва,</w:t>
      </w:r>
      <w:r>
        <w:rPr>
          <w:spacing w:val="15"/>
          <w:sz w:val="17"/>
        </w:rPr>
        <w:t xml:space="preserve"> </w:t>
      </w:r>
      <w:r>
        <w:rPr>
          <w:sz w:val="17"/>
        </w:rPr>
        <w:t>стоящего</w:t>
      </w:r>
      <w:r>
        <w:rPr>
          <w:spacing w:val="15"/>
          <w:sz w:val="17"/>
        </w:rPr>
        <w:t xml:space="preserve"> </w:t>
      </w:r>
      <w:r>
        <w:rPr>
          <w:sz w:val="17"/>
        </w:rPr>
        <w:t>на</w:t>
      </w:r>
      <w:r>
        <w:rPr>
          <w:spacing w:val="15"/>
          <w:sz w:val="17"/>
        </w:rPr>
        <w:t xml:space="preserve"> </w:t>
      </w:r>
      <w:r>
        <w:rPr>
          <w:sz w:val="17"/>
        </w:rPr>
        <w:t>кадастровом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учете</w:t>
      </w:r>
    </w:p>
    <w:p>
      <w:pPr>
        <w:pStyle w:val="9"/>
        <w:numPr>
          <w:ilvl w:val="0"/>
          <w:numId w:val="2"/>
        </w:numPr>
        <w:tabs>
          <w:tab w:val="left" w:pos="1668"/>
        </w:tabs>
        <w:spacing w:before="23" w:after="0" w:line="240" w:lineRule="auto"/>
        <w:ind w:left="166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7"/>
          <w:sz w:val="17"/>
        </w:rPr>
        <w:t xml:space="preserve"> </w:t>
      </w:r>
      <w:r>
        <w:rPr>
          <w:sz w:val="17"/>
        </w:rPr>
        <w:t>муниципального</w:t>
      </w:r>
      <w:r>
        <w:rPr>
          <w:spacing w:val="18"/>
          <w:sz w:val="17"/>
        </w:rPr>
        <w:t xml:space="preserve"> </w:t>
      </w:r>
      <w:r>
        <w:rPr>
          <w:sz w:val="17"/>
        </w:rPr>
        <w:t>образования</w:t>
      </w:r>
      <w:r>
        <w:rPr>
          <w:spacing w:val="17"/>
          <w:sz w:val="17"/>
        </w:rPr>
        <w:t xml:space="preserve"> </w:t>
      </w:r>
      <w:r>
        <w:rPr>
          <w:sz w:val="17"/>
        </w:rPr>
        <w:t>сельского</w:t>
      </w:r>
      <w:r>
        <w:rPr>
          <w:spacing w:val="18"/>
          <w:sz w:val="17"/>
        </w:rPr>
        <w:t xml:space="preserve"> </w:t>
      </w:r>
      <w:r>
        <w:rPr>
          <w:sz w:val="17"/>
        </w:rPr>
        <w:t>поселения</w:t>
      </w:r>
      <w:r>
        <w:rPr>
          <w:spacing w:val="18"/>
          <w:sz w:val="17"/>
        </w:rPr>
        <w:t xml:space="preserve"> </w:t>
      </w:r>
      <w:r>
        <w:rPr>
          <w:spacing w:val="-2"/>
          <w:sz w:val="17"/>
        </w:rPr>
        <w:t>«Часово»</w:t>
      </w:r>
    </w:p>
    <w:p>
      <w:pPr>
        <w:spacing w:before="102"/>
        <w:ind w:left="0" w:right="1222" w:firstLine="0"/>
        <w:jc w:val="center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:258</w:t>
      </w: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98"/>
        <w:rPr>
          <w:rFonts w:ascii="Arial MT"/>
          <w:sz w:val="17"/>
        </w:rPr>
      </w:pPr>
    </w:p>
    <w:p>
      <w:pPr>
        <w:pStyle w:val="9"/>
        <w:numPr>
          <w:ilvl w:val="0"/>
          <w:numId w:val="3"/>
        </w:numPr>
        <w:tabs>
          <w:tab w:val="left" w:pos="277"/>
        </w:tabs>
        <w:spacing w:before="0" w:after="0" w:line="240" w:lineRule="auto"/>
        <w:ind w:left="277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67"/>
          <w:sz w:val="17"/>
        </w:rPr>
        <w:t xml:space="preserve"> </w:t>
      </w:r>
      <w:r>
        <w:rPr>
          <w:sz w:val="17"/>
        </w:rPr>
        <w:t>Сыктывкарского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лесничества</w:t>
      </w:r>
    </w:p>
    <w:p>
      <w:pPr>
        <w:pStyle w:val="9"/>
        <w:numPr>
          <w:ilvl w:val="0"/>
          <w:numId w:val="3"/>
        </w:numPr>
        <w:tabs>
          <w:tab w:val="left" w:pos="270"/>
        </w:tabs>
        <w:spacing w:before="100" w:after="0" w:line="182" w:lineRule="exact"/>
        <w:ind w:left="270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9"/>
          <w:sz w:val="17"/>
        </w:rPr>
        <w:t xml:space="preserve"> </w:t>
      </w:r>
      <w:r>
        <w:rPr>
          <w:sz w:val="17"/>
        </w:rPr>
        <w:t>Охранной</w:t>
      </w:r>
      <w:r>
        <w:rPr>
          <w:spacing w:val="9"/>
          <w:sz w:val="17"/>
        </w:rPr>
        <w:t xml:space="preserve"> </w:t>
      </w:r>
      <w:r>
        <w:rPr>
          <w:sz w:val="17"/>
        </w:rPr>
        <w:t>зоны</w:t>
      </w:r>
      <w:r>
        <w:rPr>
          <w:spacing w:val="10"/>
          <w:sz w:val="17"/>
        </w:rPr>
        <w:t xml:space="preserve"> </w:t>
      </w:r>
      <w:r>
        <w:rPr>
          <w:sz w:val="17"/>
        </w:rPr>
        <w:t>магистральной</w:t>
      </w:r>
      <w:r>
        <w:rPr>
          <w:spacing w:val="9"/>
          <w:sz w:val="17"/>
        </w:rPr>
        <w:t xml:space="preserve"> </w:t>
      </w:r>
      <w:r>
        <w:rPr>
          <w:sz w:val="17"/>
        </w:rPr>
        <w:t>ВОЛС</w:t>
      </w:r>
      <w:r>
        <w:rPr>
          <w:spacing w:val="9"/>
          <w:sz w:val="17"/>
        </w:rPr>
        <w:t xml:space="preserve"> </w:t>
      </w:r>
      <w:r>
        <w:rPr>
          <w:sz w:val="17"/>
        </w:rPr>
        <w:t>г.</w:t>
      </w:r>
      <w:r>
        <w:rPr>
          <w:spacing w:val="10"/>
          <w:sz w:val="17"/>
        </w:rPr>
        <w:t xml:space="preserve"> </w:t>
      </w:r>
      <w:r>
        <w:rPr>
          <w:sz w:val="17"/>
        </w:rPr>
        <w:t>Сыктывкар</w:t>
      </w:r>
      <w:r>
        <w:rPr>
          <w:spacing w:val="9"/>
          <w:sz w:val="17"/>
        </w:rPr>
        <w:t xml:space="preserve"> </w:t>
      </w:r>
      <w:r>
        <w:rPr>
          <w:sz w:val="17"/>
        </w:rPr>
        <w:t>-</w:t>
      </w:r>
      <w:r>
        <w:rPr>
          <w:spacing w:val="10"/>
          <w:sz w:val="17"/>
        </w:rPr>
        <w:t xml:space="preserve"> </w:t>
      </w:r>
      <w:r>
        <w:rPr>
          <w:sz w:val="17"/>
        </w:rPr>
        <w:t>г.</w:t>
      </w:r>
      <w:r>
        <w:rPr>
          <w:spacing w:val="9"/>
          <w:sz w:val="17"/>
        </w:rPr>
        <w:t xml:space="preserve"> </w:t>
      </w:r>
      <w:r>
        <w:rPr>
          <w:sz w:val="17"/>
        </w:rPr>
        <w:t>Ухта</w:t>
      </w:r>
      <w:r>
        <w:rPr>
          <w:spacing w:val="9"/>
          <w:sz w:val="17"/>
        </w:rPr>
        <w:t xml:space="preserve"> </w:t>
      </w:r>
      <w:r>
        <w:rPr>
          <w:sz w:val="17"/>
        </w:rPr>
        <w:t>(республика</w:t>
      </w:r>
      <w:r>
        <w:rPr>
          <w:spacing w:val="10"/>
          <w:sz w:val="17"/>
        </w:rPr>
        <w:t xml:space="preserve"> </w:t>
      </w:r>
      <w:r>
        <w:rPr>
          <w:spacing w:val="-2"/>
          <w:sz w:val="17"/>
        </w:rPr>
        <w:t>Коми)</w:t>
      </w:r>
    </w:p>
    <w:p>
      <w:pPr>
        <w:pStyle w:val="9"/>
        <w:numPr>
          <w:ilvl w:val="0"/>
          <w:numId w:val="3"/>
        </w:numPr>
        <w:tabs>
          <w:tab w:val="left" w:pos="265"/>
        </w:tabs>
        <w:spacing w:before="0" w:after="0" w:line="182" w:lineRule="exact"/>
        <w:ind w:left="265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9"/>
          <w:sz w:val="17"/>
        </w:rPr>
        <w:t xml:space="preserve"> </w:t>
      </w:r>
      <w:r>
        <w:rPr>
          <w:sz w:val="17"/>
        </w:rPr>
        <w:t>охранной</w:t>
      </w:r>
      <w:r>
        <w:rPr>
          <w:spacing w:val="10"/>
          <w:sz w:val="17"/>
        </w:rPr>
        <w:t xml:space="preserve"> </w:t>
      </w:r>
      <w:r>
        <w:rPr>
          <w:sz w:val="17"/>
        </w:rPr>
        <w:t>зоны</w:t>
      </w:r>
      <w:r>
        <w:rPr>
          <w:spacing w:val="9"/>
          <w:sz w:val="17"/>
        </w:rPr>
        <w:t xml:space="preserve"> </w:t>
      </w:r>
      <w:r>
        <w:rPr>
          <w:spacing w:val="-5"/>
          <w:sz w:val="17"/>
        </w:rPr>
        <w:t>ВЛ</w:t>
      </w:r>
    </w:p>
    <w:p>
      <w:pPr>
        <w:spacing w:before="134" w:line="240" w:lineRule="auto"/>
        <w:rPr>
          <w:sz w:val="19"/>
        </w:rPr>
      </w:pPr>
      <w:r>
        <w:br w:type="column"/>
      </w:r>
    </w:p>
    <w:p>
      <w:pPr>
        <w:spacing w:before="0"/>
        <w:ind w:left="218" w:right="0" w:firstLine="0"/>
        <w:jc w:val="left"/>
        <w:rPr>
          <w:sz w:val="19"/>
        </w:rPr>
      </w:pPr>
      <w:r>
        <w:rPr>
          <w:sz w:val="19"/>
        </w:rPr>
        <w:t>М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1:5000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3">
            <w:col w:w="7452" w:space="40"/>
            <w:col w:w="6946" w:space="6826"/>
            <w:col w:w="1076"/>
          </w:cols>
        </w:sectPr>
      </w:pPr>
    </w:p>
    <w:p>
      <w:pPr>
        <w:spacing w:before="0" w:line="218" w:lineRule="exact"/>
        <w:ind w:left="79" w:right="0" w:firstLine="0"/>
        <w:jc w:val="center"/>
        <w:rPr>
          <w:sz w:val="19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32385</wp:posOffset>
            </wp:positionH>
            <wp:positionV relativeFrom="page">
              <wp:posOffset>30480</wp:posOffset>
            </wp:positionV>
            <wp:extent cx="15046325" cy="10641965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445" cy="106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FF"/>
          <w:spacing w:val="-2"/>
          <w:sz w:val="19"/>
        </w:rPr>
        <w:t>11:04:0301001</w:t>
      </w:r>
    </w:p>
    <w:p>
      <w:pPr>
        <w:spacing w:before="36" w:line="207" w:lineRule="exact"/>
        <w:ind w:left="41" w:right="0" w:firstLine="0"/>
        <w:jc w:val="center"/>
        <w:rPr>
          <w:sz w:val="19"/>
        </w:rPr>
      </w:pPr>
      <w:r>
        <w:rPr>
          <w:color w:val="7F00FF"/>
          <w:spacing w:val="-2"/>
          <w:sz w:val="19"/>
        </w:rPr>
        <w:t>:1100</w:t>
      </w:r>
    </w:p>
    <w:p>
      <w:pPr>
        <w:spacing w:before="0" w:line="184" w:lineRule="exact"/>
        <w:ind w:left="40" w:right="0" w:firstLine="0"/>
        <w:jc w:val="center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:1079</w:t>
      </w:r>
    </w:p>
    <w:p>
      <w:pPr>
        <w:spacing w:before="5"/>
        <w:ind w:left="79" w:right="25" w:firstLine="0"/>
        <w:jc w:val="center"/>
        <w:rPr>
          <w:sz w:val="19"/>
        </w:rPr>
      </w:pPr>
      <w:r>
        <w:rPr>
          <w:spacing w:val="-4"/>
          <w:sz w:val="19"/>
        </w:rPr>
        <w:t>:ЗУ1</w:t>
      </w:r>
    </w:p>
    <w:p>
      <w:pPr>
        <w:pStyle w:val="9"/>
        <w:numPr>
          <w:ilvl w:val="0"/>
          <w:numId w:val="3"/>
        </w:numPr>
        <w:tabs>
          <w:tab w:val="left" w:pos="220"/>
        </w:tabs>
        <w:spacing w:before="13" w:after="0" w:line="240" w:lineRule="auto"/>
        <w:ind w:left="220" w:right="0" w:hanging="101"/>
        <w:jc w:val="left"/>
        <w:rPr>
          <w:sz w:val="17"/>
        </w:rPr>
      </w:pPr>
      <w:r>
        <w:br w:type="column"/>
      </w:r>
      <w:r>
        <w:rPr>
          <w:sz w:val="17"/>
        </w:rPr>
        <w:t>номер</w:t>
      </w:r>
      <w:r>
        <w:rPr>
          <w:spacing w:val="15"/>
          <w:sz w:val="17"/>
        </w:rPr>
        <w:t xml:space="preserve"> </w:t>
      </w:r>
      <w:r>
        <w:rPr>
          <w:sz w:val="17"/>
        </w:rPr>
        <w:t>кадастрового</w:t>
      </w:r>
      <w:r>
        <w:rPr>
          <w:spacing w:val="15"/>
          <w:sz w:val="17"/>
        </w:rPr>
        <w:t xml:space="preserve"> </w:t>
      </w:r>
      <w:r>
        <w:rPr>
          <w:spacing w:val="-2"/>
          <w:sz w:val="17"/>
        </w:rPr>
        <w:t>квартала</w:t>
      </w:r>
    </w:p>
    <w:p>
      <w:pPr>
        <w:pStyle w:val="9"/>
        <w:numPr>
          <w:ilvl w:val="0"/>
          <w:numId w:val="3"/>
        </w:numPr>
        <w:tabs>
          <w:tab w:val="left" w:pos="225"/>
        </w:tabs>
        <w:spacing w:before="28" w:after="0" w:line="189" w:lineRule="exact"/>
        <w:ind w:left="225" w:right="0" w:hanging="101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2"/>
          <w:sz w:val="17"/>
        </w:rPr>
        <w:t xml:space="preserve"> </w:t>
      </w:r>
      <w:r>
        <w:rPr>
          <w:sz w:val="17"/>
        </w:rPr>
        <w:t>номер</w:t>
      </w:r>
      <w:r>
        <w:rPr>
          <w:spacing w:val="12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участка</w:t>
      </w:r>
    </w:p>
    <w:p>
      <w:pPr>
        <w:pStyle w:val="9"/>
        <w:numPr>
          <w:ilvl w:val="0"/>
          <w:numId w:val="3"/>
        </w:numPr>
        <w:tabs>
          <w:tab w:val="left" w:pos="225"/>
        </w:tabs>
        <w:spacing w:before="0" w:after="0" w:line="189" w:lineRule="exact"/>
        <w:ind w:left="225" w:right="0" w:hanging="101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3"/>
          <w:sz w:val="17"/>
        </w:rPr>
        <w:t xml:space="preserve"> </w:t>
      </w:r>
      <w:r>
        <w:rPr>
          <w:sz w:val="17"/>
        </w:rPr>
        <w:t>номер</w:t>
      </w:r>
      <w:r>
        <w:rPr>
          <w:spacing w:val="13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3"/>
          <w:sz w:val="17"/>
        </w:rPr>
        <w:t xml:space="preserve"> </w:t>
      </w:r>
      <w:r>
        <w:rPr>
          <w:sz w:val="17"/>
        </w:rPr>
        <w:t>капитального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строительства</w:t>
      </w:r>
    </w:p>
    <w:p>
      <w:pPr>
        <w:pStyle w:val="9"/>
        <w:numPr>
          <w:ilvl w:val="0"/>
          <w:numId w:val="3"/>
        </w:numPr>
        <w:tabs>
          <w:tab w:val="left" w:pos="228"/>
        </w:tabs>
        <w:spacing w:before="37" w:after="0" w:line="240" w:lineRule="auto"/>
        <w:ind w:left="228" w:right="0" w:hanging="101"/>
        <w:jc w:val="left"/>
        <w:rPr>
          <w:sz w:val="17"/>
        </w:rPr>
      </w:pPr>
      <w:r>
        <w:rPr>
          <w:sz w:val="17"/>
        </w:rPr>
        <w:t>образуемый</w:t>
      </w:r>
      <w:r>
        <w:rPr>
          <w:spacing w:val="9"/>
          <w:sz w:val="17"/>
        </w:rPr>
        <w:t xml:space="preserve"> </w:t>
      </w:r>
      <w:r>
        <w:rPr>
          <w:sz w:val="17"/>
        </w:rPr>
        <w:t>земельный</w:t>
      </w:r>
      <w:r>
        <w:rPr>
          <w:spacing w:val="9"/>
          <w:sz w:val="17"/>
        </w:rPr>
        <w:t xml:space="preserve"> </w:t>
      </w:r>
      <w:r>
        <w:rPr>
          <w:spacing w:val="-2"/>
          <w:sz w:val="17"/>
        </w:rPr>
        <w:t>участок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1306" w:space="126"/>
            <w:col w:w="20908"/>
          </w:cols>
        </w:sectPr>
      </w:pPr>
    </w:p>
    <w:p>
      <w:pPr>
        <w:pStyle w:val="6"/>
        <w:ind w:left="3879"/>
        <w:rPr>
          <w:sz w:val="20"/>
        </w:rPr>
      </w:pPr>
      <w:r>
        <w:rPr>
          <w:sz w:val="20"/>
        </w:rPr>
        <w:drawing>
          <wp:inline distT="0" distB="0" distL="0" distR="0">
            <wp:extent cx="1138555" cy="104902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1"/>
        <w:rPr>
          <w:sz w:val="20"/>
        </w:rPr>
      </w:pPr>
    </w:p>
    <w:p>
      <w:pPr>
        <w:spacing w:before="0"/>
        <w:ind w:left="1074" w:right="1234" w:firstLine="0"/>
        <w:jc w:val="center"/>
        <w:rPr>
          <w:b/>
          <w:sz w:val="20"/>
        </w:rPr>
      </w:pPr>
      <w:r>
        <w:rPr>
          <w:b/>
          <w:sz w:val="20"/>
        </w:rPr>
        <w:t>Общество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ограниченной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ответственностью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Проектно-изыскательская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фирма</w:t>
      </w:r>
    </w:p>
    <w:p>
      <w:pPr>
        <w:spacing w:before="3"/>
        <w:ind w:left="1075" w:right="1233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«ГеоСтрой»</w:t>
      </w:r>
    </w:p>
    <w:p>
      <w:pPr>
        <w:spacing w:before="29" w:line="276" w:lineRule="auto"/>
        <w:ind w:left="1074" w:right="1233" w:firstLine="0"/>
        <w:jc w:val="center"/>
        <w:rPr>
          <w:sz w:val="20"/>
        </w:rPr>
      </w:pPr>
      <w:r>
        <w:rPr>
          <w:sz w:val="20"/>
        </w:rPr>
        <w:t>ул.Интернациональная,</w:t>
      </w:r>
      <w:r>
        <w:rPr>
          <w:spacing w:val="-6"/>
          <w:sz w:val="20"/>
        </w:rPr>
        <w:t xml:space="preserve"> </w:t>
      </w:r>
      <w:r>
        <w:rPr>
          <w:sz w:val="20"/>
        </w:rPr>
        <w:t>д.119</w:t>
      </w:r>
      <w:r>
        <w:rPr>
          <w:spacing w:val="-6"/>
          <w:sz w:val="20"/>
        </w:rPr>
        <w:t xml:space="preserve"> </w:t>
      </w:r>
      <w:r>
        <w:rPr>
          <w:sz w:val="20"/>
        </w:rPr>
        <w:t>оф.215,</w:t>
      </w:r>
      <w:r>
        <w:rPr>
          <w:spacing w:val="38"/>
          <w:sz w:val="20"/>
        </w:rPr>
        <w:t xml:space="preserve"> </w:t>
      </w:r>
      <w:r>
        <w:rPr>
          <w:sz w:val="20"/>
        </w:rPr>
        <w:t>г.Сыктывкар,</w:t>
      </w:r>
      <w:r>
        <w:rPr>
          <w:spacing w:val="-6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-4"/>
          <w:sz w:val="20"/>
        </w:rPr>
        <w:t xml:space="preserve"> </w:t>
      </w:r>
      <w:r>
        <w:rPr>
          <w:sz w:val="20"/>
        </w:rPr>
        <w:t>Коми,</w:t>
      </w:r>
      <w:r>
        <w:rPr>
          <w:spacing w:val="-6"/>
          <w:sz w:val="20"/>
        </w:rPr>
        <w:t xml:space="preserve"> </w:t>
      </w:r>
      <w:r>
        <w:rPr>
          <w:sz w:val="20"/>
        </w:rPr>
        <w:t>167000 Телефон:</w:t>
      </w:r>
      <w:r>
        <w:rPr>
          <w:spacing w:val="40"/>
          <w:sz w:val="20"/>
        </w:rPr>
        <w:t xml:space="preserve"> </w:t>
      </w:r>
      <w:r>
        <w:rPr>
          <w:sz w:val="20"/>
        </w:rPr>
        <w:t>89042224909, 8(8212)24-20-39</w:t>
      </w:r>
    </w:p>
    <w:p>
      <w:pPr>
        <w:spacing w:before="2" w:line="276" w:lineRule="auto"/>
        <w:ind w:left="3219" w:right="3380" w:firstLine="2"/>
        <w:jc w:val="center"/>
        <w:rPr>
          <w:sz w:val="20"/>
        </w:rPr>
      </w:pPr>
      <w:r>
        <w:rPr>
          <w:sz w:val="20"/>
        </w:rPr>
        <w:t xml:space="preserve">Е-mail: </w:t>
      </w:r>
      <w:r>
        <w:fldChar w:fldCharType="begin"/>
      </w:r>
      <w:r>
        <w:instrText xml:space="preserve"> HYPERLINK "mailto:wolokitin_stas@mail.ru" \h </w:instrText>
      </w:r>
      <w:r>
        <w:fldChar w:fldCharType="separate"/>
      </w:r>
      <w:r>
        <w:rPr>
          <w:sz w:val="20"/>
        </w:rPr>
        <w:t>wolokitin_stas@mail.ru</w:t>
      </w:r>
      <w:r>
        <w:rPr>
          <w:sz w:val="20"/>
        </w:rPr>
        <w:fldChar w:fldCharType="end"/>
      </w:r>
      <w:r>
        <w:rPr>
          <w:sz w:val="20"/>
        </w:rPr>
        <w:t xml:space="preserve"> ИНН/КПП</w:t>
      </w:r>
      <w:r>
        <w:rPr>
          <w:spacing w:val="79"/>
          <w:sz w:val="20"/>
        </w:rPr>
        <w:t xml:space="preserve"> </w:t>
      </w:r>
      <w:r>
        <w:rPr>
          <w:sz w:val="20"/>
        </w:rPr>
        <w:t>1101144089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-10"/>
          <w:sz w:val="20"/>
        </w:rPr>
        <w:t xml:space="preserve"> </w:t>
      </w:r>
      <w:r>
        <w:rPr>
          <w:sz w:val="20"/>
        </w:rPr>
        <w:t>110101001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8"/>
        <w:rPr>
          <w:sz w:val="20"/>
        </w:rPr>
      </w:pPr>
    </w:p>
    <w:p>
      <w:pPr>
        <w:pStyle w:val="2"/>
        <w:ind w:right="159"/>
      </w:pPr>
      <w:r>
        <w:t>ПРОЕКТ</w:t>
      </w:r>
      <w:r>
        <w:rPr>
          <w:b w:val="0"/>
          <w:spacing w:val="-10"/>
        </w:rPr>
        <w:t xml:space="preserve"> </w:t>
      </w:r>
      <w:r>
        <w:t>МЕЖЕВАНИЯ</w:t>
      </w:r>
      <w:r>
        <w:rPr>
          <w:b w:val="0"/>
          <w:spacing w:val="-5"/>
        </w:rPr>
        <w:t xml:space="preserve"> </w:t>
      </w:r>
      <w:r>
        <w:rPr>
          <w:spacing w:val="-2"/>
        </w:rPr>
        <w:t>ТЕРРИТОРИИ</w:t>
      </w:r>
    </w:p>
    <w:p>
      <w:pPr>
        <w:spacing w:before="407"/>
        <w:ind w:left="0" w:right="159" w:firstLine="0"/>
        <w:jc w:val="center"/>
        <w:rPr>
          <w:sz w:val="24"/>
        </w:rPr>
      </w:pPr>
      <w:r>
        <w:rPr>
          <w:sz w:val="24"/>
        </w:rPr>
        <w:t>Проект</w:t>
      </w:r>
      <w:r>
        <w:rPr>
          <w:spacing w:val="-13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п.</w:t>
      </w:r>
    </w:p>
    <w:p>
      <w:pPr>
        <w:spacing w:before="0"/>
        <w:ind w:left="0" w:right="159" w:firstLine="0"/>
        <w:jc w:val="center"/>
        <w:rPr>
          <w:sz w:val="24"/>
        </w:rPr>
      </w:pPr>
      <w:r>
        <w:rPr>
          <w:sz w:val="24"/>
        </w:rPr>
        <w:t>Кэччойяг,</w:t>
      </w:r>
      <w:r>
        <w:rPr>
          <w:spacing w:val="-5"/>
          <w:sz w:val="24"/>
        </w:rPr>
        <w:t xml:space="preserve"> </w:t>
      </w:r>
      <w:r>
        <w:rPr>
          <w:sz w:val="24"/>
        </w:rPr>
        <w:t>с.Часово,</w:t>
      </w:r>
      <w:r>
        <w:rPr>
          <w:spacing w:val="-5"/>
          <w:sz w:val="24"/>
        </w:rPr>
        <w:t xml:space="preserve"> </w:t>
      </w:r>
      <w:r>
        <w:rPr>
          <w:sz w:val="24"/>
        </w:rPr>
        <w:t>Сыктывдинский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квартале </w:t>
      </w:r>
      <w:r>
        <w:rPr>
          <w:spacing w:val="-2"/>
          <w:sz w:val="24"/>
        </w:rPr>
        <w:t>11:04:0301001.</w:t>
      </w:r>
    </w:p>
    <w:p>
      <w:pPr>
        <w:pStyle w:val="6"/>
        <w:spacing w:before="101"/>
        <w:rPr>
          <w:sz w:val="24"/>
        </w:rPr>
      </w:pPr>
    </w:p>
    <w:p>
      <w:pPr>
        <w:spacing w:before="0" w:line="368" w:lineRule="exact"/>
        <w:ind w:left="1074" w:right="1237" w:firstLine="0"/>
        <w:jc w:val="center"/>
        <w:rPr>
          <w:b/>
          <w:sz w:val="32"/>
        </w:rPr>
      </w:pPr>
      <w:r>
        <w:rPr>
          <w:b/>
          <w:sz w:val="32"/>
        </w:rPr>
        <w:t>Книга</w:t>
      </w:r>
      <w:r>
        <w:rPr>
          <w:spacing w:val="-10"/>
          <w:sz w:val="32"/>
        </w:rPr>
        <w:t xml:space="preserve"> </w:t>
      </w:r>
      <w:r>
        <w:rPr>
          <w:b/>
          <w:spacing w:val="-10"/>
          <w:sz w:val="32"/>
        </w:rPr>
        <w:t>2</w:t>
      </w:r>
    </w:p>
    <w:p>
      <w:pPr>
        <w:spacing w:before="0" w:line="368" w:lineRule="exact"/>
        <w:ind w:left="1" w:right="159" w:firstLine="0"/>
        <w:jc w:val="center"/>
        <w:rPr>
          <w:b/>
          <w:sz w:val="32"/>
        </w:rPr>
      </w:pPr>
      <w:r>
        <w:rPr>
          <w:b/>
          <w:sz w:val="32"/>
        </w:rPr>
        <w:t>Утверждаемая</w:t>
      </w:r>
      <w:r>
        <w:rPr>
          <w:spacing w:val="-14"/>
          <w:sz w:val="32"/>
        </w:rPr>
        <w:t xml:space="preserve"> </w:t>
      </w:r>
      <w:r>
        <w:rPr>
          <w:b/>
          <w:sz w:val="32"/>
        </w:rPr>
        <w:t>часть</w:t>
      </w:r>
      <w:r>
        <w:rPr>
          <w:spacing w:val="-12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spacing w:val="-13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spacing w:val="-12"/>
          <w:sz w:val="32"/>
        </w:rPr>
        <w:t xml:space="preserve"> </w:t>
      </w:r>
      <w:r>
        <w:rPr>
          <w:b/>
          <w:spacing w:val="-2"/>
          <w:sz w:val="32"/>
        </w:rPr>
        <w:t>территории</w:t>
      </w: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spacing w:before="280"/>
        <w:rPr>
          <w:b/>
          <w:sz w:val="32"/>
        </w:rPr>
      </w:pPr>
    </w:p>
    <w:p>
      <w:pPr>
        <w:spacing w:before="0"/>
        <w:ind w:left="1076" w:right="1233" w:firstLine="0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Сыктывкар,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2024</w:t>
      </w:r>
    </w:p>
    <w:p>
      <w:pPr>
        <w:spacing w:after="0"/>
        <w:jc w:val="center"/>
        <w:rPr>
          <w:sz w:val="24"/>
        </w:rPr>
        <w:sectPr>
          <w:footerReference r:id="rId7" w:type="default"/>
          <w:pgSz w:w="11900" w:h="16840"/>
          <w:pgMar w:top="1000" w:right="580" w:bottom="280" w:left="1600" w:header="0" w:footer="0" w:gutter="0"/>
          <w:cols w:space="720" w:num="1"/>
        </w:sectPr>
      </w:pPr>
    </w:p>
    <w:p>
      <w:pPr>
        <w:pStyle w:val="6"/>
        <w:ind w:left="3879"/>
        <w:rPr>
          <w:sz w:val="20"/>
        </w:rPr>
      </w:pPr>
      <w:r>
        <w:rPr>
          <w:sz w:val="20"/>
        </w:rPr>
        <w:drawing>
          <wp:inline distT="0" distB="0" distL="0" distR="0">
            <wp:extent cx="1138555" cy="104902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1"/>
        <w:rPr>
          <w:b/>
          <w:sz w:val="20"/>
        </w:rPr>
      </w:pPr>
    </w:p>
    <w:p>
      <w:pPr>
        <w:spacing w:before="0"/>
        <w:ind w:left="1074" w:right="1234" w:firstLine="0"/>
        <w:jc w:val="center"/>
        <w:rPr>
          <w:b/>
          <w:sz w:val="20"/>
        </w:rPr>
      </w:pPr>
      <w:r>
        <w:rPr>
          <w:b/>
          <w:sz w:val="20"/>
        </w:rPr>
        <w:t>Общество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ограниченной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ответственностью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Проектно-изыскательская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фирма</w:t>
      </w:r>
    </w:p>
    <w:p>
      <w:pPr>
        <w:spacing w:before="3"/>
        <w:ind w:left="1075" w:right="1233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«ГеоСтрой»</w:t>
      </w:r>
    </w:p>
    <w:p>
      <w:pPr>
        <w:spacing w:before="29" w:line="276" w:lineRule="auto"/>
        <w:ind w:left="1074" w:right="1233" w:firstLine="0"/>
        <w:jc w:val="center"/>
        <w:rPr>
          <w:sz w:val="20"/>
        </w:rPr>
      </w:pPr>
      <w:r>
        <w:rPr>
          <w:sz w:val="20"/>
        </w:rPr>
        <w:t>ул.Интернациональная,</w:t>
      </w:r>
      <w:r>
        <w:rPr>
          <w:spacing w:val="-6"/>
          <w:sz w:val="20"/>
        </w:rPr>
        <w:t xml:space="preserve"> </w:t>
      </w:r>
      <w:r>
        <w:rPr>
          <w:sz w:val="20"/>
        </w:rPr>
        <w:t>д.119</w:t>
      </w:r>
      <w:r>
        <w:rPr>
          <w:spacing w:val="-6"/>
          <w:sz w:val="20"/>
        </w:rPr>
        <w:t xml:space="preserve"> </w:t>
      </w:r>
      <w:r>
        <w:rPr>
          <w:sz w:val="20"/>
        </w:rPr>
        <w:t>оф.215,</w:t>
      </w:r>
      <w:r>
        <w:rPr>
          <w:spacing w:val="38"/>
          <w:sz w:val="20"/>
        </w:rPr>
        <w:t xml:space="preserve"> </w:t>
      </w:r>
      <w:r>
        <w:rPr>
          <w:sz w:val="20"/>
        </w:rPr>
        <w:t>г.Сыктывкар,</w:t>
      </w:r>
      <w:r>
        <w:rPr>
          <w:spacing w:val="-6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-4"/>
          <w:sz w:val="20"/>
        </w:rPr>
        <w:t xml:space="preserve"> </w:t>
      </w:r>
      <w:r>
        <w:rPr>
          <w:sz w:val="20"/>
        </w:rPr>
        <w:t>Коми,</w:t>
      </w:r>
      <w:r>
        <w:rPr>
          <w:spacing w:val="-6"/>
          <w:sz w:val="20"/>
        </w:rPr>
        <w:t xml:space="preserve"> </w:t>
      </w:r>
      <w:r>
        <w:rPr>
          <w:sz w:val="20"/>
        </w:rPr>
        <w:t>167000 Телефон:</w:t>
      </w:r>
      <w:r>
        <w:rPr>
          <w:spacing w:val="40"/>
          <w:sz w:val="20"/>
        </w:rPr>
        <w:t xml:space="preserve"> </w:t>
      </w:r>
      <w:r>
        <w:rPr>
          <w:sz w:val="20"/>
        </w:rPr>
        <w:t>89042224909, 8(8212)24-20-39</w:t>
      </w:r>
    </w:p>
    <w:p>
      <w:pPr>
        <w:spacing w:before="2" w:line="276" w:lineRule="auto"/>
        <w:ind w:left="3219" w:right="3380" w:firstLine="2"/>
        <w:jc w:val="center"/>
        <w:rPr>
          <w:sz w:val="20"/>
        </w:rPr>
      </w:pPr>
      <w:r>
        <w:rPr>
          <w:sz w:val="20"/>
        </w:rPr>
        <w:t xml:space="preserve">Е-mail: </w:t>
      </w:r>
      <w:r>
        <w:fldChar w:fldCharType="begin"/>
      </w:r>
      <w:r>
        <w:instrText xml:space="preserve"> HYPERLINK "mailto:wolokitin_stas@mail.ru" \h </w:instrText>
      </w:r>
      <w:r>
        <w:fldChar w:fldCharType="separate"/>
      </w:r>
      <w:r>
        <w:rPr>
          <w:sz w:val="20"/>
        </w:rPr>
        <w:t>wolokitin_stas@mail.ru</w:t>
      </w:r>
      <w:r>
        <w:rPr>
          <w:sz w:val="20"/>
        </w:rPr>
        <w:fldChar w:fldCharType="end"/>
      </w:r>
      <w:r>
        <w:rPr>
          <w:sz w:val="20"/>
        </w:rPr>
        <w:t xml:space="preserve"> ИНН/КПП</w:t>
      </w:r>
      <w:r>
        <w:rPr>
          <w:spacing w:val="79"/>
          <w:sz w:val="20"/>
        </w:rPr>
        <w:t xml:space="preserve"> </w:t>
      </w:r>
      <w:r>
        <w:rPr>
          <w:sz w:val="20"/>
        </w:rPr>
        <w:t>1101144089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-10"/>
          <w:sz w:val="20"/>
        </w:rPr>
        <w:t xml:space="preserve"> </w:t>
      </w:r>
      <w:r>
        <w:rPr>
          <w:sz w:val="20"/>
        </w:rPr>
        <w:t>110101001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8"/>
        <w:rPr>
          <w:sz w:val="20"/>
        </w:rPr>
      </w:pPr>
    </w:p>
    <w:p>
      <w:pPr>
        <w:pStyle w:val="2"/>
        <w:ind w:right="159"/>
      </w:pPr>
      <w:r>
        <w:t>ПРОЕКТ</w:t>
      </w:r>
      <w:r>
        <w:rPr>
          <w:b w:val="0"/>
          <w:spacing w:val="-10"/>
        </w:rPr>
        <w:t xml:space="preserve"> </w:t>
      </w:r>
      <w:r>
        <w:t>МЕЖЕВАНИЯ</w:t>
      </w:r>
      <w:r>
        <w:rPr>
          <w:b w:val="0"/>
          <w:spacing w:val="-5"/>
        </w:rPr>
        <w:t xml:space="preserve"> </w:t>
      </w:r>
      <w:r>
        <w:rPr>
          <w:spacing w:val="-2"/>
        </w:rPr>
        <w:t>ТЕРРИТОРИИ</w:t>
      </w:r>
    </w:p>
    <w:p>
      <w:pPr>
        <w:spacing w:before="407"/>
        <w:ind w:left="0" w:right="159" w:firstLine="0"/>
        <w:jc w:val="center"/>
        <w:rPr>
          <w:sz w:val="24"/>
        </w:rPr>
      </w:pPr>
      <w:r>
        <w:rPr>
          <w:sz w:val="24"/>
        </w:rPr>
        <w:t>Проект</w:t>
      </w:r>
      <w:r>
        <w:rPr>
          <w:spacing w:val="-13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п.</w:t>
      </w:r>
    </w:p>
    <w:p>
      <w:pPr>
        <w:spacing w:before="0"/>
        <w:ind w:left="0" w:right="159" w:firstLine="0"/>
        <w:jc w:val="center"/>
        <w:rPr>
          <w:sz w:val="24"/>
        </w:rPr>
      </w:pPr>
      <w:r>
        <w:rPr>
          <w:sz w:val="24"/>
        </w:rPr>
        <w:t>Кэччойяг,</w:t>
      </w:r>
      <w:r>
        <w:rPr>
          <w:spacing w:val="-5"/>
          <w:sz w:val="24"/>
        </w:rPr>
        <w:t xml:space="preserve"> </w:t>
      </w:r>
      <w:r>
        <w:rPr>
          <w:sz w:val="24"/>
        </w:rPr>
        <w:t>с.Часово,</w:t>
      </w:r>
      <w:r>
        <w:rPr>
          <w:spacing w:val="-5"/>
          <w:sz w:val="24"/>
        </w:rPr>
        <w:t xml:space="preserve"> </w:t>
      </w:r>
      <w:r>
        <w:rPr>
          <w:sz w:val="24"/>
        </w:rPr>
        <w:t>Сыктывдинский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квартале </w:t>
      </w:r>
      <w:r>
        <w:rPr>
          <w:spacing w:val="-2"/>
          <w:sz w:val="24"/>
        </w:rPr>
        <w:t>11:04:0301001.</w:t>
      </w:r>
    </w:p>
    <w:p>
      <w:pPr>
        <w:pStyle w:val="6"/>
        <w:rPr>
          <w:sz w:val="24"/>
        </w:rPr>
      </w:pPr>
    </w:p>
    <w:p>
      <w:pPr>
        <w:pStyle w:val="6"/>
        <w:spacing w:before="101"/>
        <w:rPr>
          <w:sz w:val="24"/>
        </w:rPr>
      </w:pPr>
    </w:p>
    <w:p>
      <w:pPr>
        <w:spacing w:before="0" w:line="368" w:lineRule="exact"/>
        <w:ind w:left="1074" w:right="1237" w:firstLine="0"/>
        <w:jc w:val="center"/>
        <w:rPr>
          <w:b/>
          <w:sz w:val="32"/>
        </w:rPr>
      </w:pPr>
      <w:r>
        <w:rPr>
          <w:b/>
          <w:sz w:val="32"/>
        </w:rPr>
        <w:t>Книга</w:t>
      </w:r>
      <w:r>
        <w:rPr>
          <w:spacing w:val="-10"/>
          <w:sz w:val="32"/>
        </w:rPr>
        <w:t xml:space="preserve"> </w:t>
      </w:r>
      <w:r>
        <w:rPr>
          <w:b/>
          <w:spacing w:val="-10"/>
          <w:sz w:val="32"/>
        </w:rPr>
        <w:t>2</w:t>
      </w:r>
    </w:p>
    <w:p>
      <w:pPr>
        <w:spacing w:before="0" w:line="368" w:lineRule="exact"/>
        <w:ind w:left="1" w:right="159" w:firstLine="0"/>
        <w:jc w:val="center"/>
        <w:rPr>
          <w:b/>
          <w:sz w:val="32"/>
        </w:rPr>
      </w:pPr>
      <w:r>
        <w:rPr>
          <w:b/>
          <w:sz w:val="32"/>
        </w:rPr>
        <w:t>Утверждаемая</w:t>
      </w:r>
      <w:r>
        <w:rPr>
          <w:spacing w:val="-14"/>
          <w:sz w:val="32"/>
        </w:rPr>
        <w:t xml:space="preserve"> </w:t>
      </w:r>
      <w:r>
        <w:rPr>
          <w:b/>
          <w:sz w:val="32"/>
        </w:rPr>
        <w:t>часть</w:t>
      </w:r>
      <w:r>
        <w:rPr>
          <w:spacing w:val="-12"/>
          <w:sz w:val="32"/>
        </w:rPr>
        <w:t xml:space="preserve"> </w:t>
      </w:r>
      <w:r>
        <w:rPr>
          <w:b/>
          <w:sz w:val="32"/>
        </w:rPr>
        <w:t>проекта</w:t>
      </w:r>
      <w:r>
        <w:rPr>
          <w:spacing w:val="-13"/>
          <w:sz w:val="32"/>
        </w:rPr>
        <w:t xml:space="preserve"> </w:t>
      </w:r>
      <w:r>
        <w:rPr>
          <w:b/>
          <w:sz w:val="32"/>
        </w:rPr>
        <w:t>межевания</w:t>
      </w:r>
      <w:r>
        <w:rPr>
          <w:spacing w:val="-12"/>
          <w:sz w:val="32"/>
        </w:rPr>
        <w:t xml:space="preserve"> </w:t>
      </w:r>
      <w:r>
        <w:rPr>
          <w:b/>
          <w:spacing w:val="-2"/>
          <w:sz w:val="32"/>
        </w:rPr>
        <w:t>территории</w:t>
      </w:r>
    </w:p>
    <w:p>
      <w:pPr>
        <w:pStyle w:val="6"/>
        <w:rPr>
          <w:b/>
          <w:sz w:val="32"/>
        </w:rPr>
      </w:pPr>
    </w:p>
    <w:p>
      <w:pPr>
        <w:pStyle w:val="6"/>
        <w:rPr>
          <w:b/>
          <w:sz w:val="32"/>
        </w:rPr>
      </w:pPr>
    </w:p>
    <w:p>
      <w:pPr>
        <w:pStyle w:val="6"/>
        <w:spacing w:before="206"/>
        <w:rPr>
          <w:b/>
          <w:sz w:val="32"/>
        </w:rPr>
      </w:pPr>
    </w:p>
    <w:p>
      <w:pPr>
        <w:spacing w:before="0"/>
        <w:ind w:left="101" w:right="0" w:firstLine="0"/>
        <w:jc w:val="left"/>
        <w:rPr>
          <w:b/>
          <w:sz w:val="24"/>
        </w:rPr>
      </w:pPr>
      <w:r>
        <w:rPr>
          <w:b/>
          <w:sz w:val="24"/>
        </w:rPr>
        <w:t>Заказчик: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ООО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"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Инновационная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обработка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древесины"</w:t>
      </w:r>
    </w:p>
    <w:p>
      <w:pPr>
        <w:pStyle w:val="6"/>
        <w:rPr>
          <w:b/>
          <w:sz w:val="24"/>
        </w:rPr>
      </w:pPr>
    </w:p>
    <w:p>
      <w:pPr>
        <w:pStyle w:val="6"/>
        <w:spacing w:before="122"/>
        <w:rPr>
          <w:b/>
          <w:sz w:val="24"/>
        </w:rPr>
      </w:pPr>
    </w:p>
    <w:p>
      <w:pPr>
        <w:tabs>
          <w:tab w:val="left" w:pos="8179"/>
        </w:tabs>
        <w:spacing w:before="0"/>
        <w:ind w:left="4752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Исполнитель</w:t>
      </w:r>
      <w:r>
        <w:rPr>
          <w:sz w:val="24"/>
        </w:rPr>
        <w:tab/>
      </w:r>
      <w:r>
        <w:rPr>
          <w:b/>
          <w:spacing w:val="-2"/>
          <w:sz w:val="24"/>
        </w:rPr>
        <w:t>А.О.Хохлов</w:t>
      </w: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rPr>
          <w:b/>
          <w:sz w:val="24"/>
        </w:rPr>
      </w:pPr>
    </w:p>
    <w:p>
      <w:pPr>
        <w:pStyle w:val="6"/>
        <w:spacing w:before="44"/>
        <w:rPr>
          <w:b/>
          <w:sz w:val="24"/>
        </w:rPr>
      </w:pPr>
    </w:p>
    <w:p>
      <w:pPr>
        <w:spacing w:before="0"/>
        <w:ind w:left="0" w:right="159" w:firstLine="0"/>
        <w:jc w:val="center"/>
        <w:rPr>
          <w:b/>
          <w:sz w:val="24"/>
        </w:rPr>
      </w:pPr>
      <w:r>
        <w:rPr>
          <w:b/>
          <w:sz w:val="24"/>
        </w:rPr>
        <w:t>г.Сыктывкар,</w:t>
      </w:r>
      <w:r>
        <w:rPr>
          <w:spacing w:val="-15"/>
          <w:sz w:val="24"/>
        </w:rPr>
        <w:t xml:space="preserve"> </w:t>
      </w:r>
      <w:r>
        <w:rPr>
          <w:b/>
          <w:spacing w:val="-4"/>
          <w:sz w:val="24"/>
        </w:rPr>
        <w:t>2024</w:t>
      </w:r>
    </w:p>
    <w:p>
      <w:pPr>
        <w:spacing w:after="0"/>
        <w:jc w:val="center"/>
        <w:rPr>
          <w:sz w:val="24"/>
        </w:rPr>
        <w:sectPr>
          <w:footerReference r:id="rId8" w:type="default"/>
          <w:pgSz w:w="11900" w:h="16840"/>
          <w:pgMar w:top="1000" w:right="580" w:bottom="1060" w:left="1600" w:header="0" w:footer="860" w:gutter="0"/>
          <w:pgNumType w:start="2"/>
          <w:cols w:space="720" w:num="1"/>
        </w:sectPr>
      </w:pPr>
    </w:p>
    <w:p>
      <w:pPr>
        <w:spacing w:before="73"/>
        <w:ind w:left="101" w:right="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t>Оглавление</w:t>
      </w:r>
    </w:p>
    <w:p>
      <w:pPr>
        <w:pStyle w:val="6"/>
        <w:spacing w:before="45"/>
        <w:rPr>
          <w:b/>
          <w:sz w:val="20"/>
        </w:rPr>
      </w:pPr>
    </w:p>
    <w:tbl>
      <w:tblPr>
        <w:tblStyle w:val="5"/>
        <w:tblW w:w="0" w:type="auto"/>
        <w:tblInd w:w="2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7229"/>
        <w:gridCol w:w="8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ind w:left="0"/>
              <w:jc w:val="left"/>
              <w:rPr>
                <w:sz w:val="24"/>
              </w:rPr>
            </w:pPr>
          </w:p>
        </w:tc>
        <w:tc>
          <w:tcPr>
            <w:tcW w:w="7229" w:type="dxa"/>
          </w:tcPr>
          <w:p>
            <w:pPr>
              <w:pStyle w:val="10"/>
              <w:spacing w:line="275" w:lineRule="exact"/>
              <w:ind w:left="10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часть</w:t>
            </w:r>
          </w:p>
        </w:tc>
        <w:tc>
          <w:tcPr>
            <w:tcW w:w="845" w:type="dxa"/>
          </w:tcPr>
          <w:p>
            <w:pPr>
              <w:pStyle w:val="10"/>
              <w:ind w:left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0" w:right="16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0" w:right="16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3" w:right="1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Опорно-межевая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проектирования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0" w:right="16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3" w:right="1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образуемая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3" w:right="1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229" w:type="dxa"/>
          </w:tcPr>
          <w:p>
            <w:pPr>
              <w:pStyle w:val="10"/>
              <w:spacing w:line="27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845" w:type="dxa"/>
          </w:tcPr>
          <w:p>
            <w:pPr>
              <w:pStyle w:val="10"/>
              <w:spacing w:line="272" w:lineRule="exact"/>
              <w:ind w:left="0" w:right="16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линий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0" w:right="16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Планировочные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ограничения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3" w:right="1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Каталоги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0" w:right="16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7229" w:type="dxa"/>
          </w:tcPr>
          <w:p>
            <w:pPr>
              <w:pStyle w:val="10"/>
              <w:spacing w:line="272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доступа</w:t>
            </w:r>
          </w:p>
        </w:tc>
        <w:tc>
          <w:tcPr>
            <w:tcW w:w="845" w:type="dxa"/>
          </w:tcPr>
          <w:p>
            <w:pPr>
              <w:pStyle w:val="10"/>
              <w:spacing w:line="272" w:lineRule="exact"/>
              <w:ind w:left="0" w:right="16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7229" w:type="dxa"/>
          </w:tcPr>
          <w:p>
            <w:pPr>
              <w:pStyle w:val="10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3" w:right="1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1102" w:type="dxa"/>
          </w:tcPr>
          <w:p>
            <w:pPr>
              <w:pStyle w:val="10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7229" w:type="dxa"/>
          </w:tcPr>
          <w:p>
            <w:pPr>
              <w:pStyle w:val="10"/>
              <w:tabs>
                <w:tab w:val="left" w:pos="1290"/>
                <w:tab w:val="left" w:pos="1619"/>
                <w:tab w:val="left" w:pos="2761"/>
                <w:tab w:val="left" w:pos="4153"/>
                <w:tab w:val="left" w:pos="5365"/>
              </w:tabs>
              <w:spacing w:line="276" w:lineRule="auto"/>
              <w:ind w:left="104" w:right="2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границах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(элементе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планировочной </w:t>
            </w:r>
            <w:r>
              <w:rPr>
                <w:sz w:val="24"/>
              </w:rPr>
              <w:t>структуры), в отношении которой утвержден проект межевания.</w:t>
            </w:r>
          </w:p>
        </w:tc>
        <w:tc>
          <w:tcPr>
            <w:tcW w:w="845" w:type="dxa"/>
          </w:tcPr>
          <w:p>
            <w:pPr>
              <w:pStyle w:val="10"/>
              <w:spacing w:before="152"/>
              <w:ind w:left="3" w:right="1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02" w:type="dxa"/>
          </w:tcPr>
          <w:p>
            <w:pPr>
              <w:pStyle w:val="10"/>
              <w:ind w:left="0"/>
              <w:jc w:val="left"/>
              <w:rPr>
                <w:sz w:val="24"/>
              </w:rPr>
            </w:pPr>
          </w:p>
        </w:tc>
        <w:tc>
          <w:tcPr>
            <w:tcW w:w="7229" w:type="dxa"/>
          </w:tcPr>
          <w:p>
            <w:pPr>
              <w:pStyle w:val="10"/>
              <w:spacing w:line="272" w:lineRule="exact"/>
              <w:ind w:left="10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Графическая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часть</w:t>
            </w:r>
          </w:p>
        </w:tc>
        <w:tc>
          <w:tcPr>
            <w:tcW w:w="845" w:type="dxa"/>
          </w:tcPr>
          <w:p>
            <w:pPr>
              <w:pStyle w:val="10"/>
              <w:spacing w:line="270" w:lineRule="exact"/>
              <w:ind w:left="0" w:right="16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00" w:h="16840"/>
          <w:pgMar w:top="920" w:right="580" w:bottom="1060" w:left="1600" w:header="0" w:footer="860" w:gutter="0"/>
          <w:cols w:space="720" w:num="1"/>
        </w:sectPr>
      </w:pPr>
    </w:p>
    <w:p>
      <w:pPr>
        <w:spacing w:before="73"/>
        <w:ind w:left="234" w:right="0" w:firstLine="0"/>
        <w:jc w:val="center"/>
        <w:rPr>
          <w:b/>
          <w:sz w:val="26"/>
        </w:rPr>
      </w:pPr>
      <w:r>
        <w:rPr>
          <w:b/>
          <w:sz w:val="26"/>
        </w:rPr>
        <w:t>ПРОЕКТ</w:t>
      </w:r>
      <w:r>
        <w:rPr>
          <w:spacing w:val="-14"/>
          <w:sz w:val="26"/>
        </w:rPr>
        <w:t xml:space="preserve"> </w:t>
      </w:r>
      <w:r>
        <w:rPr>
          <w:b/>
          <w:sz w:val="26"/>
        </w:rPr>
        <w:t>МЕЖЕВАНИЯ</w:t>
      </w:r>
      <w:r>
        <w:rPr>
          <w:spacing w:val="-13"/>
          <w:sz w:val="26"/>
        </w:rPr>
        <w:t xml:space="preserve"> </w:t>
      </w:r>
      <w:r>
        <w:rPr>
          <w:b/>
          <w:spacing w:val="-2"/>
          <w:sz w:val="26"/>
        </w:rPr>
        <w:t>ТЕРРИТОРИИ</w:t>
      </w:r>
    </w:p>
    <w:p>
      <w:pPr>
        <w:pStyle w:val="9"/>
        <w:numPr>
          <w:ilvl w:val="0"/>
          <w:numId w:val="4"/>
        </w:numPr>
        <w:tabs>
          <w:tab w:val="left" w:pos="2735"/>
        </w:tabs>
        <w:spacing w:before="150" w:after="0" w:line="240" w:lineRule="auto"/>
        <w:ind w:left="2735" w:right="0" w:hanging="359"/>
        <w:jc w:val="left"/>
        <w:rPr>
          <w:b/>
          <w:sz w:val="26"/>
        </w:rPr>
      </w:pPr>
      <w:r>
        <w:rPr>
          <w:b/>
          <w:sz w:val="26"/>
        </w:rPr>
        <w:t>Утверждаемая</w:t>
      </w:r>
      <w:r>
        <w:rPr>
          <w:spacing w:val="-14"/>
          <w:sz w:val="26"/>
        </w:rPr>
        <w:t xml:space="preserve"> </w:t>
      </w:r>
      <w:r>
        <w:rPr>
          <w:b/>
          <w:sz w:val="26"/>
        </w:rPr>
        <w:t>часть</w:t>
      </w:r>
      <w:r>
        <w:rPr>
          <w:spacing w:val="-8"/>
          <w:sz w:val="26"/>
        </w:rPr>
        <w:t xml:space="preserve"> </w:t>
      </w:r>
      <w:r>
        <w:rPr>
          <w:b/>
          <w:sz w:val="26"/>
        </w:rPr>
        <w:t>проекта</w:t>
      </w:r>
      <w:r>
        <w:rPr>
          <w:spacing w:val="-12"/>
          <w:sz w:val="26"/>
        </w:rPr>
        <w:t xml:space="preserve"> </w:t>
      </w:r>
      <w:r>
        <w:rPr>
          <w:b/>
          <w:spacing w:val="-2"/>
          <w:sz w:val="26"/>
        </w:rPr>
        <w:t>межевания</w:t>
      </w:r>
    </w:p>
    <w:p>
      <w:pPr>
        <w:pStyle w:val="3"/>
        <w:numPr>
          <w:ilvl w:val="1"/>
          <w:numId w:val="4"/>
        </w:numPr>
        <w:tabs>
          <w:tab w:val="left" w:pos="1118"/>
        </w:tabs>
        <w:spacing w:before="147" w:after="0" w:line="240" w:lineRule="auto"/>
        <w:ind w:left="1118" w:right="0" w:hanging="450"/>
        <w:jc w:val="left"/>
      </w:pPr>
      <w:r>
        <w:rPr>
          <w:spacing w:val="-2"/>
        </w:rPr>
        <w:t>Введение</w:t>
      </w:r>
    </w:p>
    <w:p>
      <w:pPr>
        <w:pStyle w:val="6"/>
        <w:spacing w:before="143" w:line="360" w:lineRule="auto"/>
        <w:ind w:left="271" w:firstLine="396"/>
      </w:pPr>
      <w:r>
        <w:t>Документация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планировке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(проект</w:t>
      </w:r>
      <w:r>
        <w:rPr>
          <w:spacing w:val="40"/>
        </w:rPr>
        <w:t xml:space="preserve"> </w:t>
      </w:r>
      <w:r>
        <w:t>межевания</w:t>
      </w:r>
      <w:r>
        <w:rPr>
          <w:spacing w:val="40"/>
        </w:rPr>
        <w:t xml:space="preserve"> </w:t>
      </w:r>
      <w:r>
        <w:t>территории), разработана на основании:</w:t>
      </w:r>
    </w:p>
    <w:p>
      <w:pPr>
        <w:pStyle w:val="9"/>
        <w:numPr>
          <w:ilvl w:val="2"/>
          <w:numId w:val="4"/>
        </w:numPr>
        <w:tabs>
          <w:tab w:val="left" w:pos="816"/>
        </w:tabs>
        <w:spacing w:before="0" w:after="0" w:line="360" w:lineRule="auto"/>
        <w:ind w:left="272" w:right="433" w:firstLine="396"/>
        <w:jc w:val="left"/>
        <w:rPr>
          <w:sz w:val="26"/>
        </w:rPr>
      </w:pPr>
      <w:r>
        <w:rPr>
          <w:sz w:val="26"/>
        </w:rPr>
        <w:t>Договор</w:t>
      </w:r>
      <w:r>
        <w:rPr>
          <w:spacing w:val="-7"/>
          <w:sz w:val="26"/>
        </w:rPr>
        <w:t xml:space="preserve"> </w:t>
      </w:r>
      <w:r>
        <w:rPr>
          <w:sz w:val="26"/>
        </w:rPr>
        <w:t>подряда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ООО</w:t>
      </w:r>
      <w:r>
        <w:rPr>
          <w:spacing w:val="-7"/>
          <w:sz w:val="26"/>
        </w:rPr>
        <w:t xml:space="preserve"> </w:t>
      </w:r>
      <w:r>
        <w:rPr>
          <w:sz w:val="26"/>
        </w:rPr>
        <w:t>"</w:t>
      </w:r>
      <w:r>
        <w:rPr>
          <w:spacing w:val="40"/>
          <w:sz w:val="26"/>
        </w:rPr>
        <w:t xml:space="preserve"> </w:t>
      </w:r>
      <w:r>
        <w:rPr>
          <w:sz w:val="26"/>
        </w:rPr>
        <w:t>Инновационная</w:t>
      </w:r>
      <w:r>
        <w:rPr>
          <w:spacing w:val="-6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-7"/>
          <w:sz w:val="26"/>
        </w:rPr>
        <w:t xml:space="preserve"> </w:t>
      </w:r>
      <w:r>
        <w:rPr>
          <w:sz w:val="26"/>
        </w:rPr>
        <w:t>древесины"</w:t>
      </w:r>
      <w:r>
        <w:rPr>
          <w:spacing w:val="-7"/>
          <w:sz w:val="26"/>
        </w:rPr>
        <w:t xml:space="preserve"> </w:t>
      </w:r>
      <w:r>
        <w:rPr>
          <w:sz w:val="26"/>
        </w:rPr>
        <w:t>№</w:t>
      </w:r>
      <w:r>
        <w:rPr>
          <w:spacing w:val="-7"/>
          <w:sz w:val="26"/>
        </w:rPr>
        <w:t xml:space="preserve"> </w:t>
      </w:r>
      <w:r>
        <w:rPr>
          <w:sz w:val="26"/>
        </w:rPr>
        <w:t>2834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от </w:t>
      </w:r>
      <w:r>
        <w:rPr>
          <w:spacing w:val="-2"/>
          <w:sz w:val="26"/>
        </w:rPr>
        <w:t>11.07.2022г.;</w:t>
      </w:r>
    </w:p>
    <w:p>
      <w:pPr>
        <w:pStyle w:val="9"/>
        <w:numPr>
          <w:ilvl w:val="2"/>
          <w:numId w:val="4"/>
        </w:numPr>
        <w:tabs>
          <w:tab w:val="left" w:pos="813"/>
        </w:tabs>
        <w:spacing w:before="1" w:after="0" w:line="360" w:lineRule="auto"/>
        <w:ind w:left="271" w:right="434" w:firstLine="396"/>
        <w:jc w:val="left"/>
        <w:rPr>
          <w:sz w:val="26"/>
        </w:rPr>
      </w:pPr>
      <w:r>
        <w:rPr>
          <w:sz w:val="26"/>
        </w:rPr>
        <w:t>Постановление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МР</w:t>
      </w:r>
      <w:r>
        <w:rPr>
          <w:spacing w:val="-10"/>
          <w:sz w:val="26"/>
        </w:rPr>
        <w:t xml:space="preserve"> </w:t>
      </w:r>
      <w:r>
        <w:rPr>
          <w:sz w:val="26"/>
        </w:rPr>
        <w:t>«Сыктывдинский»</w:t>
      </w:r>
      <w:r>
        <w:rPr>
          <w:spacing w:val="-12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12"/>
          <w:sz w:val="26"/>
        </w:rPr>
        <w:t xml:space="preserve"> </w:t>
      </w:r>
      <w:r>
        <w:rPr>
          <w:sz w:val="26"/>
        </w:rPr>
        <w:t>Коми</w:t>
      </w:r>
      <w:r>
        <w:rPr>
          <w:spacing w:val="-10"/>
          <w:sz w:val="26"/>
        </w:rPr>
        <w:t xml:space="preserve"> </w:t>
      </w:r>
      <w:r>
        <w:rPr>
          <w:sz w:val="26"/>
        </w:rPr>
        <w:t>№ 2/149 от 07.02.2024г.</w:t>
      </w:r>
    </w:p>
    <w:p>
      <w:pPr>
        <w:pStyle w:val="6"/>
        <w:spacing w:line="360" w:lineRule="auto"/>
        <w:ind w:left="271" w:firstLine="396"/>
      </w:pPr>
      <w:r>
        <w:t>Проект межевания территории разработан</w:t>
      </w:r>
      <w:r>
        <w:rPr>
          <w:spacing w:val="29"/>
        </w:rPr>
        <w:t xml:space="preserve"> </w:t>
      </w:r>
      <w:r>
        <w:t>в соответствии с действующими нормативными и проектными документами:</w:t>
      </w:r>
    </w:p>
    <w:p>
      <w:pPr>
        <w:pStyle w:val="9"/>
        <w:numPr>
          <w:ilvl w:val="2"/>
          <w:numId w:val="4"/>
        </w:numPr>
        <w:tabs>
          <w:tab w:val="left" w:pos="875"/>
        </w:tabs>
        <w:spacing w:before="0" w:after="0" w:line="360" w:lineRule="auto"/>
        <w:ind w:left="271" w:right="431" w:firstLine="396"/>
        <w:jc w:val="left"/>
        <w:rPr>
          <w:sz w:val="26"/>
        </w:rPr>
      </w:pPr>
      <w:r>
        <w:rPr>
          <w:sz w:val="26"/>
        </w:rPr>
        <w:t>Градостроительный</w:t>
      </w:r>
      <w:r>
        <w:rPr>
          <w:spacing w:val="40"/>
          <w:sz w:val="26"/>
        </w:rPr>
        <w:t xml:space="preserve"> </w:t>
      </w:r>
      <w:r>
        <w:rPr>
          <w:sz w:val="26"/>
        </w:rPr>
        <w:t>кодекс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22</w:t>
      </w:r>
      <w:r>
        <w:rPr>
          <w:spacing w:val="40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40"/>
          <w:sz w:val="26"/>
        </w:rPr>
        <w:t xml:space="preserve"> </w:t>
      </w:r>
      <w:r>
        <w:rPr>
          <w:sz w:val="26"/>
        </w:rPr>
        <w:t>2004г. (федеральный закон N 190-ФЗ);</w:t>
      </w:r>
    </w:p>
    <w:p>
      <w:pPr>
        <w:pStyle w:val="9"/>
        <w:numPr>
          <w:ilvl w:val="2"/>
          <w:numId w:val="4"/>
        </w:numPr>
        <w:tabs>
          <w:tab w:val="left" w:pos="999"/>
          <w:tab w:val="left" w:pos="2472"/>
          <w:tab w:val="left" w:pos="3463"/>
          <w:tab w:val="left" w:pos="5004"/>
          <w:tab w:val="left" w:pos="6480"/>
          <w:tab w:val="left" w:pos="6970"/>
          <w:tab w:val="left" w:pos="7476"/>
          <w:tab w:val="left" w:pos="8595"/>
        </w:tabs>
        <w:spacing w:before="0" w:after="0" w:line="360" w:lineRule="auto"/>
        <w:ind w:left="271" w:right="431" w:firstLine="396"/>
        <w:jc w:val="left"/>
        <w:rPr>
          <w:sz w:val="26"/>
        </w:rPr>
      </w:pPr>
      <w:r>
        <w:rPr>
          <w:spacing w:val="-2"/>
          <w:sz w:val="26"/>
        </w:rPr>
        <w:t>Земельный</w:t>
      </w:r>
      <w:r>
        <w:rPr>
          <w:sz w:val="26"/>
        </w:rPr>
        <w:tab/>
      </w:r>
      <w:r>
        <w:rPr>
          <w:spacing w:val="-2"/>
          <w:sz w:val="26"/>
        </w:rPr>
        <w:t>кодекс</w:t>
      </w:r>
      <w:r>
        <w:rPr>
          <w:sz w:val="26"/>
        </w:rPr>
        <w:tab/>
      </w:r>
      <w:r>
        <w:rPr>
          <w:spacing w:val="-2"/>
          <w:sz w:val="26"/>
        </w:rPr>
        <w:t>Российской</w:t>
      </w:r>
      <w:r>
        <w:rPr>
          <w:sz w:val="26"/>
        </w:rPr>
        <w:tab/>
      </w:r>
      <w:r>
        <w:rPr>
          <w:spacing w:val="-2"/>
          <w:sz w:val="26"/>
        </w:rPr>
        <w:t>Федерации</w:t>
      </w:r>
      <w:r>
        <w:rPr>
          <w:sz w:val="26"/>
        </w:rPr>
        <w:tab/>
      </w:r>
      <w:r>
        <w:rPr>
          <w:spacing w:val="-6"/>
          <w:sz w:val="26"/>
        </w:rPr>
        <w:t>от</w:t>
      </w:r>
      <w:r>
        <w:rPr>
          <w:sz w:val="26"/>
        </w:rPr>
        <w:tab/>
      </w:r>
      <w:r>
        <w:rPr>
          <w:spacing w:val="-6"/>
          <w:sz w:val="26"/>
        </w:rPr>
        <w:t>25</w:t>
      </w:r>
      <w:r>
        <w:rPr>
          <w:sz w:val="26"/>
        </w:rPr>
        <w:tab/>
      </w:r>
      <w:r>
        <w:rPr>
          <w:spacing w:val="-2"/>
          <w:sz w:val="26"/>
        </w:rPr>
        <w:t>октября</w:t>
      </w:r>
      <w:r>
        <w:rPr>
          <w:sz w:val="26"/>
        </w:rPr>
        <w:tab/>
      </w:r>
      <w:r>
        <w:rPr>
          <w:spacing w:val="-2"/>
          <w:sz w:val="26"/>
        </w:rPr>
        <w:t xml:space="preserve">2001г. </w:t>
      </w:r>
      <w:r>
        <w:rPr>
          <w:sz w:val="26"/>
        </w:rPr>
        <w:t>(федеральный закон N 190-ФЗ) N 136-ФЗ;</w:t>
      </w:r>
    </w:p>
    <w:p>
      <w:pPr>
        <w:pStyle w:val="9"/>
        <w:numPr>
          <w:ilvl w:val="2"/>
          <w:numId w:val="4"/>
        </w:numPr>
        <w:tabs>
          <w:tab w:val="left" w:pos="882"/>
        </w:tabs>
        <w:spacing w:before="0" w:after="0" w:line="240" w:lineRule="auto"/>
        <w:ind w:left="882" w:right="0" w:hanging="215"/>
        <w:jc w:val="left"/>
        <w:rPr>
          <w:sz w:val="26"/>
        </w:rPr>
      </w:pPr>
      <w:r>
        <w:rPr>
          <w:sz w:val="26"/>
        </w:rPr>
        <w:t>Федеральный</w:t>
      </w:r>
      <w:r>
        <w:rPr>
          <w:spacing w:val="-9"/>
          <w:sz w:val="26"/>
        </w:rPr>
        <w:t xml:space="preserve"> </w:t>
      </w:r>
      <w:r>
        <w:rPr>
          <w:sz w:val="26"/>
        </w:rPr>
        <w:t>закон</w:t>
      </w:r>
      <w:r>
        <w:rPr>
          <w:spacing w:val="-7"/>
          <w:sz w:val="26"/>
        </w:rPr>
        <w:t xml:space="preserve"> </w:t>
      </w:r>
      <w:r>
        <w:rPr>
          <w:sz w:val="26"/>
        </w:rPr>
        <w:t>«О</w:t>
      </w:r>
      <w:r>
        <w:rPr>
          <w:spacing w:val="-7"/>
          <w:sz w:val="26"/>
        </w:rPr>
        <w:t xml:space="preserve"> </w:t>
      </w:r>
      <w:r>
        <w:rPr>
          <w:sz w:val="26"/>
        </w:rPr>
        <w:t>кадастровой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деятельности»</w:t>
      </w:r>
      <w:r>
        <w:rPr>
          <w:spacing w:val="-10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24.07.2007</w:t>
      </w:r>
      <w:r>
        <w:rPr>
          <w:spacing w:val="-10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221;</w:t>
      </w:r>
    </w:p>
    <w:p>
      <w:pPr>
        <w:pStyle w:val="9"/>
        <w:numPr>
          <w:ilvl w:val="2"/>
          <w:numId w:val="4"/>
        </w:numPr>
        <w:tabs>
          <w:tab w:val="left" w:pos="870"/>
        </w:tabs>
        <w:spacing w:before="148" w:after="0" w:line="360" w:lineRule="auto"/>
        <w:ind w:left="271" w:right="431" w:firstLine="396"/>
        <w:jc w:val="both"/>
        <w:rPr>
          <w:sz w:val="26"/>
        </w:rPr>
      </w:pPr>
      <w:r>
        <w:rPr>
          <w:sz w:val="26"/>
        </w:rPr>
        <w:t>Федеральный закон «О государственной регистрации недвижимости» от 03.07.2016 № 218;</w:t>
      </w:r>
    </w:p>
    <w:p>
      <w:pPr>
        <w:pStyle w:val="9"/>
        <w:numPr>
          <w:ilvl w:val="2"/>
          <w:numId w:val="4"/>
        </w:numPr>
        <w:tabs>
          <w:tab w:val="left" w:pos="889"/>
        </w:tabs>
        <w:spacing w:before="1" w:after="0" w:line="360" w:lineRule="auto"/>
        <w:ind w:left="271" w:right="432" w:firstLine="396"/>
        <w:jc w:val="both"/>
        <w:rPr>
          <w:sz w:val="26"/>
        </w:rPr>
      </w:pPr>
      <w:r>
        <w:rPr>
          <w:sz w:val="26"/>
        </w:rPr>
        <w:t>РДС 30-201-98. Инструкция о порядке проектирования и установления красных линий в городах и других поселениях РФ;</w:t>
      </w:r>
    </w:p>
    <w:p>
      <w:pPr>
        <w:pStyle w:val="9"/>
        <w:numPr>
          <w:ilvl w:val="2"/>
          <w:numId w:val="4"/>
        </w:numPr>
        <w:tabs>
          <w:tab w:val="left" w:pos="960"/>
        </w:tabs>
        <w:spacing w:before="0" w:after="0" w:line="360" w:lineRule="auto"/>
        <w:ind w:left="272" w:right="431" w:firstLine="396"/>
        <w:jc w:val="both"/>
        <w:rPr>
          <w:sz w:val="26"/>
        </w:rPr>
      </w:pPr>
      <w:r>
        <w:rPr>
          <w:sz w:val="26"/>
        </w:rPr>
        <w:t>СНиП 2.07.01-89* (Актуализированная редакция СП 42.13330.2016</w:t>
      </w:r>
      <w:r>
        <w:rPr>
          <w:rFonts w:ascii="Microsoft Sans Serif" w:hAnsi="Microsoft Sans Serif"/>
          <w:color w:val="434343"/>
          <w:sz w:val="20"/>
        </w:rPr>
        <w:t>)</w:t>
      </w:r>
      <w:r>
        <w:rPr>
          <w:sz w:val="26"/>
        </w:rPr>
        <w:t>. Градостроительство. Планировка и застройка городских и сельских поселений;</w:t>
      </w:r>
    </w:p>
    <w:p>
      <w:pPr>
        <w:pStyle w:val="9"/>
        <w:numPr>
          <w:ilvl w:val="2"/>
          <w:numId w:val="4"/>
        </w:numPr>
        <w:tabs>
          <w:tab w:val="left" w:pos="894"/>
        </w:tabs>
        <w:spacing w:before="1" w:after="0" w:line="360" w:lineRule="auto"/>
        <w:ind w:left="271" w:right="434" w:firstLine="396"/>
        <w:jc w:val="both"/>
        <w:rPr>
          <w:sz w:val="26"/>
        </w:rPr>
      </w:pPr>
      <w:r>
        <w:rPr>
          <w:sz w:val="26"/>
        </w:rPr>
        <w:t xml:space="preserve">Правила землепользования и застройки сельского поселения «Часово», утвержденные Решением совета МО МР «Сыктывдинский» от 28.06.2018г. № </w:t>
      </w:r>
      <w:r>
        <w:rPr>
          <w:spacing w:val="-2"/>
          <w:sz w:val="26"/>
        </w:rPr>
        <w:t>29/6-9.</w:t>
      </w:r>
    </w:p>
    <w:p>
      <w:pPr>
        <w:pStyle w:val="9"/>
        <w:numPr>
          <w:ilvl w:val="2"/>
          <w:numId w:val="4"/>
        </w:numPr>
        <w:tabs>
          <w:tab w:val="left" w:pos="880"/>
        </w:tabs>
        <w:spacing w:before="0" w:after="0" w:line="360" w:lineRule="auto"/>
        <w:ind w:left="271" w:right="430" w:firstLine="396"/>
        <w:jc w:val="both"/>
        <w:rPr>
          <w:sz w:val="26"/>
        </w:rPr>
      </w:pPr>
      <w:r>
        <w:rPr>
          <w:sz w:val="26"/>
        </w:rPr>
        <w:t>Генеральный план сельского поселения «Часово», утвержден Решением совета МО МР «Сыктывдинский» от 29.06.2017г. № 20/6-13;</w:t>
      </w:r>
    </w:p>
    <w:p>
      <w:pPr>
        <w:pStyle w:val="9"/>
        <w:numPr>
          <w:ilvl w:val="2"/>
          <w:numId w:val="4"/>
        </w:numPr>
        <w:tabs>
          <w:tab w:val="left" w:pos="876"/>
        </w:tabs>
        <w:spacing w:before="0" w:after="0" w:line="360" w:lineRule="auto"/>
        <w:ind w:left="272" w:right="431" w:firstLine="396"/>
        <w:jc w:val="both"/>
        <w:rPr>
          <w:sz w:val="26"/>
        </w:rPr>
      </w:pPr>
      <w:r>
        <w:rPr>
          <w:sz w:val="26"/>
        </w:rPr>
        <w:t>Приказа Федеральной службы государственной регистрации, кадастра и картографии "Об утверждении классификатора видов разрешенного использования земельных участков" от 10 ноября 2020 г. N П/0412. (с изменениями на 23 июня 2022 года).</w:t>
      </w:r>
    </w:p>
    <w:p>
      <w:pPr>
        <w:pStyle w:val="6"/>
        <w:spacing w:line="360" w:lineRule="auto"/>
        <w:ind w:left="272" w:right="432" w:firstLine="784"/>
        <w:jc w:val="both"/>
      </w:pPr>
      <w:r>
        <w:t>Подготовка проекта межевания территории осуществляется применительно</w:t>
      </w:r>
      <w:r>
        <w:rPr>
          <w:spacing w:val="61"/>
        </w:rPr>
        <w:t xml:space="preserve">  </w:t>
      </w:r>
      <w:r>
        <w:t>к</w:t>
      </w:r>
      <w:r>
        <w:rPr>
          <w:spacing w:val="63"/>
        </w:rPr>
        <w:t xml:space="preserve">  </w:t>
      </w:r>
      <w:r>
        <w:t>территории,</w:t>
      </w:r>
      <w:r>
        <w:rPr>
          <w:spacing w:val="62"/>
        </w:rPr>
        <w:t xml:space="preserve">  </w:t>
      </w:r>
      <w:r>
        <w:t>отнесенной</w:t>
      </w:r>
      <w:r>
        <w:rPr>
          <w:spacing w:val="61"/>
        </w:rPr>
        <w:t xml:space="preserve">  </w:t>
      </w:r>
      <w:r>
        <w:t>к</w:t>
      </w:r>
      <w:r>
        <w:rPr>
          <w:spacing w:val="61"/>
        </w:rPr>
        <w:t xml:space="preserve">  </w:t>
      </w:r>
      <w:r>
        <w:t>категории</w:t>
      </w:r>
      <w:r>
        <w:rPr>
          <w:spacing w:val="63"/>
        </w:rPr>
        <w:t xml:space="preserve">  </w:t>
      </w:r>
      <w:r>
        <w:t>земель:</w:t>
      </w:r>
      <w:r>
        <w:rPr>
          <w:spacing w:val="62"/>
        </w:rPr>
        <w:t xml:space="preserve">  </w:t>
      </w:r>
      <w:r>
        <w:rPr>
          <w:spacing w:val="-2"/>
        </w:rPr>
        <w:t>земли</w:t>
      </w:r>
    </w:p>
    <w:p>
      <w:pPr>
        <w:spacing w:after="0" w:line="360" w:lineRule="auto"/>
        <w:jc w:val="both"/>
        <w:sectPr>
          <w:pgSz w:w="11900" w:h="16840"/>
          <w:pgMar w:top="920" w:right="580" w:bottom="1060" w:left="1600" w:header="0" w:footer="860" w:gutter="0"/>
          <w:cols w:space="720" w:num="1"/>
        </w:sectPr>
      </w:pPr>
    </w:p>
    <w:p>
      <w:pPr>
        <w:pStyle w:val="6"/>
        <w:spacing w:before="66" w:line="360" w:lineRule="auto"/>
        <w:ind w:left="271" w:right="431"/>
        <w:jc w:val="both"/>
      </w:pPr>
      <w:r>
        <w:t>промышленности, энергетики, транспорта, связи, радиовещания, телевидения, информатики,</w:t>
      </w:r>
      <w:r>
        <w:rPr>
          <w:spacing w:val="-17"/>
        </w:rPr>
        <w:t xml:space="preserve"> </w:t>
      </w:r>
      <w:r>
        <w:t>земли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обеспечения</w:t>
      </w:r>
      <w:r>
        <w:rPr>
          <w:spacing w:val="-16"/>
        </w:rPr>
        <w:t xml:space="preserve"> </w:t>
      </w:r>
      <w:r>
        <w:t>космической</w:t>
      </w:r>
      <w:r>
        <w:rPr>
          <w:spacing w:val="-17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земли</w:t>
      </w:r>
      <w:r>
        <w:rPr>
          <w:spacing w:val="-16"/>
        </w:rPr>
        <w:t xml:space="preserve"> </w:t>
      </w:r>
      <w:r>
        <w:t>обороны, безопасности и земли иного специального назначения</w:t>
      </w:r>
      <w:r>
        <w:rPr>
          <w:rFonts w:ascii="Calibri" w:hAnsi="Calibri"/>
          <w:sz w:val="20"/>
        </w:rPr>
        <w:t>;</w:t>
      </w:r>
      <w:r>
        <w:rPr>
          <w:sz w:val="20"/>
        </w:rPr>
        <w:t xml:space="preserve"> </w:t>
      </w:r>
      <w:r>
        <w:t>земли сельскохозяйственного назначения, расположенной в границах элемента планировочной структуры: Республика Коми, Сыктывдинский район, с.п. Часово, п. Кэччойяг.</w:t>
      </w:r>
    </w:p>
    <w:p>
      <w:pPr>
        <w:pStyle w:val="6"/>
        <w:spacing w:line="360" w:lineRule="auto"/>
        <w:ind w:left="101" w:right="258" w:firstLine="708"/>
        <w:jc w:val="both"/>
      </w:pPr>
      <w:r>
        <w:t xml:space="preserve">Подготовка проекта межевания территорий осуществляется в целях закрепления и предоставления земельных участков и прочно связанных с ними зданий и сооружений как единых объектов недвижимого имущества в собственность, владение, пользование, аренду физических и юридических лиц, а также для их регистрации, налогообложения, и осуществления сделок с </w:t>
      </w:r>
      <w:r>
        <w:rPr>
          <w:spacing w:val="-2"/>
        </w:rPr>
        <w:t>недвижимостью.</w:t>
      </w:r>
    </w:p>
    <w:p>
      <w:pPr>
        <w:pStyle w:val="6"/>
        <w:spacing w:before="156"/>
      </w:pPr>
    </w:p>
    <w:p>
      <w:pPr>
        <w:pStyle w:val="3"/>
        <w:numPr>
          <w:ilvl w:val="1"/>
          <w:numId w:val="4"/>
        </w:numPr>
        <w:tabs>
          <w:tab w:val="left" w:pos="1259"/>
        </w:tabs>
        <w:spacing w:before="0" w:after="0" w:line="240" w:lineRule="auto"/>
        <w:ind w:left="1259" w:right="0" w:hanging="450"/>
        <w:jc w:val="left"/>
      </w:pPr>
      <w:r>
        <w:t>Цель</w:t>
      </w:r>
      <w:r>
        <w:rPr>
          <w:b w:val="0"/>
          <w:i w:val="0"/>
          <w:spacing w:val="-9"/>
        </w:rPr>
        <w:t xml:space="preserve"> </w:t>
      </w:r>
      <w:r>
        <w:t>разработки</w:t>
      </w:r>
      <w:r>
        <w:rPr>
          <w:b w:val="0"/>
          <w:i w:val="0"/>
          <w:spacing w:val="-8"/>
        </w:rPr>
        <w:t xml:space="preserve"> </w:t>
      </w:r>
      <w:r>
        <w:rPr>
          <w:spacing w:val="-2"/>
        </w:rPr>
        <w:t>проекта:</w:t>
      </w:r>
    </w:p>
    <w:p>
      <w:pPr>
        <w:pStyle w:val="6"/>
        <w:spacing w:before="292"/>
        <w:rPr>
          <w:b/>
          <w:i/>
        </w:rPr>
      </w:pPr>
    </w:p>
    <w:p>
      <w:pPr>
        <w:pStyle w:val="6"/>
        <w:ind w:left="814"/>
      </w:pPr>
      <w:r>
        <w:t>Задачи</w:t>
      </w:r>
      <w:r>
        <w:rPr>
          <w:spacing w:val="-9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межевания</w:t>
      </w:r>
      <w:r>
        <w:rPr>
          <w:spacing w:val="-9"/>
        </w:rPr>
        <w:t xml:space="preserve"> </w:t>
      </w:r>
      <w:r>
        <w:rPr>
          <w:spacing w:val="-2"/>
        </w:rPr>
        <w:t>территории:</w:t>
      </w:r>
    </w:p>
    <w:p>
      <w:pPr>
        <w:pStyle w:val="9"/>
        <w:numPr>
          <w:ilvl w:val="0"/>
          <w:numId w:val="5"/>
        </w:numPr>
        <w:tabs>
          <w:tab w:val="left" w:pos="251"/>
        </w:tabs>
        <w:spacing w:before="148" w:after="0" w:line="240" w:lineRule="auto"/>
        <w:ind w:left="251" w:right="0" w:hanging="150"/>
        <w:jc w:val="left"/>
        <w:rPr>
          <w:sz w:val="26"/>
        </w:rPr>
      </w:pPr>
      <w:r>
        <w:rPr>
          <w:sz w:val="26"/>
        </w:rPr>
        <w:t>рациональное</w:t>
      </w:r>
      <w:r>
        <w:rPr>
          <w:spacing w:val="-1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12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участков;</w:t>
      </w:r>
    </w:p>
    <w:p>
      <w:pPr>
        <w:pStyle w:val="9"/>
        <w:numPr>
          <w:ilvl w:val="0"/>
          <w:numId w:val="5"/>
        </w:numPr>
        <w:tabs>
          <w:tab w:val="left" w:pos="251"/>
        </w:tabs>
        <w:spacing w:before="150" w:after="0" w:line="240" w:lineRule="auto"/>
        <w:ind w:left="251" w:right="0" w:hanging="150"/>
        <w:jc w:val="left"/>
        <w:rPr>
          <w:sz w:val="26"/>
        </w:rPr>
      </w:pPr>
      <w:r>
        <w:rPr>
          <w:sz w:val="26"/>
        </w:rPr>
        <w:t>исключение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черезполосицы;</w:t>
      </w:r>
    </w:p>
    <w:p>
      <w:pPr>
        <w:pStyle w:val="9"/>
        <w:numPr>
          <w:ilvl w:val="0"/>
          <w:numId w:val="5"/>
        </w:numPr>
        <w:tabs>
          <w:tab w:val="left" w:pos="247"/>
        </w:tabs>
        <w:spacing w:before="150" w:after="0" w:line="240" w:lineRule="auto"/>
        <w:ind w:left="247" w:right="0" w:hanging="146"/>
        <w:jc w:val="left"/>
        <w:rPr>
          <w:sz w:val="26"/>
        </w:rPr>
      </w:pPr>
      <w:r>
        <w:rPr>
          <w:spacing w:val="-2"/>
          <w:sz w:val="26"/>
        </w:rPr>
        <w:t>установление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вида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разрешенного</w:t>
      </w:r>
      <w:r>
        <w:rPr>
          <w:sz w:val="26"/>
        </w:rPr>
        <w:t xml:space="preserve"> </w:t>
      </w:r>
      <w:r>
        <w:rPr>
          <w:spacing w:val="-2"/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образуемым земельным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участкам.</w:t>
      </w:r>
    </w:p>
    <w:p>
      <w:pPr>
        <w:pStyle w:val="6"/>
      </w:pPr>
    </w:p>
    <w:p>
      <w:pPr>
        <w:pStyle w:val="6"/>
        <w:spacing w:before="7"/>
      </w:pPr>
    </w:p>
    <w:p>
      <w:pPr>
        <w:pStyle w:val="3"/>
        <w:numPr>
          <w:ilvl w:val="1"/>
          <w:numId w:val="4"/>
        </w:numPr>
        <w:tabs>
          <w:tab w:val="left" w:pos="1259"/>
        </w:tabs>
        <w:spacing w:before="0" w:after="0" w:line="240" w:lineRule="auto"/>
        <w:ind w:left="1259" w:right="0" w:hanging="450"/>
        <w:jc w:val="left"/>
      </w:pPr>
      <w:r>
        <w:t>Используемые</w:t>
      </w:r>
      <w:r>
        <w:rPr>
          <w:b w:val="0"/>
          <w:i w:val="0"/>
          <w:spacing w:val="-12"/>
        </w:rPr>
        <w:t xml:space="preserve"> </w:t>
      </w:r>
      <w:r>
        <w:t>исходные</w:t>
      </w:r>
      <w:r>
        <w:rPr>
          <w:b w:val="0"/>
          <w:i w:val="0"/>
          <w:spacing w:val="-14"/>
        </w:rPr>
        <w:t xml:space="preserve"> </w:t>
      </w:r>
      <w:r>
        <w:rPr>
          <w:spacing w:val="-2"/>
        </w:rPr>
        <w:t>материалы:</w:t>
      </w:r>
    </w:p>
    <w:p>
      <w:pPr>
        <w:pStyle w:val="9"/>
        <w:numPr>
          <w:ilvl w:val="0"/>
          <w:numId w:val="6"/>
        </w:numPr>
        <w:tabs>
          <w:tab w:val="left" w:pos="994"/>
        </w:tabs>
        <w:spacing w:before="143" w:after="0" w:line="360" w:lineRule="auto"/>
        <w:ind w:left="101" w:right="263" w:firstLine="707"/>
        <w:jc w:val="left"/>
        <w:rPr>
          <w:sz w:val="26"/>
        </w:rPr>
      </w:pPr>
      <w:r>
        <w:rPr>
          <w:sz w:val="26"/>
        </w:rPr>
        <w:t>информация</w:t>
      </w:r>
      <w:r>
        <w:rPr>
          <w:spacing w:val="-12"/>
          <w:sz w:val="26"/>
        </w:rPr>
        <w:t xml:space="preserve"> </w:t>
      </w:r>
      <w:r>
        <w:rPr>
          <w:sz w:val="26"/>
        </w:rPr>
        <w:t>об</w:t>
      </w:r>
      <w:r>
        <w:rPr>
          <w:spacing w:val="-8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3"/>
          <w:sz w:val="26"/>
        </w:rPr>
        <w:t xml:space="preserve"> </w:t>
      </w:r>
      <w:r>
        <w:rPr>
          <w:sz w:val="26"/>
        </w:rPr>
        <w:t>сервитутах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иных</w:t>
      </w:r>
      <w:r>
        <w:rPr>
          <w:spacing w:val="-13"/>
          <w:sz w:val="26"/>
        </w:rPr>
        <w:t xml:space="preserve"> </w:t>
      </w:r>
      <w:r>
        <w:rPr>
          <w:sz w:val="26"/>
        </w:rPr>
        <w:t>обременениях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земельных </w:t>
      </w:r>
      <w:r>
        <w:rPr>
          <w:spacing w:val="-2"/>
          <w:sz w:val="26"/>
        </w:rPr>
        <w:t>участков;</w:t>
      </w:r>
    </w:p>
    <w:p>
      <w:pPr>
        <w:pStyle w:val="9"/>
        <w:numPr>
          <w:ilvl w:val="0"/>
          <w:numId w:val="6"/>
        </w:numPr>
        <w:tabs>
          <w:tab w:val="left" w:pos="1071"/>
        </w:tabs>
        <w:spacing w:before="1" w:after="0" w:line="357" w:lineRule="auto"/>
        <w:ind w:left="101" w:right="263" w:firstLine="707"/>
        <w:jc w:val="left"/>
        <w:rPr>
          <w:sz w:val="26"/>
        </w:rPr>
      </w:pPr>
      <w:r>
        <w:rPr>
          <w:sz w:val="26"/>
        </w:rPr>
        <w:t>информация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участках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40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проектирования, учтенных (зарегистрированных) в государственном реестре недвижимости;</w:t>
      </w:r>
    </w:p>
    <w:p>
      <w:pPr>
        <w:pStyle w:val="9"/>
        <w:numPr>
          <w:ilvl w:val="0"/>
          <w:numId w:val="7"/>
        </w:numPr>
        <w:tabs>
          <w:tab w:val="left" w:pos="1017"/>
        </w:tabs>
        <w:spacing w:before="4" w:after="0" w:line="360" w:lineRule="auto"/>
        <w:ind w:left="101" w:right="262" w:firstLine="708"/>
        <w:jc w:val="left"/>
        <w:rPr>
          <w:sz w:val="26"/>
        </w:rPr>
      </w:pPr>
      <w:r>
        <w:rPr>
          <w:sz w:val="26"/>
        </w:rPr>
        <w:t>информация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40"/>
          <w:sz w:val="26"/>
        </w:rPr>
        <w:t xml:space="preserve"> </w:t>
      </w:r>
      <w:r>
        <w:rPr>
          <w:sz w:val="26"/>
        </w:rPr>
        <w:t>территориальных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зон</w:t>
      </w:r>
      <w:r>
        <w:rPr>
          <w:spacing w:val="40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их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правовом </w:t>
      </w:r>
      <w:r>
        <w:rPr>
          <w:spacing w:val="-2"/>
          <w:sz w:val="26"/>
        </w:rPr>
        <w:t>режиме;</w:t>
      </w:r>
    </w:p>
    <w:p>
      <w:pPr>
        <w:pStyle w:val="9"/>
        <w:numPr>
          <w:ilvl w:val="0"/>
          <w:numId w:val="7"/>
        </w:numPr>
        <w:tabs>
          <w:tab w:val="left" w:pos="959"/>
        </w:tabs>
        <w:spacing w:before="1" w:after="0" w:line="240" w:lineRule="auto"/>
        <w:ind w:left="959" w:right="0" w:hanging="150"/>
        <w:jc w:val="left"/>
        <w:rPr>
          <w:sz w:val="26"/>
        </w:rPr>
      </w:pPr>
      <w:r>
        <w:rPr>
          <w:sz w:val="26"/>
        </w:rPr>
        <w:t>геодезическая</w:t>
      </w:r>
      <w:r>
        <w:rPr>
          <w:spacing w:val="-12"/>
          <w:sz w:val="26"/>
        </w:rPr>
        <w:t xml:space="preserve"> </w:t>
      </w:r>
      <w:r>
        <w:rPr>
          <w:sz w:val="26"/>
        </w:rPr>
        <w:t>съемка</w:t>
      </w:r>
      <w:r>
        <w:rPr>
          <w:spacing w:val="-1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проектирования.</w:t>
      </w:r>
    </w:p>
    <w:p>
      <w:pPr>
        <w:pStyle w:val="6"/>
      </w:pPr>
    </w:p>
    <w:p>
      <w:pPr>
        <w:pStyle w:val="6"/>
        <w:spacing w:before="7"/>
      </w:pPr>
    </w:p>
    <w:p>
      <w:pPr>
        <w:pStyle w:val="3"/>
        <w:numPr>
          <w:ilvl w:val="1"/>
          <w:numId w:val="4"/>
        </w:numPr>
        <w:tabs>
          <w:tab w:val="left" w:pos="1260"/>
        </w:tabs>
        <w:spacing w:before="1" w:after="0" w:line="240" w:lineRule="auto"/>
        <w:ind w:left="1260" w:right="0" w:hanging="451"/>
        <w:jc w:val="left"/>
      </w:pPr>
      <w:r>
        <w:t>Опорно-межевая</w:t>
      </w:r>
      <w:r>
        <w:rPr>
          <w:b w:val="0"/>
          <w:i w:val="0"/>
          <w:spacing w:val="-8"/>
        </w:rPr>
        <w:t xml:space="preserve"> </w:t>
      </w:r>
      <w:r>
        <w:t>сеть</w:t>
      </w:r>
      <w:r>
        <w:rPr>
          <w:b w:val="0"/>
          <w:i w:val="0"/>
          <w:spacing w:val="-11"/>
        </w:rPr>
        <w:t xml:space="preserve"> </w:t>
      </w:r>
      <w:r>
        <w:t>на</w:t>
      </w:r>
      <w:r>
        <w:rPr>
          <w:b w:val="0"/>
          <w:i w:val="0"/>
          <w:spacing w:val="-13"/>
        </w:rPr>
        <w:t xml:space="preserve"> </w:t>
      </w:r>
      <w:r>
        <w:t>территории</w:t>
      </w:r>
      <w:r>
        <w:rPr>
          <w:b w:val="0"/>
          <w:i w:val="0"/>
          <w:spacing w:val="-11"/>
        </w:rPr>
        <w:t xml:space="preserve"> </w:t>
      </w:r>
      <w:r>
        <w:rPr>
          <w:spacing w:val="-2"/>
        </w:rPr>
        <w:t>проектирования</w:t>
      </w:r>
    </w:p>
    <w:p>
      <w:pPr>
        <w:pStyle w:val="6"/>
        <w:spacing w:before="286"/>
        <w:rPr>
          <w:b/>
          <w:i/>
        </w:rPr>
      </w:pPr>
    </w:p>
    <w:p>
      <w:pPr>
        <w:pStyle w:val="6"/>
        <w:tabs>
          <w:tab w:val="left" w:pos="1411"/>
          <w:tab w:val="left" w:pos="2991"/>
          <w:tab w:val="left" w:pos="5081"/>
          <w:tab w:val="left" w:pos="6655"/>
          <w:tab w:val="left" w:pos="8578"/>
        </w:tabs>
        <w:spacing w:line="360" w:lineRule="auto"/>
        <w:ind w:left="101" w:right="260" w:firstLine="708"/>
      </w:pPr>
      <w:r>
        <w:rPr>
          <w:spacing w:val="-6"/>
        </w:rPr>
        <w:t>На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2"/>
        </w:rPr>
        <w:t>проектирования</w:t>
      </w:r>
      <w:r>
        <w:tab/>
      </w:r>
      <w:r>
        <w:rPr>
          <w:spacing w:val="-2"/>
        </w:rPr>
        <w:t>существует</w:t>
      </w:r>
      <w:r>
        <w:tab/>
      </w:r>
      <w:r>
        <w:rPr>
          <w:spacing w:val="-2"/>
        </w:rPr>
        <w:t>установленная</w:t>
      </w:r>
      <w:r>
        <w:tab/>
      </w:r>
      <w:r>
        <w:rPr>
          <w:spacing w:val="-2"/>
        </w:rPr>
        <w:t xml:space="preserve">система </w:t>
      </w:r>
      <w:r>
        <w:t>геодезической</w:t>
      </w:r>
      <w:r>
        <w:rPr>
          <w:spacing w:val="57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специального</w:t>
      </w:r>
      <w:r>
        <w:rPr>
          <w:spacing w:val="58"/>
        </w:rPr>
        <w:t xml:space="preserve"> </w:t>
      </w:r>
      <w:r>
        <w:t>назначения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координат</w:t>
      </w:r>
      <w:r>
        <w:rPr>
          <w:spacing w:val="60"/>
        </w:rPr>
        <w:t xml:space="preserve"> </w:t>
      </w:r>
      <w:r>
        <w:rPr>
          <w:spacing w:val="-2"/>
        </w:rPr>
        <w:t>точек</w:t>
      </w:r>
    </w:p>
    <w:p>
      <w:pPr>
        <w:spacing w:after="0" w:line="360" w:lineRule="auto"/>
        <w:sectPr>
          <w:pgSz w:w="11900" w:h="16840"/>
          <w:pgMar w:top="920" w:right="580" w:bottom="1060" w:left="1600" w:header="0" w:footer="860" w:gutter="0"/>
          <w:cols w:space="720" w:num="1"/>
        </w:sectPr>
      </w:pPr>
    </w:p>
    <w:p>
      <w:pPr>
        <w:pStyle w:val="6"/>
        <w:spacing w:before="66" w:line="360" w:lineRule="auto"/>
        <w:ind w:left="101" w:right="263"/>
        <w:jc w:val="both"/>
      </w:pPr>
      <w:r>
        <w:t>земной поверхности с использованием спутниковых систем. Система координат – МСК-11, зона 4.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>
      <w:pPr>
        <w:pStyle w:val="6"/>
        <w:spacing w:before="156"/>
      </w:pPr>
    </w:p>
    <w:p>
      <w:pPr>
        <w:pStyle w:val="3"/>
        <w:numPr>
          <w:ilvl w:val="1"/>
          <w:numId w:val="4"/>
        </w:numPr>
        <w:tabs>
          <w:tab w:val="left" w:pos="1259"/>
        </w:tabs>
        <w:spacing w:before="0" w:after="0" w:line="240" w:lineRule="auto"/>
        <w:ind w:left="1259" w:right="0" w:hanging="450"/>
        <w:jc w:val="both"/>
      </w:pPr>
      <w:r>
        <w:t>Рекомендации</w:t>
      </w:r>
      <w:r>
        <w:rPr>
          <w:b w:val="0"/>
          <w:i w:val="0"/>
          <w:spacing w:val="-10"/>
        </w:rPr>
        <w:t xml:space="preserve"> </w:t>
      </w:r>
      <w:r>
        <w:t>по</w:t>
      </w:r>
      <w:r>
        <w:rPr>
          <w:b w:val="0"/>
          <w:i w:val="0"/>
          <w:spacing w:val="-9"/>
        </w:rPr>
        <w:t xml:space="preserve"> </w:t>
      </w:r>
      <w:r>
        <w:t>порядку</w:t>
      </w:r>
      <w:r>
        <w:rPr>
          <w:b w:val="0"/>
          <w:i w:val="0"/>
          <w:spacing w:val="-9"/>
        </w:rPr>
        <w:t xml:space="preserve"> </w:t>
      </w:r>
      <w:r>
        <w:t>установления</w:t>
      </w:r>
      <w:r>
        <w:rPr>
          <w:b w:val="0"/>
          <w:i w:val="0"/>
          <w:spacing w:val="-9"/>
        </w:rPr>
        <w:t xml:space="preserve"> </w:t>
      </w:r>
      <w:r>
        <w:t>границ</w:t>
      </w:r>
      <w:r>
        <w:rPr>
          <w:b w:val="0"/>
          <w:i w:val="0"/>
          <w:spacing w:val="-6"/>
        </w:rPr>
        <w:t xml:space="preserve"> </w:t>
      </w:r>
      <w:r>
        <w:t>на</w:t>
      </w:r>
      <w:r>
        <w:rPr>
          <w:b w:val="0"/>
          <w:i w:val="0"/>
          <w:spacing w:val="-10"/>
        </w:rPr>
        <w:t xml:space="preserve"> </w:t>
      </w:r>
      <w:r>
        <w:rPr>
          <w:spacing w:val="-2"/>
        </w:rPr>
        <w:t>местности</w:t>
      </w:r>
    </w:p>
    <w:p>
      <w:pPr>
        <w:pStyle w:val="6"/>
        <w:spacing w:before="292"/>
        <w:rPr>
          <w:b/>
          <w:i/>
        </w:rPr>
      </w:pPr>
    </w:p>
    <w:p>
      <w:pPr>
        <w:pStyle w:val="6"/>
        <w:spacing w:line="360" w:lineRule="auto"/>
        <w:ind w:left="101" w:right="263" w:firstLine="708"/>
        <w:jc w:val="both"/>
      </w:pPr>
      <w: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>
      <w:pPr>
        <w:pStyle w:val="6"/>
        <w:spacing w:line="360" w:lineRule="auto"/>
        <w:ind w:left="101" w:right="261" w:firstLine="707"/>
        <w:jc w:val="both"/>
      </w:pPr>
      <w: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границ.</w:t>
      </w:r>
    </w:p>
    <w:p>
      <w:pPr>
        <w:pStyle w:val="6"/>
        <w:spacing w:before="157"/>
      </w:pPr>
    </w:p>
    <w:p>
      <w:pPr>
        <w:pStyle w:val="3"/>
        <w:numPr>
          <w:ilvl w:val="1"/>
          <w:numId w:val="4"/>
        </w:numPr>
        <w:tabs>
          <w:tab w:val="left" w:pos="1260"/>
        </w:tabs>
        <w:spacing w:before="0" w:after="0" w:line="240" w:lineRule="auto"/>
        <w:ind w:left="1260" w:right="0" w:hanging="451"/>
        <w:jc w:val="both"/>
      </w:pPr>
      <w:r>
        <w:t>Структура</w:t>
      </w:r>
      <w:r>
        <w:rPr>
          <w:b w:val="0"/>
          <w:i w:val="0"/>
          <w:spacing w:val="-13"/>
        </w:rPr>
        <w:t xml:space="preserve"> </w:t>
      </w:r>
      <w:r>
        <w:t>территории,</w:t>
      </w:r>
      <w:r>
        <w:rPr>
          <w:b w:val="0"/>
          <w:i w:val="0"/>
          <w:spacing w:val="-10"/>
        </w:rPr>
        <w:t xml:space="preserve"> </w:t>
      </w:r>
      <w:r>
        <w:t>образуемая</w:t>
      </w:r>
      <w:r>
        <w:rPr>
          <w:b w:val="0"/>
          <w:i w:val="0"/>
          <w:spacing w:val="-8"/>
        </w:rPr>
        <w:t xml:space="preserve"> </w:t>
      </w:r>
      <w:r>
        <w:t>в</w:t>
      </w:r>
      <w:r>
        <w:rPr>
          <w:b w:val="0"/>
          <w:i w:val="0"/>
          <w:spacing w:val="-11"/>
        </w:rPr>
        <w:t xml:space="preserve"> </w:t>
      </w:r>
      <w:r>
        <w:t>результате</w:t>
      </w:r>
      <w:r>
        <w:rPr>
          <w:b w:val="0"/>
          <w:i w:val="0"/>
          <w:spacing w:val="-11"/>
        </w:rPr>
        <w:t xml:space="preserve"> </w:t>
      </w:r>
      <w:r>
        <w:rPr>
          <w:spacing w:val="-2"/>
        </w:rPr>
        <w:t>межевания</w:t>
      </w:r>
    </w:p>
    <w:p>
      <w:pPr>
        <w:pStyle w:val="6"/>
        <w:spacing w:before="142" w:line="360" w:lineRule="auto"/>
        <w:ind w:left="101" w:right="431" w:firstLine="708"/>
        <w:jc w:val="both"/>
      </w:pPr>
      <w:r>
        <w:t>Участок изысканий в административном отношении расположен на территории п. Кэччойяг, сельского поселения Часово Сыктывдинского района Республики Коми в границах кадастрового квартала 11:04:0301001 на землях государственной собственности.</w:t>
      </w:r>
    </w:p>
    <w:p>
      <w:pPr>
        <w:pStyle w:val="6"/>
        <w:spacing w:line="360" w:lineRule="auto"/>
        <w:ind w:left="101" w:right="263" w:firstLine="708"/>
        <w:jc w:val="both"/>
      </w:pPr>
      <w:r>
        <w:t>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сельскохозяйственного назначения.</w:t>
      </w:r>
    </w:p>
    <w:p>
      <w:pPr>
        <w:pStyle w:val="6"/>
        <w:spacing w:before="1" w:line="345" w:lineRule="auto"/>
        <w:ind w:left="159" w:right="316" w:firstLine="708"/>
        <w:jc w:val="both"/>
      </w:pPr>
      <w:r>
        <w:t>Территориальные зоны: не установлены, согласно правилам землепользования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с.п.</w:t>
      </w:r>
      <w:r>
        <w:rPr>
          <w:spacing w:val="-6"/>
        </w:rPr>
        <w:t xml:space="preserve"> </w:t>
      </w:r>
      <w:r>
        <w:t>«Часово»:</w:t>
      </w:r>
      <w:r>
        <w:rPr>
          <w:spacing w:val="-3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36 ГСК РФ кроме земель населенных пунктов градостроительные регламенты устанавливаются также для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 (далее – земли промышленности и иного специального назначения), а также для земель сельскохозяйственного назначения, за исключением сельскохозяйственных</w:t>
      </w:r>
      <w:r>
        <w:rPr>
          <w:spacing w:val="-12"/>
        </w:rPr>
        <w:t xml:space="preserve"> </w:t>
      </w:r>
      <w:r>
        <w:t>угодий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составе</w:t>
      </w:r>
      <w:r>
        <w:rPr>
          <w:spacing w:val="-16"/>
        </w:rPr>
        <w:t xml:space="preserve"> </w:t>
      </w:r>
      <w:r>
        <w:t>земель</w:t>
      </w:r>
      <w:r>
        <w:rPr>
          <w:spacing w:val="-15"/>
        </w:rPr>
        <w:t xml:space="preserve"> </w:t>
      </w:r>
      <w:r>
        <w:t>сельскохозяйственного</w:t>
      </w:r>
      <w:r>
        <w:rPr>
          <w:spacing w:val="-16"/>
        </w:rPr>
        <w:t xml:space="preserve"> </w:t>
      </w:r>
      <w:r>
        <w:t xml:space="preserve">назначения, </w:t>
      </w:r>
      <w:r>
        <w:rPr>
          <w:spacing w:val="-10"/>
        </w:rPr>
        <w:t>а</w:t>
      </w:r>
    </w:p>
    <w:p>
      <w:pPr>
        <w:spacing w:before="129"/>
        <w:ind w:left="0" w:right="432" w:firstLine="0"/>
        <w:jc w:val="right"/>
        <w:rPr>
          <w:rFonts w:ascii="Calibri"/>
          <w:sz w:val="22"/>
        </w:rPr>
      </w:pPr>
      <w:r>
        <w:rPr>
          <w:rFonts w:ascii="Calibri"/>
          <w:spacing w:val="-10"/>
          <w:sz w:val="22"/>
        </w:rPr>
        <w:t>6</w:t>
      </w:r>
    </w:p>
    <w:p>
      <w:pPr>
        <w:pStyle w:val="6"/>
        <w:spacing w:before="37"/>
        <w:ind w:left="159"/>
      </w:pPr>
      <w:r>
        <w:rPr>
          <w:spacing w:val="-10"/>
        </w:rPr>
        <w:t>с</w:t>
      </w:r>
    </w:p>
    <w:p>
      <w:pPr>
        <w:spacing w:after="0"/>
        <w:sectPr>
          <w:footerReference r:id="rId9" w:type="default"/>
          <w:pgSz w:w="11900" w:h="16840"/>
          <w:pgMar w:top="920" w:right="580" w:bottom="280" w:left="1600" w:header="0" w:footer="0" w:gutter="0"/>
          <w:cols w:space="720" w:num="1"/>
        </w:sectPr>
      </w:pPr>
    </w:p>
    <w:p>
      <w:pPr>
        <w:pStyle w:val="6"/>
        <w:spacing w:before="66" w:line="345" w:lineRule="auto"/>
        <w:ind w:left="159" w:right="319" w:hanging="1"/>
        <w:jc w:val="both"/>
      </w:pPr>
      <w:r>
        <w:t>регламентируется земельным законодательством Российской Федерации (глава XVI Земельного кодекса РФ). Использование земель сельскохозяйственного назначения</w:t>
      </w:r>
      <w:r>
        <w:rPr>
          <w:spacing w:val="80"/>
        </w:rPr>
        <w:t xml:space="preserve">  </w:t>
      </w:r>
      <w:r>
        <w:t>регламентируется</w:t>
      </w:r>
      <w:r>
        <w:rPr>
          <w:spacing w:val="80"/>
        </w:rPr>
        <w:t xml:space="preserve">  </w:t>
      </w:r>
      <w:r>
        <w:t>земельным</w:t>
      </w:r>
      <w:r>
        <w:rPr>
          <w:spacing w:val="80"/>
        </w:rPr>
        <w:t xml:space="preserve">  </w:t>
      </w:r>
      <w:r>
        <w:t>законодательством</w:t>
      </w:r>
      <w:r>
        <w:rPr>
          <w:spacing w:val="80"/>
        </w:rPr>
        <w:t xml:space="preserve">  </w:t>
      </w:r>
      <w:r>
        <w:t xml:space="preserve">Российской </w:t>
      </w:r>
      <w:r>
        <w:rPr>
          <w:spacing w:val="-10"/>
        </w:rPr>
        <w:t>Ф</w:t>
      </w:r>
    </w:p>
    <w:p>
      <w:pPr>
        <w:pStyle w:val="6"/>
        <w:tabs>
          <w:tab w:val="left" w:pos="814"/>
        </w:tabs>
        <w:spacing w:before="1"/>
        <w:ind w:left="159"/>
      </w:pPr>
      <w:r>
        <w:rPr>
          <w:spacing w:val="-10"/>
        </w:rPr>
        <w:t>е</w:t>
      </w:r>
      <w:r>
        <w:tab/>
      </w:r>
      <w:r>
        <w:t>В</w:t>
      </w:r>
      <w:r>
        <w:rPr>
          <w:spacing w:val="24"/>
        </w:rPr>
        <w:t xml:space="preserve"> </w:t>
      </w:r>
      <w:r>
        <w:t>границах</w:t>
      </w:r>
      <w:r>
        <w:rPr>
          <w:spacing w:val="22"/>
        </w:rPr>
        <w:t xml:space="preserve"> </w:t>
      </w:r>
      <w:r>
        <w:t>проектируемой</w:t>
      </w:r>
      <w:r>
        <w:rPr>
          <w:spacing w:val="25"/>
        </w:rPr>
        <w:t xml:space="preserve"> </w:t>
      </w:r>
      <w:r>
        <w:t>территории,</w:t>
      </w:r>
      <w:r>
        <w:rPr>
          <w:spacing w:val="22"/>
        </w:rPr>
        <w:t xml:space="preserve"> </w:t>
      </w:r>
      <w:r>
        <w:t>определенной</w:t>
      </w:r>
      <w:r>
        <w:rPr>
          <w:spacing w:val="22"/>
        </w:rPr>
        <w:t xml:space="preserve"> </w:t>
      </w:r>
      <w:r>
        <w:t>проектом</w:t>
      </w:r>
      <w:r>
        <w:rPr>
          <w:spacing w:val="24"/>
        </w:rPr>
        <w:t xml:space="preserve"> </w:t>
      </w:r>
      <w:r>
        <w:rPr>
          <w:spacing w:val="-2"/>
        </w:rPr>
        <w:t>межевания</w:t>
      </w:r>
    </w:p>
    <w:p>
      <w:pPr>
        <w:pStyle w:val="6"/>
        <w:spacing w:before="90" w:line="360" w:lineRule="auto"/>
        <w:ind w:left="101"/>
      </w:pPr>
      <w:r>
        <w:t>т</w:t>
      </w:r>
      <w:r>
        <w:rPr>
          <w:position w:val="2"/>
        </w:rPr>
        <w:t>д</w:t>
      </w:r>
      <w:r>
        <w:t>ерритории,</w:t>
      </w:r>
      <w:r>
        <w:rPr>
          <w:spacing w:val="80"/>
        </w:rPr>
        <w:t xml:space="preserve"> </w:t>
      </w:r>
      <w:r>
        <w:t>имеются</w:t>
      </w:r>
      <w:r>
        <w:rPr>
          <w:spacing w:val="80"/>
        </w:rPr>
        <w:t xml:space="preserve"> </w:t>
      </w:r>
      <w:r>
        <w:t>следующие</w:t>
      </w:r>
      <w:r>
        <w:rPr>
          <w:spacing w:val="80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особыми</w:t>
      </w:r>
      <w:r>
        <w:rPr>
          <w:spacing w:val="80"/>
        </w:rPr>
        <w:t xml:space="preserve"> </w:t>
      </w:r>
      <w:r>
        <w:t>условиями</w:t>
      </w:r>
      <w:r>
        <w:rPr>
          <w:spacing w:val="80"/>
        </w:rPr>
        <w:t xml:space="preserve"> </w:t>
      </w:r>
      <w:r>
        <w:t xml:space="preserve">использования </w:t>
      </w:r>
      <w:r>
        <w:rPr>
          <w:spacing w:val="-2"/>
        </w:rPr>
        <w:t>т</w:t>
      </w:r>
      <w:r>
        <w:rPr>
          <w:b/>
          <w:spacing w:val="-2"/>
        </w:rPr>
        <w:t>е</w:t>
      </w:r>
      <w:r>
        <w:rPr>
          <w:spacing w:val="-2"/>
        </w:rPr>
        <w:t>рриторий:</w:t>
      </w:r>
    </w:p>
    <w:p>
      <w:pPr>
        <w:pStyle w:val="6"/>
        <w:tabs>
          <w:tab w:val="left" w:pos="1174"/>
          <w:tab w:val="left" w:pos="1524"/>
          <w:tab w:val="left" w:pos="2753"/>
          <w:tab w:val="left" w:pos="4174"/>
          <w:tab w:val="left" w:pos="6053"/>
          <w:tab w:val="left" w:pos="7570"/>
          <w:tab w:val="left" w:pos="8969"/>
        </w:tabs>
        <w:spacing w:line="340" w:lineRule="exact"/>
        <w:ind w:left="101"/>
      </w:pPr>
      <w:r>
        <w:t>-</w:t>
      </w:r>
      <w:r>
        <w:rPr>
          <w:position w:val="5"/>
        </w:rPr>
        <w:t>р</w:t>
      </w:r>
      <w:r>
        <w:rPr>
          <w:spacing w:val="37"/>
          <w:position w:val="5"/>
        </w:rPr>
        <w:t xml:space="preserve"> </w:t>
      </w:r>
      <w:r>
        <w:rPr>
          <w:spacing w:val="-4"/>
        </w:rPr>
        <w:t>Зона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особыми</w:t>
      </w:r>
      <w:r>
        <w:tab/>
      </w:r>
      <w:r>
        <w:rPr>
          <w:spacing w:val="-2"/>
        </w:rPr>
        <w:t>условиями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2"/>
        </w:rPr>
        <w:t>(Охранная</w:t>
      </w:r>
      <w:r>
        <w:tab/>
      </w:r>
      <w:r>
        <w:rPr>
          <w:spacing w:val="-4"/>
        </w:rPr>
        <w:t>зона</w:t>
      </w:r>
    </w:p>
    <w:p>
      <w:pPr>
        <w:pStyle w:val="6"/>
        <w:spacing w:before="80" w:line="288" w:lineRule="auto"/>
        <w:ind w:left="159" w:right="786" w:hanging="58"/>
      </w:pPr>
      <w:r>
        <w:rPr>
          <w:spacing w:val="-99"/>
        </w:rPr>
        <w:t>м</w:t>
      </w:r>
      <w:r>
        <w:rPr>
          <w:spacing w:val="-2"/>
          <w:position w:val="7"/>
        </w:rPr>
        <w:t>а</w:t>
      </w:r>
      <w:r>
        <w:rPr>
          <w:spacing w:val="8"/>
        </w:rPr>
        <w:t>а</w:t>
      </w:r>
      <w:r>
        <w:rPr>
          <w:spacing w:val="7"/>
        </w:rPr>
        <w:t>г</w:t>
      </w:r>
      <w:r>
        <w:rPr>
          <w:spacing w:val="8"/>
        </w:rPr>
        <w:t>ис</w:t>
      </w:r>
      <w:r>
        <w:rPr>
          <w:spacing w:val="9"/>
        </w:rPr>
        <w:t>т</w:t>
      </w:r>
      <w:r>
        <w:rPr>
          <w:spacing w:val="8"/>
        </w:rPr>
        <w:t>рал</w:t>
      </w:r>
      <w:r>
        <w:rPr>
          <w:spacing w:val="7"/>
        </w:rPr>
        <w:t>ь</w:t>
      </w:r>
      <w:r>
        <w:rPr>
          <w:spacing w:val="8"/>
        </w:rPr>
        <w:t>ной</w:t>
      </w:r>
      <w:r>
        <w:rPr>
          <w:spacing w:val="-16"/>
        </w:rPr>
        <w:t xml:space="preserve"> </w:t>
      </w:r>
      <w:r>
        <w:t>ВОЛС</w:t>
      </w:r>
      <w:r>
        <w:rPr>
          <w:spacing w:val="-17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Сыктывкар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Ухта</w:t>
      </w:r>
      <w:r>
        <w:rPr>
          <w:spacing w:val="-16"/>
        </w:rPr>
        <w:t xml:space="preserve"> </w:t>
      </w:r>
      <w:r>
        <w:t>(республика</w:t>
      </w:r>
      <w:r>
        <w:rPr>
          <w:spacing w:val="-16"/>
        </w:rPr>
        <w:t xml:space="preserve"> </w:t>
      </w:r>
      <w:r>
        <w:t>Коми))</w:t>
      </w:r>
      <w:r>
        <w:rPr>
          <w:spacing w:val="-16"/>
        </w:rPr>
        <w:t xml:space="preserve"> </w:t>
      </w:r>
      <w:r>
        <w:t xml:space="preserve">(11:04-6.444) </w:t>
      </w:r>
      <w:r>
        <w:rPr>
          <w:spacing w:val="-10"/>
        </w:rPr>
        <w:t>ц</w:t>
      </w:r>
    </w:p>
    <w:p>
      <w:pPr>
        <w:pStyle w:val="3"/>
        <w:tabs>
          <w:tab w:val="left" w:pos="809"/>
        </w:tabs>
        <w:spacing w:before="74"/>
        <w:ind w:left="159"/>
      </w:pPr>
      <w:r>
        <w:rPr>
          <w:b w:val="0"/>
          <w:i w:val="0"/>
          <w:spacing w:val="-10"/>
          <w:position w:val="11"/>
        </w:rPr>
        <w:t>и</w:t>
      </w:r>
      <w:r>
        <w:rPr>
          <w:b w:val="0"/>
          <w:i w:val="0"/>
          <w:position w:val="11"/>
        </w:rPr>
        <w:tab/>
      </w:r>
      <w:r>
        <w:t>2.</w:t>
      </w:r>
      <w:r>
        <w:rPr>
          <w:b w:val="0"/>
          <w:i w:val="0"/>
          <w:spacing w:val="-14"/>
        </w:rPr>
        <w:t xml:space="preserve"> </w:t>
      </w:r>
      <w:r>
        <w:t>Формирование</w:t>
      </w:r>
      <w:r>
        <w:rPr>
          <w:b w:val="0"/>
          <w:i w:val="0"/>
          <w:spacing w:val="-13"/>
        </w:rPr>
        <w:t xml:space="preserve"> </w:t>
      </w:r>
      <w:r>
        <w:t>проектируемого</w:t>
      </w:r>
      <w:r>
        <w:rPr>
          <w:b w:val="0"/>
          <w:i w:val="0"/>
          <w:spacing w:val="-13"/>
        </w:rPr>
        <w:t xml:space="preserve"> </w:t>
      </w:r>
      <w:r>
        <w:t>земельного</w:t>
      </w:r>
      <w:r>
        <w:rPr>
          <w:b w:val="0"/>
          <w:i w:val="0"/>
          <w:spacing w:val="-14"/>
        </w:rPr>
        <w:t xml:space="preserve"> </w:t>
      </w:r>
      <w:r>
        <w:rPr>
          <w:spacing w:val="-2"/>
        </w:rPr>
        <w:t>участка</w:t>
      </w:r>
    </w:p>
    <w:p>
      <w:pPr>
        <w:tabs>
          <w:tab w:val="left" w:pos="809"/>
        </w:tabs>
        <w:spacing w:before="20"/>
        <w:ind w:left="159" w:right="0" w:firstLine="0"/>
        <w:jc w:val="left"/>
        <w:rPr>
          <w:b/>
          <w:i/>
          <w:sz w:val="26"/>
        </w:rPr>
      </w:pPr>
      <w:r>
        <w:rPr>
          <w:spacing w:val="-10"/>
          <w:position w:val="13"/>
          <w:sz w:val="26"/>
        </w:rPr>
        <w:t>и</w:t>
      </w:r>
      <w:r>
        <w:rPr>
          <w:position w:val="13"/>
          <w:sz w:val="26"/>
        </w:rPr>
        <w:tab/>
      </w:r>
      <w:r>
        <w:rPr>
          <w:b/>
          <w:i/>
          <w:sz w:val="26"/>
        </w:rPr>
        <w:t>2.1.</w:t>
      </w:r>
      <w:r>
        <w:rPr>
          <w:spacing w:val="-11"/>
          <w:sz w:val="26"/>
        </w:rPr>
        <w:t xml:space="preserve"> </w:t>
      </w:r>
      <w:r>
        <w:rPr>
          <w:b/>
          <w:i/>
          <w:sz w:val="26"/>
        </w:rPr>
        <w:t>Образование</w:t>
      </w:r>
      <w:r>
        <w:rPr>
          <w:spacing w:val="-12"/>
          <w:sz w:val="26"/>
        </w:rPr>
        <w:t xml:space="preserve"> </w:t>
      </w:r>
      <w:r>
        <w:rPr>
          <w:b/>
          <w:i/>
          <w:sz w:val="26"/>
        </w:rPr>
        <w:t>земельного</w:t>
      </w:r>
      <w:r>
        <w:rPr>
          <w:spacing w:val="-12"/>
          <w:sz w:val="26"/>
        </w:rPr>
        <w:t xml:space="preserve"> </w:t>
      </w:r>
      <w:r>
        <w:rPr>
          <w:b/>
          <w:i/>
          <w:spacing w:val="-2"/>
          <w:sz w:val="26"/>
        </w:rPr>
        <w:t>участка</w:t>
      </w:r>
    </w:p>
    <w:p>
      <w:pPr>
        <w:pStyle w:val="6"/>
        <w:spacing w:before="143" w:line="295" w:lineRule="exact"/>
        <w:ind w:left="809"/>
      </w:pPr>
      <w:r>
        <w:t>Проектом</w:t>
      </w:r>
      <w:r>
        <w:rPr>
          <w:spacing w:val="59"/>
          <w:w w:val="150"/>
        </w:rPr>
        <w:t xml:space="preserve"> </w:t>
      </w:r>
      <w:r>
        <w:t>предусматривается</w:t>
      </w:r>
      <w:r>
        <w:rPr>
          <w:spacing w:val="60"/>
          <w:w w:val="150"/>
        </w:rPr>
        <w:t xml:space="preserve"> </w:t>
      </w:r>
      <w:r>
        <w:t>формирование</w:t>
      </w:r>
      <w:r>
        <w:rPr>
          <w:spacing w:val="60"/>
          <w:w w:val="150"/>
        </w:rPr>
        <w:t xml:space="preserve"> </w:t>
      </w:r>
      <w:r>
        <w:t>нижеуказанных</w:t>
      </w:r>
      <w:r>
        <w:rPr>
          <w:spacing w:val="62"/>
          <w:w w:val="150"/>
        </w:rPr>
        <w:t xml:space="preserve"> </w:t>
      </w:r>
      <w:r>
        <w:rPr>
          <w:spacing w:val="-2"/>
        </w:rPr>
        <w:t>земельных</w:t>
      </w:r>
    </w:p>
    <w:p>
      <w:pPr>
        <w:spacing w:before="0" w:line="166" w:lineRule="exact"/>
        <w:ind w:left="159" w:right="0" w:firstLine="0"/>
        <w:jc w:val="left"/>
        <w:rPr>
          <w:sz w:val="26"/>
        </w:rPr>
      </w:pPr>
      <w:r>
        <w:rPr>
          <w:spacing w:val="-10"/>
          <w:sz w:val="26"/>
        </w:rPr>
        <w:t>(</w:t>
      </w:r>
    </w:p>
    <w:p>
      <w:pPr>
        <w:pStyle w:val="6"/>
        <w:spacing w:before="7" w:line="220" w:lineRule="auto"/>
        <w:ind w:left="159" w:right="528" w:hanging="58"/>
      </w:pPr>
      <w:r>
        <w:t>участков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составе</w:t>
      </w:r>
      <w:r>
        <w:rPr>
          <w:spacing w:val="80"/>
        </w:rPr>
        <w:t xml:space="preserve"> </w:t>
      </w:r>
      <w:r>
        <w:t>земель</w:t>
      </w:r>
      <w:r>
        <w:rPr>
          <w:spacing w:val="80"/>
        </w:rPr>
        <w:t xml:space="preserve"> </w:t>
      </w:r>
      <w:r>
        <w:t>промышленности,</w:t>
      </w:r>
      <w:r>
        <w:rPr>
          <w:spacing w:val="80"/>
        </w:rPr>
        <w:t xml:space="preserve"> </w:t>
      </w:r>
      <w:r>
        <w:t>энергетики,</w:t>
      </w:r>
      <w:r>
        <w:rPr>
          <w:spacing w:val="80"/>
        </w:rPr>
        <w:t xml:space="preserve"> </w:t>
      </w:r>
      <w:r>
        <w:t>транспорта,</w:t>
      </w:r>
      <w:r>
        <w:rPr>
          <w:spacing w:val="80"/>
        </w:rPr>
        <w:t xml:space="preserve"> </w:t>
      </w:r>
      <w:r>
        <w:t>связи,</w:t>
      </w:r>
      <w:r>
        <w:rPr>
          <w:spacing w:val="80"/>
        </w:rPr>
        <w:t xml:space="preserve"> </w:t>
      </w:r>
      <w:r>
        <w:rPr>
          <w:spacing w:val="-10"/>
        </w:rPr>
        <w:t>г</w:t>
      </w:r>
    </w:p>
    <w:p>
      <w:pPr>
        <w:pStyle w:val="6"/>
        <w:spacing w:line="157" w:lineRule="exact"/>
        <w:ind w:left="101"/>
      </w:pPr>
      <w:r>
        <w:t>радиовещания,</w:t>
      </w:r>
      <w:r>
        <w:rPr>
          <w:spacing w:val="33"/>
        </w:rPr>
        <w:t xml:space="preserve"> </w:t>
      </w:r>
      <w:r>
        <w:t>телевидения,</w:t>
      </w:r>
      <w:r>
        <w:rPr>
          <w:spacing w:val="31"/>
        </w:rPr>
        <w:t xml:space="preserve"> </w:t>
      </w:r>
      <w:r>
        <w:t>информатики,</w:t>
      </w:r>
      <w:r>
        <w:rPr>
          <w:spacing w:val="32"/>
        </w:rPr>
        <w:t xml:space="preserve"> </w:t>
      </w:r>
      <w:r>
        <w:t>земли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rPr>
          <w:spacing w:val="-2"/>
        </w:rPr>
        <w:t>космической</w:t>
      </w:r>
    </w:p>
    <w:p>
      <w:pPr>
        <w:pStyle w:val="6"/>
        <w:spacing w:line="224" w:lineRule="exact"/>
        <w:ind w:left="159"/>
      </w:pPr>
      <w:r>
        <w:rPr>
          <w:spacing w:val="-10"/>
        </w:rPr>
        <w:t>л</w:t>
      </w:r>
    </w:p>
    <w:p>
      <w:pPr>
        <w:pStyle w:val="6"/>
        <w:tabs>
          <w:tab w:val="left" w:pos="1863"/>
          <w:tab w:val="left" w:pos="2731"/>
          <w:tab w:val="left" w:pos="3977"/>
          <w:tab w:val="left" w:pos="5681"/>
          <w:tab w:val="left" w:pos="6036"/>
          <w:tab w:val="left" w:pos="6905"/>
          <w:tab w:val="left" w:pos="7767"/>
        </w:tabs>
        <w:spacing w:line="189" w:lineRule="auto"/>
        <w:ind w:left="159" w:right="434" w:hanging="58"/>
      </w:pPr>
      <w:r>
        <w:rPr>
          <w:spacing w:val="-2"/>
        </w:rPr>
        <w:t>деятельности,</w:t>
      </w:r>
      <w:r>
        <w:tab/>
      </w:r>
      <w:r>
        <w:rPr>
          <w:spacing w:val="-2"/>
        </w:rPr>
        <w:t>земли</w:t>
      </w:r>
      <w:r>
        <w:tab/>
      </w:r>
      <w:r>
        <w:rPr>
          <w:spacing w:val="-2"/>
        </w:rPr>
        <w:t>обороны,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земли</w:t>
      </w:r>
      <w:r>
        <w:tab/>
      </w:r>
      <w:r>
        <w:rPr>
          <w:spacing w:val="-2"/>
        </w:rPr>
        <w:t>иного</w:t>
      </w:r>
      <w:r>
        <w:tab/>
      </w:r>
      <w:r>
        <w:rPr>
          <w:spacing w:val="-2"/>
        </w:rPr>
        <w:t xml:space="preserve">специального </w:t>
      </w:r>
      <w:r>
        <w:rPr>
          <w:spacing w:val="-10"/>
        </w:rPr>
        <w:t>а</w:t>
      </w:r>
    </w:p>
    <w:p>
      <w:pPr>
        <w:pStyle w:val="6"/>
        <w:spacing w:line="184" w:lineRule="exact"/>
        <w:ind w:left="101"/>
      </w:pPr>
      <w:r>
        <w:t>назначения,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0"/>
        </w:rPr>
        <w:t xml:space="preserve"> </w:t>
      </w:r>
      <w:r>
        <w:t>квартале</w:t>
      </w:r>
      <w:r>
        <w:rPr>
          <w:spacing w:val="-10"/>
        </w:rPr>
        <w:t xml:space="preserve"> </w:t>
      </w:r>
      <w:r>
        <w:rPr>
          <w:spacing w:val="-2"/>
        </w:rPr>
        <w:t>11:04:0301001:</w:t>
      </w:r>
    </w:p>
    <w:p>
      <w:pPr>
        <w:pStyle w:val="6"/>
        <w:spacing w:line="199" w:lineRule="exact"/>
        <w:ind w:left="159"/>
      </w:pPr>
      <w:r>
        <w:rPr>
          <w:spacing w:val="-10"/>
        </w:rPr>
        <w:t>в</w:t>
      </w:r>
    </w:p>
    <w:p>
      <w:pPr>
        <w:pStyle w:val="6"/>
        <w:spacing w:line="238" w:lineRule="exact"/>
        <w:ind w:left="809"/>
      </w:pPr>
      <w:r>
        <w:t>1.</w:t>
      </w:r>
      <w:r>
        <w:rPr>
          <w:spacing w:val="44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перераспределения</w:t>
      </w:r>
      <w:r>
        <w:rPr>
          <w:spacing w:val="-17"/>
        </w:rPr>
        <w:t xml:space="preserve"> </w:t>
      </w:r>
      <w:r>
        <w:t>земельных</w:t>
      </w:r>
      <w:r>
        <w:rPr>
          <w:spacing w:val="-16"/>
        </w:rPr>
        <w:t xml:space="preserve"> </w:t>
      </w:r>
      <w:r>
        <w:t>участков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кадастровыми</w:t>
      </w:r>
      <w:r>
        <w:rPr>
          <w:spacing w:val="-17"/>
        </w:rPr>
        <w:t xml:space="preserve"> </w:t>
      </w:r>
      <w:r>
        <w:rPr>
          <w:spacing w:val="-2"/>
        </w:rPr>
        <w:t>номерами</w:t>
      </w:r>
    </w:p>
    <w:p>
      <w:pPr>
        <w:pStyle w:val="6"/>
        <w:spacing w:line="224" w:lineRule="exact"/>
        <w:ind w:left="159"/>
      </w:pPr>
      <w:r>
        <w:rPr>
          <w:spacing w:val="-10"/>
        </w:rPr>
        <w:t>а</w:t>
      </w:r>
    </w:p>
    <w:p>
      <w:pPr>
        <w:pStyle w:val="6"/>
        <w:tabs>
          <w:tab w:val="left" w:pos="3535"/>
          <w:tab w:val="left" w:pos="5967"/>
          <w:tab w:val="left" w:pos="6370"/>
          <w:tab w:val="left" w:pos="7445"/>
        </w:tabs>
        <w:spacing w:line="272" w:lineRule="exact"/>
        <w:ind w:left="1169"/>
      </w:pPr>
      <w:r>
        <w:rPr>
          <w:spacing w:val="-2"/>
        </w:rPr>
        <w:t>11:04:0301001:264,</w:t>
      </w:r>
      <w:r>
        <w:tab/>
      </w:r>
      <w:r>
        <w:rPr>
          <w:spacing w:val="-2"/>
        </w:rPr>
        <w:t>11:04:0301001:1075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земель,</w:t>
      </w:r>
      <w:r>
        <w:tab/>
      </w:r>
      <w:r>
        <w:rPr>
          <w:spacing w:val="-2"/>
        </w:rPr>
        <w:t>государственная</w:t>
      </w:r>
    </w:p>
    <w:p>
      <w:pPr>
        <w:pStyle w:val="6"/>
        <w:tabs>
          <w:tab w:val="left" w:pos="1169"/>
        </w:tabs>
        <w:spacing w:before="150"/>
        <w:ind w:left="159"/>
      </w:pPr>
      <w:r>
        <w:rPr>
          <w:spacing w:val="-10"/>
          <w:position w:val="-16"/>
        </w:rPr>
        <w:t>X</w:t>
      </w:r>
      <w:r>
        <w:rPr>
          <w:position w:val="-16"/>
        </w:rPr>
        <w:tab/>
      </w:r>
      <w:r>
        <w:t>собственность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разграничена.</w:t>
      </w: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663"/>
        <w:gridCol w:w="2721"/>
        <w:gridCol w:w="1468"/>
        <w:gridCol w:w="3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569" w:type="dxa"/>
          </w:tcPr>
          <w:p>
            <w:pPr>
              <w:pStyle w:val="10"/>
              <w:spacing w:before="22" w:line="163" w:lineRule="auto"/>
              <w:ind w:left="107" w:right="99" w:hanging="56"/>
              <w:jc w:val="left"/>
              <w:rPr>
                <w:sz w:val="26"/>
              </w:rPr>
            </w:pPr>
            <w:r>
              <w:rPr>
                <w:spacing w:val="-6"/>
                <w:position w:val="-13"/>
                <w:sz w:val="26"/>
              </w:rPr>
              <w:t>I</w:t>
            </w:r>
            <w:r>
              <w:rPr>
                <w:spacing w:val="-6"/>
                <w:sz w:val="26"/>
              </w:rPr>
              <w:t xml:space="preserve">№ </w:t>
            </w:r>
            <w:r>
              <w:rPr>
                <w:spacing w:val="-4"/>
                <w:sz w:val="26"/>
              </w:rPr>
              <w:t>п/п</w:t>
            </w:r>
          </w:p>
          <w:p>
            <w:pPr>
              <w:pStyle w:val="10"/>
              <w:spacing w:line="293" w:lineRule="exact"/>
              <w:ind w:left="52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V</w:t>
            </w:r>
          </w:p>
        </w:tc>
        <w:tc>
          <w:tcPr>
            <w:tcW w:w="1663" w:type="dxa"/>
          </w:tcPr>
          <w:p>
            <w:pPr>
              <w:pStyle w:val="10"/>
              <w:ind w:left="105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Обозначение земельного участка</w:t>
            </w:r>
          </w:p>
        </w:tc>
        <w:tc>
          <w:tcPr>
            <w:tcW w:w="2721" w:type="dxa"/>
          </w:tcPr>
          <w:p>
            <w:pPr>
              <w:pStyle w:val="10"/>
              <w:ind w:left="107" w:right="436"/>
              <w:jc w:val="left"/>
              <w:rPr>
                <w:sz w:val="26"/>
              </w:rPr>
            </w:pPr>
            <w:r>
              <w:rPr>
                <w:sz w:val="26"/>
              </w:rPr>
              <w:t xml:space="preserve">Вид разрешенного </w:t>
            </w:r>
            <w:r>
              <w:rPr>
                <w:spacing w:val="-2"/>
                <w:sz w:val="26"/>
              </w:rPr>
              <w:t xml:space="preserve">использования </w:t>
            </w:r>
            <w:r>
              <w:rPr>
                <w:sz w:val="26"/>
              </w:rPr>
              <w:t>земельного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</w:p>
        </w:tc>
        <w:tc>
          <w:tcPr>
            <w:tcW w:w="1468" w:type="dxa"/>
          </w:tcPr>
          <w:p>
            <w:pPr>
              <w:pStyle w:val="10"/>
              <w:ind w:left="108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Площадь земельного участка</w:t>
            </w:r>
          </w:p>
        </w:tc>
        <w:tc>
          <w:tcPr>
            <w:tcW w:w="3071" w:type="dxa"/>
          </w:tcPr>
          <w:p>
            <w:pPr>
              <w:pStyle w:val="10"/>
              <w:ind w:left="109" w:right="85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Местоположение </w:t>
            </w:r>
            <w:r>
              <w:rPr>
                <w:sz w:val="26"/>
              </w:rPr>
              <w:t>(адрес)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земельного </w:t>
            </w:r>
            <w:r>
              <w:rPr>
                <w:spacing w:val="-2"/>
                <w:sz w:val="26"/>
              </w:rPr>
              <w:t>участка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>
            <w:pPr>
              <w:pStyle w:val="10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>
            <w:pPr>
              <w:pStyle w:val="10"/>
              <w:spacing w:before="195"/>
              <w:ind w:left="52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З</w:t>
            </w:r>
          </w:p>
          <w:p>
            <w:pPr>
              <w:pStyle w:val="10"/>
              <w:spacing w:before="2" w:line="430" w:lineRule="atLeast"/>
              <w:ind w:left="52" w:right="332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е м</w:t>
            </w:r>
          </w:p>
        </w:tc>
        <w:tc>
          <w:tcPr>
            <w:tcW w:w="1663" w:type="dxa"/>
          </w:tcPr>
          <w:p>
            <w:pPr>
              <w:pStyle w:val="10"/>
              <w:spacing w:line="265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:ЗУ1</w:t>
            </w:r>
          </w:p>
        </w:tc>
        <w:tc>
          <w:tcPr>
            <w:tcW w:w="2721" w:type="dxa"/>
          </w:tcPr>
          <w:p>
            <w:pPr>
              <w:pStyle w:val="10"/>
              <w:ind w:left="107" w:right="4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Строительная промышленность*</w:t>
            </w:r>
          </w:p>
        </w:tc>
        <w:tc>
          <w:tcPr>
            <w:tcW w:w="1468" w:type="dxa"/>
          </w:tcPr>
          <w:p>
            <w:pPr>
              <w:pStyle w:val="10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254224</w:t>
            </w:r>
          </w:p>
        </w:tc>
        <w:tc>
          <w:tcPr>
            <w:tcW w:w="3071" w:type="dxa"/>
          </w:tcPr>
          <w:p>
            <w:pPr>
              <w:pStyle w:val="1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Республика Коми, </w:t>
            </w:r>
            <w:r>
              <w:rPr>
                <w:spacing w:val="-2"/>
                <w:sz w:val="24"/>
              </w:rPr>
              <w:t xml:space="preserve">Сыктывдинский </w:t>
            </w:r>
            <w:r>
              <w:rPr>
                <w:sz w:val="24"/>
              </w:rPr>
              <w:t>муниципальный район,</w:t>
            </w:r>
          </w:p>
          <w:p>
            <w:pPr>
              <w:pStyle w:val="10"/>
              <w:spacing w:line="270" w:lineRule="atLeas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Часово, п. Кэччойяг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>
            <w:pPr>
              <w:pStyle w:val="10"/>
              <w:spacing w:line="345" w:lineRule="auto"/>
              <w:ind w:left="52" w:right="214"/>
              <w:jc w:val="left"/>
              <w:rPr>
                <w:sz w:val="26"/>
              </w:rPr>
            </w:pPr>
            <w:r>
              <w:rPr>
                <w:spacing w:val="-2"/>
                <w:position w:val="-11"/>
                <w:sz w:val="26"/>
              </w:rPr>
              <w:t>е</w:t>
            </w:r>
            <w:r>
              <w:rPr>
                <w:spacing w:val="-15"/>
                <w:position w:val="-11"/>
                <w:sz w:val="26"/>
              </w:rPr>
              <w:t xml:space="preserve"> </w:t>
            </w:r>
            <w:r>
              <w:rPr>
                <w:spacing w:val="-2"/>
                <w:sz w:val="24"/>
              </w:rPr>
              <w:t xml:space="preserve">2 </w:t>
            </w:r>
            <w:r>
              <w:rPr>
                <w:spacing w:val="-10"/>
                <w:sz w:val="26"/>
              </w:rPr>
              <w:t>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ь</w:t>
            </w:r>
          </w:p>
          <w:p>
            <w:pPr>
              <w:pStyle w:val="10"/>
              <w:spacing w:line="254" w:lineRule="exact"/>
              <w:ind w:left="52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н</w:t>
            </w:r>
          </w:p>
        </w:tc>
        <w:tc>
          <w:tcPr>
            <w:tcW w:w="1663" w:type="dxa"/>
          </w:tcPr>
          <w:p>
            <w:pPr>
              <w:pStyle w:val="10"/>
              <w:spacing w:line="264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:ЗУ2</w:t>
            </w:r>
          </w:p>
        </w:tc>
        <w:tc>
          <w:tcPr>
            <w:tcW w:w="2721" w:type="dxa"/>
          </w:tcPr>
          <w:p>
            <w:pPr>
              <w:pStyle w:val="10"/>
              <w:ind w:left="107" w:right="445"/>
              <w:jc w:val="left"/>
              <w:rPr>
                <w:sz w:val="24"/>
              </w:rPr>
            </w:pPr>
            <w:r>
              <w:rPr>
                <w:sz w:val="24"/>
              </w:rPr>
              <w:t>Земельные участки (территории)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пользования*</w:t>
            </w:r>
          </w:p>
        </w:tc>
        <w:tc>
          <w:tcPr>
            <w:tcW w:w="1468" w:type="dxa"/>
          </w:tcPr>
          <w:p>
            <w:pPr>
              <w:pStyle w:val="10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6452</w:t>
            </w:r>
          </w:p>
        </w:tc>
        <w:tc>
          <w:tcPr>
            <w:tcW w:w="3071" w:type="dxa"/>
          </w:tcPr>
          <w:p>
            <w:pPr>
              <w:pStyle w:val="1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Республика Коми, </w:t>
            </w:r>
            <w:r>
              <w:rPr>
                <w:spacing w:val="-2"/>
                <w:sz w:val="24"/>
              </w:rPr>
              <w:t xml:space="preserve">Сыктывдинский </w:t>
            </w:r>
            <w:r>
              <w:rPr>
                <w:sz w:val="24"/>
              </w:rPr>
              <w:t>муниципальный район, сельское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Часово,</w:t>
            </w:r>
          </w:p>
          <w:p>
            <w:pPr>
              <w:pStyle w:val="10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Кэччойяг</w:t>
            </w:r>
          </w:p>
        </w:tc>
      </w:tr>
    </w:tbl>
    <w:p>
      <w:pPr>
        <w:tabs>
          <w:tab w:val="left" w:pos="751"/>
        </w:tabs>
        <w:spacing w:before="0" w:line="208" w:lineRule="auto"/>
        <w:ind w:left="159" w:right="0" w:firstLine="0"/>
        <w:jc w:val="left"/>
        <w:rPr>
          <w:sz w:val="24"/>
        </w:rPr>
      </w:pPr>
      <w:r>
        <w:rPr>
          <w:spacing w:val="-10"/>
          <w:position w:val="-16"/>
          <w:sz w:val="26"/>
        </w:rPr>
        <w:t>о</w:t>
      </w:r>
      <w:r>
        <w:rPr>
          <w:position w:val="-16"/>
          <w:sz w:val="26"/>
        </w:rPr>
        <w:tab/>
      </w:r>
      <w:r>
        <w:rPr>
          <w:sz w:val="24"/>
        </w:rPr>
        <w:t>*Разрешенный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вид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4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Федеральной</w:t>
      </w:r>
    </w:p>
    <w:p>
      <w:pPr>
        <w:spacing w:before="0" w:line="206" w:lineRule="exact"/>
        <w:ind w:left="272" w:right="0" w:firstLine="0"/>
        <w:jc w:val="left"/>
        <w:rPr>
          <w:sz w:val="24"/>
        </w:rPr>
      </w:pPr>
      <w:r>
        <w:rPr>
          <w:sz w:val="24"/>
        </w:rPr>
        <w:t>службы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кадастра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"Об</w:t>
      </w:r>
      <w:r>
        <w:rPr>
          <w:spacing w:val="56"/>
          <w:w w:val="150"/>
          <w:sz w:val="24"/>
        </w:rPr>
        <w:t xml:space="preserve"> </w:t>
      </w:r>
      <w:r>
        <w:rPr>
          <w:spacing w:val="-2"/>
          <w:sz w:val="24"/>
        </w:rPr>
        <w:t>утверждении</w:t>
      </w:r>
    </w:p>
    <w:p>
      <w:pPr>
        <w:pStyle w:val="6"/>
        <w:spacing w:line="219" w:lineRule="exact"/>
        <w:ind w:left="159"/>
      </w:pPr>
      <w:r>
        <w:rPr>
          <w:spacing w:val="-10"/>
        </w:rPr>
        <w:t>г</w:t>
      </w:r>
    </w:p>
    <w:p>
      <w:pPr>
        <w:spacing w:before="0" w:line="171" w:lineRule="exact"/>
        <w:ind w:left="272" w:right="0" w:firstLine="0"/>
        <w:jc w:val="left"/>
        <w:rPr>
          <w:sz w:val="24"/>
        </w:rPr>
      </w:pPr>
      <w:r>
        <w:rPr>
          <w:sz w:val="24"/>
        </w:rPr>
        <w:t>классификатора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участков"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ноября</w:t>
      </w:r>
    </w:p>
    <w:p>
      <w:pPr>
        <w:pStyle w:val="6"/>
        <w:spacing w:line="250" w:lineRule="exact"/>
        <w:ind w:left="159"/>
      </w:pPr>
      <w:r>
        <w:rPr>
          <w:spacing w:val="-10"/>
        </w:rPr>
        <w:t>о</w:t>
      </w:r>
    </w:p>
    <w:p>
      <w:pPr>
        <w:spacing w:before="0" w:line="239" w:lineRule="exact"/>
        <w:ind w:left="272" w:right="0" w:firstLine="0"/>
        <w:jc w:val="left"/>
        <w:rPr>
          <w:sz w:val="24"/>
        </w:rPr>
      </w:pPr>
      <w:r>
        <w:rPr>
          <w:sz w:val="24"/>
        </w:rPr>
        <w:t>2020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П/0412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23</w:t>
      </w:r>
      <w:r>
        <w:rPr>
          <w:spacing w:val="-5"/>
          <w:sz w:val="24"/>
        </w:rPr>
        <w:t xml:space="preserve"> </w:t>
      </w:r>
      <w:r>
        <w:rPr>
          <w:sz w:val="24"/>
        </w:rPr>
        <w:t>июня</w:t>
      </w:r>
      <w:r>
        <w:rPr>
          <w:spacing w:val="-5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года)</w:t>
      </w:r>
    </w:p>
    <w:p>
      <w:pPr>
        <w:spacing w:before="26"/>
        <w:ind w:left="0" w:right="432" w:firstLine="0"/>
        <w:jc w:val="right"/>
        <w:rPr>
          <w:rFonts w:ascii="Calibri"/>
          <w:sz w:val="22"/>
        </w:rPr>
      </w:pPr>
      <w:r>
        <w:rPr>
          <w:rFonts w:ascii="Calibri"/>
          <w:spacing w:val="-10"/>
          <w:sz w:val="22"/>
        </w:rPr>
        <w:t>7</w:t>
      </w:r>
    </w:p>
    <w:p>
      <w:pPr>
        <w:pStyle w:val="6"/>
        <w:spacing w:before="66"/>
        <w:ind w:left="159"/>
      </w:pPr>
      <w:r>
        <w:rPr>
          <w:spacing w:val="-10"/>
        </w:rPr>
        <w:t>к</w:t>
      </w:r>
    </w:p>
    <w:p>
      <w:pPr>
        <w:pStyle w:val="6"/>
        <w:spacing w:before="133"/>
        <w:ind w:left="159"/>
      </w:pPr>
      <w:r>
        <w:rPr>
          <w:spacing w:val="-10"/>
        </w:rPr>
        <w:t>о</w:t>
      </w:r>
    </w:p>
    <w:p>
      <w:pPr>
        <w:spacing w:after="0"/>
        <w:sectPr>
          <w:footerReference r:id="rId10" w:type="default"/>
          <w:pgSz w:w="11900" w:h="16840"/>
          <w:pgMar w:top="920" w:right="580" w:bottom="0" w:left="1600" w:header="0" w:footer="0" w:gutter="0"/>
          <w:cols w:space="720" w:num="1"/>
        </w:sectPr>
      </w:pPr>
    </w:p>
    <w:p>
      <w:pPr>
        <w:spacing w:before="68" w:line="360" w:lineRule="auto"/>
        <w:ind w:left="271" w:right="429" w:firstLine="540"/>
        <w:jc w:val="both"/>
        <w:rPr>
          <w:sz w:val="24"/>
        </w:rPr>
      </w:pPr>
      <w:r>
        <w:rPr>
          <w:sz w:val="24"/>
        </w:rPr>
        <w:t>*При внесении сведений в ЕГРН об образуемых земельных участках, вид разрешенного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виду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 исходного земельного участка – «Строительная промышленность».</w:t>
      </w:r>
    </w:p>
    <w:p>
      <w:pPr>
        <w:pStyle w:val="6"/>
        <w:spacing w:before="136"/>
        <w:rPr>
          <w:sz w:val="24"/>
        </w:rPr>
      </w:pPr>
    </w:p>
    <w:p>
      <w:pPr>
        <w:pStyle w:val="6"/>
        <w:spacing w:line="360" w:lineRule="auto"/>
        <w:ind w:left="101" w:right="433" w:firstLine="708"/>
        <w:jc w:val="both"/>
      </w:pPr>
      <w:r>
        <w:t>Проектом предусматривается формирование нижеуказанных земельных участков в составе земель сельскохозяйственного назначения, в кадастровом квартале 11:04:0301001:</w:t>
      </w:r>
    </w:p>
    <w:p>
      <w:pPr>
        <w:pStyle w:val="9"/>
        <w:numPr>
          <w:ilvl w:val="0"/>
          <w:numId w:val="8"/>
        </w:numPr>
        <w:tabs>
          <w:tab w:val="left" w:pos="1169"/>
        </w:tabs>
        <w:spacing w:before="0" w:after="7" w:line="360" w:lineRule="auto"/>
        <w:ind w:left="1169" w:right="433" w:hanging="360"/>
        <w:jc w:val="both"/>
        <w:rPr>
          <w:sz w:val="26"/>
        </w:rPr>
      </w:pPr>
      <w:r>
        <w:rPr>
          <w:sz w:val="26"/>
        </w:rPr>
        <w:t>Путем перераспределения земельного участка с кадастровым номером 11:04:0301001:1045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земель,</w:t>
      </w:r>
      <w:r>
        <w:rPr>
          <w:spacing w:val="-8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-8"/>
          <w:sz w:val="26"/>
        </w:rPr>
        <w:t xml:space="preserve"> </w:t>
      </w:r>
      <w:r>
        <w:rPr>
          <w:sz w:val="26"/>
        </w:rPr>
        <w:t>собственность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которые не разграничена.</w:t>
      </w: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663"/>
        <w:gridCol w:w="2721"/>
        <w:gridCol w:w="1468"/>
        <w:gridCol w:w="3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569" w:type="dxa"/>
          </w:tcPr>
          <w:p>
            <w:pPr>
              <w:pStyle w:val="10"/>
              <w:ind w:left="107" w:right="96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r>
              <w:rPr>
                <w:spacing w:val="-5"/>
                <w:sz w:val="26"/>
              </w:rPr>
              <w:t>п/п</w:t>
            </w:r>
          </w:p>
        </w:tc>
        <w:tc>
          <w:tcPr>
            <w:tcW w:w="1663" w:type="dxa"/>
          </w:tcPr>
          <w:p>
            <w:pPr>
              <w:pStyle w:val="10"/>
              <w:ind w:left="105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Обозначение земельного участка</w:t>
            </w:r>
          </w:p>
        </w:tc>
        <w:tc>
          <w:tcPr>
            <w:tcW w:w="2721" w:type="dxa"/>
          </w:tcPr>
          <w:p>
            <w:pPr>
              <w:pStyle w:val="10"/>
              <w:ind w:left="107" w:right="436"/>
              <w:jc w:val="left"/>
              <w:rPr>
                <w:sz w:val="26"/>
              </w:rPr>
            </w:pPr>
            <w:r>
              <w:rPr>
                <w:sz w:val="26"/>
              </w:rPr>
              <w:t xml:space="preserve">Вид разрешенного </w:t>
            </w:r>
            <w:r>
              <w:rPr>
                <w:spacing w:val="-2"/>
                <w:sz w:val="26"/>
              </w:rPr>
              <w:t xml:space="preserve">использования </w:t>
            </w:r>
            <w:r>
              <w:rPr>
                <w:sz w:val="26"/>
              </w:rPr>
              <w:t>земельного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</w:p>
        </w:tc>
        <w:tc>
          <w:tcPr>
            <w:tcW w:w="1468" w:type="dxa"/>
          </w:tcPr>
          <w:p>
            <w:pPr>
              <w:pStyle w:val="10"/>
              <w:ind w:left="108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Площадь земельного участка</w:t>
            </w:r>
          </w:p>
        </w:tc>
        <w:tc>
          <w:tcPr>
            <w:tcW w:w="3071" w:type="dxa"/>
          </w:tcPr>
          <w:p>
            <w:pPr>
              <w:pStyle w:val="10"/>
              <w:ind w:left="109" w:right="85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Местоположение </w:t>
            </w:r>
            <w:r>
              <w:rPr>
                <w:sz w:val="26"/>
              </w:rPr>
              <w:t>(адрес)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земельного </w:t>
            </w:r>
            <w:r>
              <w:rPr>
                <w:spacing w:val="-2"/>
                <w:sz w:val="26"/>
              </w:rPr>
              <w:t>участка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>
            <w:pPr>
              <w:pStyle w:val="10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3" w:type="dxa"/>
          </w:tcPr>
          <w:p>
            <w:pPr>
              <w:pStyle w:val="10"/>
              <w:spacing w:line="268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:ЗУ3</w:t>
            </w:r>
          </w:p>
        </w:tc>
        <w:tc>
          <w:tcPr>
            <w:tcW w:w="2721" w:type="dxa"/>
          </w:tcPr>
          <w:p>
            <w:pPr>
              <w:pStyle w:val="10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Сельскохозяйственное использование*</w:t>
            </w:r>
          </w:p>
        </w:tc>
        <w:tc>
          <w:tcPr>
            <w:tcW w:w="1468" w:type="dxa"/>
          </w:tcPr>
          <w:p>
            <w:pPr>
              <w:pStyle w:val="10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175435</w:t>
            </w:r>
          </w:p>
        </w:tc>
        <w:tc>
          <w:tcPr>
            <w:tcW w:w="3071" w:type="dxa"/>
          </w:tcPr>
          <w:p>
            <w:pPr>
              <w:pStyle w:val="1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Республика Коми, </w:t>
            </w:r>
            <w:r>
              <w:rPr>
                <w:spacing w:val="-2"/>
                <w:sz w:val="24"/>
              </w:rPr>
              <w:t xml:space="preserve">Сыктывдинский </w:t>
            </w:r>
            <w:r>
              <w:rPr>
                <w:sz w:val="24"/>
              </w:rPr>
              <w:t>муниципальный район, сельское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Часово,</w:t>
            </w:r>
          </w:p>
          <w:p>
            <w:pPr>
              <w:pStyle w:val="10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Кэччойяг</w:t>
            </w:r>
          </w:p>
        </w:tc>
      </w:tr>
    </w:tbl>
    <w:p>
      <w:pPr>
        <w:spacing w:before="0" w:line="360" w:lineRule="auto"/>
        <w:ind w:left="271" w:right="429" w:firstLine="540"/>
        <w:jc w:val="both"/>
        <w:rPr>
          <w:sz w:val="24"/>
        </w:rPr>
      </w:pPr>
      <w:r>
        <w:rPr>
          <w:sz w:val="24"/>
        </w:rPr>
        <w:t>*При внесении сведений в ЕГРН об образуемых земельных участках, вид разрешенного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виду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 исходного земельного участка – «Сельскохозяйственное использование».</w:t>
      </w:r>
    </w:p>
    <w:p>
      <w:pPr>
        <w:pStyle w:val="6"/>
        <w:spacing w:before="131"/>
        <w:rPr>
          <w:sz w:val="24"/>
        </w:rPr>
      </w:pPr>
    </w:p>
    <w:p>
      <w:pPr>
        <w:pStyle w:val="9"/>
        <w:numPr>
          <w:ilvl w:val="0"/>
          <w:numId w:val="8"/>
        </w:numPr>
        <w:tabs>
          <w:tab w:val="left" w:pos="1169"/>
        </w:tabs>
        <w:spacing w:before="0" w:after="7" w:line="360" w:lineRule="auto"/>
        <w:ind w:left="1169" w:right="433" w:hanging="360"/>
        <w:jc w:val="both"/>
        <w:rPr>
          <w:sz w:val="26"/>
        </w:rPr>
      </w:pPr>
      <w:r>
        <w:rPr>
          <w:sz w:val="26"/>
        </w:rPr>
        <w:t>Путем перераспределения земельного участка с кадастровым номером 11:04:0301001:1054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земель,</w:t>
      </w:r>
      <w:r>
        <w:rPr>
          <w:spacing w:val="-8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-8"/>
          <w:sz w:val="26"/>
        </w:rPr>
        <w:t xml:space="preserve"> </w:t>
      </w:r>
      <w:r>
        <w:rPr>
          <w:sz w:val="26"/>
        </w:rPr>
        <w:t>собственность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которые не разграничена.</w:t>
      </w: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663"/>
        <w:gridCol w:w="2721"/>
        <w:gridCol w:w="1468"/>
        <w:gridCol w:w="3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569" w:type="dxa"/>
          </w:tcPr>
          <w:p>
            <w:pPr>
              <w:pStyle w:val="10"/>
              <w:ind w:left="107" w:right="96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r>
              <w:rPr>
                <w:spacing w:val="-5"/>
                <w:sz w:val="26"/>
              </w:rPr>
              <w:t>п/п</w:t>
            </w:r>
          </w:p>
        </w:tc>
        <w:tc>
          <w:tcPr>
            <w:tcW w:w="1663" w:type="dxa"/>
          </w:tcPr>
          <w:p>
            <w:pPr>
              <w:pStyle w:val="10"/>
              <w:ind w:left="105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Обозначение земельного участка</w:t>
            </w:r>
          </w:p>
        </w:tc>
        <w:tc>
          <w:tcPr>
            <w:tcW w:w="2721" w:type="dxa"/>
          </w:tcPr>
          <w:p>
            <w:pPr>
              <w:pStyle w:val="10"/>
              <w:ind w:left="107" w:right="436"/>
              <w:jc w:val="left"/>
              <w:rPr>
                <w:sz w:val="26"/>
              </w:rPr>
            </w:pPr>
            <w:r>
              <w:rPr>
                <w:sz w:val="26"/>
              </w:rPr>
              <w:t xml:space="preserve">Вид разрешенного </w:t>
            </w:r>
            <w:r>
              <w:rPr>
                <w:spacing w:val="-2"/>
                <w:sz w:val="26"/>
              </w:rPr>
              <w:t xml:space="preserve">использования </w:t>
            </w:r>
            <w:r>
              <w:rPr>
                <w:sz w:val="26"/>
              </w:rPr>
              <w:t>земельного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</w:p>
        </w:tc>
        <w:tc>
          <w:tcPr>
            <w:tcW w:w="1468" w:type="dxa"/>
          </w:tcPr>
          <w:p>
            <w:pPr>
              <w:pStyle w:val="10"/>
              <w:ind w:left="108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Площадь земельного участка</w:t>
            </w:r>
          </w:p>
        </w:tc>
        <w:tc>
          <w:tcPr>
            <w:tcW w:w="3071" w:type="dxa"/>
          </w:tcPr>
          <w:p>
            <w:pPr>
              <w:pStyle w:val="10"/>
              <w:ind w:left="109" w:right="85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Местоположение </w:t>
            </w:r>
            <w:r>
              <w:rPr>
                <w:sz w:val="26"/>
              </w:rPr>
              <w:t>(адрес)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земельного </w:t>
            </w:r>
            <w:r>
              <w:rPr>
                <w:spacing w:val="-2"/>
                <w:sz w:val="26"/>
              </w:rPr>
              <w:t>участка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>
            <w:pPr>
              <w:pStyle w:val="10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3" w:type="dxa"/>
          </w:tcPr>
          <w:p>
            <w:pPr>
              <w:pStyle w:val="10"/>
              <w:spacing w:line="268" w:lineRule="exact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:ЗУ4</w:t>
            </w:r>
          </w:p>
        </w:tc>
        <w:tc>
          <w:tcPr>
            <w:tcW w:w="2721" w:type="dxa"/>
          </w:tcPr>
          <w:p>
            <w:pPr>
              <w:pStyle w:val="10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Сельскохозяйственное использование*</w:t>
            </w:r>
          </w:p>
        </w:tc>
        <w:tc>
          <w:tcPr>
            <w:tcW w:w="1468" w:type="dxa"/>
          </w:tcPr>
          <w:p>
            <w:pPr>
              <w:pStyle w:val="10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48868</w:t>
            </w:r>
          </w:p>
        </w:tc>
        <w:tc>
          <w:tcPr>
            <w:tcW w:w="3071" w:type="dxa"/>
          </w:tcPr>
          <w:p>
            <w:pPr>
              <w:pStyle w:val="1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Федерация, Республика Коми, </w:t>
            </w:r>
            <w:r>
              <w:rPr>
                <w:spacing w:val="-2"/>
                <w:sz w:val="24"/>
              </w:rPr>
              <w:t xml:space="preserve">Сыктывдинский </w:t>
            </w:r>
            <w:r>
              <w:rPr>
                <w:sz w:val="24"/>
              </w:rPr>
              <w:t>муниципальный район,</w:t>
            </w:r>
          </w:p>
          <w:p>
            <w:pPr>
              <w:pStyle w:val="10"/>
              <w:spacing w:line="270" w:lineRule="atLeas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Часово, п. Кэччойяг</w:t>
            </w:r>
          </w:p>
        </w:tc>
      </w:tr>
    </w:tbl>
    <w:p>
      <w:pPr>
        <w:spacing w:before="0" w:line="360" w:lineRule="auto"/>
        <w:ind w:left="271" w:right="429" w:firstLine="540"/>
        <w:jc w:val="both"/>
        <w:rPr>
          <w:sz w:val="24"/>
        </w:rPr>
      </w:pPr>
      <w:r>
        <w:rPr>
          <w:sz w:val="24"/>
        </w:rPr>
        <w:t>*При внесении сведений в ЕГРН об образуемых земельных участках, вид разрешенного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виду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 исходного земельного участка – «Сельскохозяйственное использование».</w:t>
      </w:r>
    </w:p>
    <w:p>
      <w:pPr>
        <w:pStyle w:val="3"/>
        <w:spacing w:before="2"/>
        <w:jc w:val="both"/>
      </w:pPr>
      <w:r>
        <w:t>2.2.</w:t>
      </w:r>
      <w:r>
        <w:rPr>
          <w:b w:val="0"/>
          <w:i w:val="0"/>
          <w:spacing w:val="-11"/>
        </w:rPr>
        <w:t xml:space="preserve"> </w:t>
      </w:r>
      <w:r>
        <w:t>Формирование</w:t>
      </w:r>
      <w:r>
        <w:rPr>
          <w:b w:val="0"/>
          <w:i w:val="0"/>
          <w:spacing w:val="-10"/>
        </w:rPr>
        <w:t xml:space="preserve"> </w:t>
      </w:r>
      <w:r>
        <w:t>красных</w:t>
      </w:r>
      <w:r>
        <w:rPr>
          <w:b w:val="0"/>
          <w:i w:val="0"/>
          <w:spacing w:val="-8"/>
        </w:rPr>
        <w:t xml:space="preserve"> </w:t>
      </w:r>
      <w:r>
        <w:rPr>
          <w:spacing w:val="-4"/>
        </w:rPr>
        <w:t>линий</w:t>
      </w:r>
    </w:p>
    <w:p>
      <w:pPr>
        <w:spacing w:after="0"/>
        <w:jc w:val="both"/>
        <w:sectPr>
          <w:footerReference r:id="rId11" w:type="default"/>
          <w:pgSz w:w="11900" w:h="16840"/>
          <w:pgMar w:top="920" w:right="580" w:bottom="1060" w:left="1600" w:header="0" w:footer="860" w:gutter="0"/>
          <w:pgNumType w:start="8"/>
          <w:cols w:space="720" w:num="1"/>
        </w:sectPr>
      </w:pPr>
    </w:p>
    <w:p>
      <w:pPr>
        <w:pStyle w:val="6"/>
        <w:spacing w:before="66" w:line="360" w:lineRule="auto"/>
        <w:ind w:left="101" w:right="434" w:firstLine="708"/>
        <w:jc w:val="both"/>
      </w:pPr>
      <w:r>
        <w:t>Данным проектом межевания не предусматривается установление, изменение, отмена красных линий (в том числе и отступов от красных линий).</w:t>
      </w:r>
    </w:p>
    <w:p>
      <w:pPr>
        <w:pStyle w:val="6"/>
        <w:spacing w:line="360" w:lineRule="auto"/>
        <w:ind w:left="101" w:right="431" w:firstLine="708"/>
        <w:jc w:val="both"/>
      </w:pPr>
      <w:r>
        <w:t>Согласно Правилам землепользования и застройки с.п. «Часово» красные линии</w:t>
      </w:r>
      <w:r>
        <w:rPr>
          <w:spacing w:val="-2"/>
        </w:rPr>
        <w:t xml:space="preserve"> </w:t>
      </w:r>
      <w:r>
        <w:t>обозначают</w:t>
      </w:r>
      <w:r>
        <w:rPr>
          <w:spacing w:val="-3"/>
        </w:rPr>
        <w:t xml:space="preserve"> </w:t>
      </w:r>
      <w:r>
        <w:t>существующие,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(изменяемые,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образуемые) границы территорий общего пользования, границы земельных участков, на которых расположены линейные объекты.</w:t>
      </w:r>
    </w:p>
    <w:p>
      <w:pPr>
        <w:pStyle w:val="6"/>
        <w:spacing w:before="156"/>
      </w:pPr>
    </w:p>
    <w:p>
      <w:pPr>
        <w:pStyle w:val="3"/>
        <w:jc w:val="both"/>
      </w:pPr>
      <w:r>
        <w:t>2.3</w:t>
      </w:r>
      <w:r>
        <w:rPr>
          <w:b w:val="0"/>
          <w:i w:val="0"/>
          <w:spacing w:val="-12"/>
        </w:rPr>
        <w:t xml:space="preserve"> </w:t>
      </w:r>
      <w:r>
        <w:t>Планировочные</w:t>
      </w:r>
      <w:r>
        <w:rPr>
          <w:b w:val="0"/>
          <w:i w:val="0"/>
          <w:spacing w:val="-11"/>
        </w:rPr>
        <w:t xml:space="preserve"> </w:t>
      </w:r>
      <w:r>
        <w:rPr>
          <w:spacing w:val="-2"/>
        </w:rPr>
        <w:t>ограничения</w:t>
      </w:r>
    </w:p>
    <w:p>
      <w:pPr>
        <w:pStyle w:val="6"/>
        <w:spacing w:before="143" w:line="360" w:lineRule="auto"/>
        <w:ind w:left="101" w:right="431" w:firstLine="708"/>
        <w:jc w:val="both"/>
      </w:pPr>
      <w:r>
        <w:t xml:space="preserve">На территории, рассматриваемой для проектирования и прилегающей территории объектов культурного наследия не имеется, т.е. мероприятий по сохранению объектов культурного наследия проектом межевания территории не </w:t>
      </w:r>
      <w:r>
        <w:rPr>
          <w:spacing w:val="-2"/>
        </w:rPr>
        <w:t>предусматривается.</w:t>
      </w:r>
    </w:p>
    <w:p>
      <w:pPr>
        <w:pStyle w:val="6"/>
        <w:spacing w:before="156"/>
      </w:pPr>
    </w:p>
    <w:p>
      <w:pPr>
        <w:pStyle w:val="3"/>
        <w:jc w:val="both"/>
      </w:pPr>
      <w:r>
        <w:t>2.4.</w:t>
      </w:r>
      <w:r>
        <w:rPr>
          <w:b w:val="0"/>
          <w:i w:val="0"/>
          <w:spacing w:val="-14"/>
        </w:rPr>
        <w:t xml:space="preserve"> </w:t>
      </w:r>
      <w:r>
        <w:t>Каталоги</w:t>
      </w:r>
      <w:r>
        <w:rPr>
          <w:b w:val="0"/>
          <w:i w:val="0"/>
          <w:spacing w:val="-13"/>
        </w:rPr>
        <w:t xml:space="preserve"> </w:t>
      </w:r>
      <w:r>
        <w:t>координат</w:t>
      </w:r>
      <w:r>
        <w:rPr>
          <w:b w:val="0"/>
          <w:i w:val="0"/>
          <w:spacing w:val="-10"/>
        </w:rPr>
        <w:t xml:space="preserve"> </w:t>
      </w:r>
      <w:r>
        <w:t>формируемых</w:t>
      </w:r>
      <w:r>
        <w:rPr>
          <w:b w:val="0"/>
          <w:i w:val="0"/>
          <w:spacing w:val="-11"/>
        </w:rPr>
        <w:t xml:space="preserve"> </w:t>
      </w:r>
      <w:r>
        <w:t>земельных</w:t>
      </w:r>
      <w:r>
        <w:rPr>
          <w:b w:val="0"/>
          <w:i w:val="0"/>
          <w:spacing w:val="-13"/>
        </w:rPr>
        <w:t xml:space="preserve"> </w:t>
      </w:r>
      <w:r>
        <w:rPr>
          <w:spacing w:val="-2"/>
        </w:rPr>
        <w:t>участков</w:t>
      </w:r>
    </w:p>
    <w:p>
      <w:pPr>
        <w:pStyle w:val="6"/>
        <w:spacing w:before="143" w:after="6" w:line="360" w:lineRule="auto"/>
        <w:ind w:left="101" w:firstLine="708"/>
      </w:pPr>
      <w:r>
        <w:t>Ведомость</w:t>
      </w:r>
      <w:r>
        <w:rPr>
          <w:spacing w:val="40"/>
        </w:rPr>
        <w:t xml:space="preserve"> </w:t>
      </w:r>
      <w:r>
        <w:t>координат</w:t>
      </w:r>
      <w:r>
        <w:rPr>
          <w:spacing w:val="40"/>
        </w:rPr>
        <w:t xml:space="preserve"> </w:t>
      </w:r>
      <w:r>
        <w:t>поворотных</w:t>
      </w:r>
      <w:r>
        <w:rPr>
          <w:spacing w:val="40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границ</w:t>
      </w:r>
      <w:r>
        <w:rPr>
          <w:spacing w:val="40"/>
        </w:rPr>
        <w:t xml:space="preserve"> </w:t>
      </w:r>
      <w:r>
        <w:t>формируемых</w:t>
      </w:r>
      <w:r>
        <w:rPr>
          <w:spacing w:val="40"/>
        </w:rPr>
        <w:t xml:space="preserve"> </w:t>
      </w:r>
      <w:r>
        <w:t xml:space="preserve">земельных </w:t>
      </w:r>
      <w:r>
        <w:rPr>
          <w:spacing w:val="-2"/>
        </w:rPr>
        <w:t>участков.</w:t>
      </w: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5"/>
        <w:gridCol w:w="2866"/>
        <w:gridCol w:w="28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6531" w:type="dxa"/>
            <w:gridSpan w:val="2"/>
          </w:tcPr>
          <w:p>
            <w:pPr>
              <w:pStyle w:val="10"/>
              <w:spacing w:before="16" w:line="287" w:lineRule="exact"/>
              <w:ind w:left="407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образуемого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земельного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:ЗУ1</w:t>
            </w:r>
          </w:p>
        </w:tc>
        <w:tc>
          <w:tcPr>
            <w:tcW w:w="2816" w:type="dxa"/>
          </w:tcPr>
          <w:p>
            <w:pPr>
              <w:pStyle w:val="10"/>
              <w:spacing w:line="304" w:lineRule="exact"/>
              <w:ind w:left="104"/>
              <w:jc w:val="left"/>
              <w:rPr>
                <w:sz w:val="26"/>
              </w:rPr>
            </w:pPr>
            <w:r>
              <w:rPr>
                <w:sz w:val="26"/>
              </w:rPr>
              <w:t>Площадь: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8"/>
              </w:rPr>
              <w:t>254224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6"/>
              </w:rPr>
              <w:t>кв.м.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531" w:type="dxa"/>
            <w:gridSpan w:val="2"/>
          </w:tcPr>
          <w:p>
            <w:pPr>
              <w:pStyle w:val="10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Территориальная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зона</w:t>
            </w:r>
          </w:p>
        </w:tc>
        <w:tc>
          <w:tcPr>
            <w:tcW w:w="2816" w:type="dxa"/>
          </w:tcPr>
          <w:p>
            <w:pPr>
              <w:pStyle w:val="10"/>
              <w:spacing w:line="280" w:lineRule="exact"/>
              <w:ind w:left="104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65" w:type="dxa"/>
            <w:vMerge w:val="restart"/>
          </w:tcPr>
          <w:p>
            <w:pPr>
              <w:pStyle w:val="10"/>
              <w:spacing w:before="18"/>
              <w:ind w:left="1106" w:hanging="742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характерных точек границ</w:t>
            </w:r>
          </w:p>
        </w:tc>
        <w:tc>
          <w:tcPr>
            <w:tcW w:w="5682" w:type="dxa"/>
            <w:gridSpan w:val="2"/>
          </w:tcPr>
          <w:p>
            <w:pPr>
              <w:pStyle w:val="10"/>
              <w:spacing w:line="277" w:lineRule="exact"/>
              <w:ind w:left="0" w:right="1"/>
              <w:rPr>
                <w:sz w:val="26"/>
              </w:rPr>
            </w:pPr>
            <w:r>
              <w:rPr>
                <w:sz w:val="26"/>
              </w:rPr>
              <w:t>Координаты,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>
            <w:pPr>
              <w:pStyle w:val="10"/>
              <w:spacing w:before="40" w:line="285" w:lineRule="exact"/>
              <w:ind w:right="3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X</w:t>
            </w:r>
          </w:p>
        </w:tc>
        <w:tc>
          <w:tcPr>
            <w:tcW w:w="2816" w:type="dxa"/>
          </w:tcPr>
          <w:p>
            <w:pPr>
              <w:pStyle w:val="10"/>
              <w:spacing w:before="40" w:line="285" w:lineRule="exact"/>
              <w:ind w:left="1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662888,01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4430199,62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662800,53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4430506,70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662692,24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4430886,71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662683,40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4430879,64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662341,49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4430514,79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662314,75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4430539,84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662312,14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4430536,87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662302,43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4430545,39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662305,29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4430548,66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662281,65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4430570,85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661939,65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4430891,28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661902,50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4430851,77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662446,56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4430342,21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662456,42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4430332,98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662461,67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4430333,48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662490,66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4430306,28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662498,38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4430336,36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662731,30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4430086,88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5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2866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662777,15</w:t>
            </w:r>
          </w:p>
        </w:tc>
        <w:tc>
          <w:tcPr>
            <w:tcW w:w="2816" w:type="dxa"/>
          </w:tcPr>
          <w:p>
            <w:pPr>
              <w:pStyle w:val="10"/>
              <w:spacing w:line="232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4430116,91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5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866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662888,01</w:t>
            </w:r>
          </w:p>
        </w:tc>
        <w:tc>
          <w:tcPr>
            <w:tcW w:w="2816" w:type="dxa"/>
          </w:tcPr>
          <w:p>
            <w:pPr>
              <w:pStyle w:val="10"/>
              <w:spacing w:line="234" w:lineRule="exact"/>
              <w:ind w:left="8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4430199,62</w:t>
            </w:r>
          </w:p>
        </w:tc>
      </w:tr>
    </w:tbl>
    <w:p>
      <w:pPr>
        <w:spacing w:after="0" w:line="234" w:lineRule="exact"/>
        <w:jc w:val="left"/>
        <w:rPr>
          <w:sz w:val="22"/>
        </w:rPr>
        <w:sectPr>
          <w:pgSz w:w="11900" w:h="16840"/>
          <w:pgMar w:top="920" w:right="580" w:bottom="1060" w:left="1600" w:header="0" w:footer="860" w:gutter="0"/>
          <w:cols w:space="720" w:num="1"/>
        </w:sectPr>
      </w:pPr>
    </w:p>
    <w:p>
      <w:pPr>
        <w:pStyle w:val="6"/>
        <w:spacing w:before="66" w:after="6" w:line="360" w:lineRule="auto"/>
        <w:ind w:left="101" w:firstLine="708"/>
      </w:pPr>
      <w:r>
        <w:t>Ведомость</w:t>
      </w:r>
      <w:r>
        <w:rPr>
          <w:spacing w:val="40"/>
        </w:rPr>
        <w:t xml:space="preserve"> </w:t>
      </w:r>
      <w:r>
        <w:t>координат</w:t>
      </w:r>
      <w:r>
        <w:rPr>
          <w:spacing w:val="40"/>
        </w:rPr>
        <w:t xml:space="preserve"> </w:t>
      </w:r>
      <w:r>
        <w:t>поворотных</w:t>
      </w:r>
      <w:r>
        <w:rPr>
          <w:spacing w:val="40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границ</w:t>
      </w:r>
      <w:r>
        <w:rPr>
          <w:spacing w:val="40"/>
        </w:rPr>
        <w:t xml:space="preserve"> </w:t>
      </w:r>
      <w:r>
        <w:t>формируемых</w:t>
      </w:r>
      <w:r>
        <w:rPr>
          <w:spacing w:val="40"/>
        </w:rPr>
        <w:t xml:space="preserve"> </w:t>
      </w:r>
      <w:r>
        <w:t xml:space="preserve">земельных </w:t>
      </w:r>
      <w:r>
        <w:rPr>
          <w:spacing w:val="-2"/>
        </w:rPr>
        <w:t>участков.</w:t>
      </w: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98"/>
        <w:gridCol w:w="2899"/>
        <w:gridCol w:w="27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6597" w:type="dxa"/>
            <w:gridSpan w:val="2"/>
          </w:tcPr>
          <w:p>
            <w:pPr>
              <w:pStyle w:val="10"/>
              <w:spacing w:before="16" w:line="287" w:lineRule="exact"/>
              <w:ind w:left="443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образуемого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земельного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:ЗУ2</w:t>
            </w:r>
          </w:p>
        </w:tc>
        <w:tc>
          <w:tcPr>
            <w:tcW w:w="2748" w:type="dxa"/>
          </w:tcPr>
          <w:p>
            <w:pPr>
              <w:pStyle w:val="10"/>
              <w:spacing w:line="304" w:lineRule="exact"/>
              <w:ind w:left="108"/>
              <w:jc w:val="left"/>
              <w:rPr>
                <w:sz w:val="26"/>
              </w:rPr>
            </w:pPr>
            <w:r>
              <w:rPr>
                <w:sz w:val="26"/>
              </w:rPr>
              <w:t>Площадь: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8"/>
              </w:rPr>
              <w:t>6452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6"/>
              </w:rPr>
              <w:t>кв.м.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597" w:type="dxa"/>
            <w:gridSpan w:val="2"/>
          </w:tcPr>
          <w:p>
            <w:pPr>
              <w:pStyle w:val="10"/>
              <w:spacing w:line="280" w:lineRule="exact"/>
              <w:ind w:left="7"/>
              <w:rPr>
                <w:sz w:val="26"/>
              </w:rPr>
            </w:pPr>
            <w:r>
              <w:rPr>
                <w:spacing w:val="-2"/>
                <w:sz w:val="26"/>
              </w:rPr>
              <w:t>Территориальная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зона</w:t>
            </w:r>
          </w:p>
        </w:tc>
        <w:tc>
          <w:tcPr>
            <w:tcW w:w="2748" w:type="dxa"/>
          </w:tcPr>
          <w:p>
            <w:pPr>
              <w:pStyle w:val="10"/>
              <w:spacing w:line="280" w:lineRule="exact"/>
              <w:ind w:left="108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98" w:type="dxa"/>
            <w:vMerge w:val="restart"/>
          </w:tcPr>
          <w:p>
            <w:pPr>
              <w:pStyle w:val="10"/>
              <w:spacing w:before="18"/>
              <w:ind w:left="1123" w:hanging="742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характерных точек границ</w:t>
            </w:r>
          </w:p>
        </w:tc>
        <w:tc>
          <w:tcPr>
            <w:tcW w:w="5647" w:type="dxa"/>
            <w:gridSpan w:val="2"/>
          </w:tcPr>
          <w:p>
            <w:pPr>
              <w:pStyle w:val="10"/>
              <w:spacing w:line="277" w:lineRule="exact"/>
              <w:ind w:left="5"/>
              <w:rPr>
                <w:sz w:val="26"/>
              </w:rPr>
            </w:pPr>
            <w:r>
              <w:rPr>
                <w:sz w:val="26"/>
              </w:rPr>
              <w:t>Координаты,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9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</w:tcPr>
          <w:p>
            <w:pPr>
              <w:pStyle w:val="10"/>
              <w:spacing w:before="40" w:line="285" w:lineRule="exact"/>
              <w:ind w:left="12" w:right="2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X</w:t>
            </w:r>
          </w:p>
        </w:tc>
        <w:tc>
          <w:tcPr>
            <w:tcW w:w="2748" w:type="dxa"/>
          </w:tcPr>
          <w:p>
            <w:pPr>
              <w:pStyle w:val="10"/>
              <w:spacing w:before="40" w:line="285" w:lineRule="exact"/>
              <w:ind w:left="10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662394,40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4431418,55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8" w:type="dxa"/>
          </w:tcPr>
          <w:p>
            <w:pPr>
              <w:pStyle w:val="10"/>
              <w:spacing w:line="232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2899" w:type="dxa"/>
          </w:tcPr>
          <w:p>
            <w:pPr>
              <w:pStyle w:val="10"/>
              <w:spacing w:line="232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662388,69</w:t>
            </w:r>
          </w:p>
        </w:tc>
        <w:tc>
          <w:tcPr>
            <w:tcW w:w="2748" w:type="dxa"/>
          </w:tcPr>
          <w:p>
            <w:pPr>
              <w:pStyle w:val="10"/>
              <w:spacing w:line="232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4431468,25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662409,65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4431510,86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8" w:type="dxa"/>
          </w:tcPr>
          <w:p>
            <w:pPr>
              <w:pStyle w:val="10"/>
              <w:spacing w:line="232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26</w:t>
            </w:r>
          </w:p>
        </w:tc>
        <w:tc>
          <w:tcPr>
            <w:tcW w:w="2899" w:type="dxa"/>
          </w:tcPr>
          <w:p>
            <w:pPr>
              <w:pStyle w:val="10"/>
              <w:spacing w:line="232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662298,05</w:t>
            </w:r>
          </w:p>
        </w:tc>
        <w:tc>
          <w:tcPr>
            <w:tcW w:w="2748" w:type="dxa"/>
          </w:tcPr>
          <w:p>
            <w:pPr>
              <w:pStyle w:val="10"/>
              <w:spacing w:line="232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4431500,02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662394,40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4431418,55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ind w:left="0"/>
              <w:jc w:val="left"/>
              <w:rPr>
                <w:sz w:val="18"/>
              </w:rPr>
            </w:pPr>
          </w:p>
        </w:tc>
        <w:tc>
          <w:tcPr>
            <w:tcW w:w="2899" w:type="dxa"/>
          </w:tcPr>
          <w:p>
            <w:pPr>
              <w:pStyle w:val="10"/>
              <w:ind w:left="0"/>
              <w:jc w:val="left"/>
              <w:rPr>
                <w:sz w:val="18"/>
              </w:rPr>
            </w:pPr>
          </w:p>
        </w:tc>
        <w:tc>
          <w:tcPr>
            <w:tcW w:w="2748" w:type="dxa"/>
          </w:tcPr>
          <w:p>
            <w:pPr>
              <w:pStyle w:val="10"/>
              <w:ind w:left="0"/>
              <w:jc w:val="lef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8" w:type="dxa"/>
          </w:tcPr>
          <w:p>
            <w:pPr>
              <w:pStyle w:val="10"/>
              <w:spacing w:line="232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899" w:type="dxa"/>
          </w:tcPr>
          <w:p>
            <w:pPr>
              <w:pStyle w:val="10"/>
              <w:spacing w:line="232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661939,65</w:t>
            </w:r>
          </w:p>
        </w:tc>
        <w:tc>
          <w:tcPr>
            <w:tcW w:w="2748" w:type="dxa"/>
          </w:tcPr>
          <w:p>
            <w:pPr>
              <w:pStyle w:val="10"/>
              <w:spacing w:line="232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4430891,28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38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661926,82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4430903,29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8" w:type="dxa"/>
          </w:tcPr>
          <w:p>
            <w:pPr>
              <w:pStyle w:val="10"/>
              <w:spacing w:line="232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34</w:t>
            </w:r>
          </w:p>
        </w:tc>
        <w:tc>
          <w:tcPr>
            <w:tcW w:w="2899" w:type="dxa"/>
          </w:tcPr>
          <w:p>
            <w:pPr>
              <w:pStyle w:val="10"/>
              <w:spacing w:line="232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661913,00</w:t>
            </w:r>
          </w:p>
        </w:tc>
        <w:tc>
          <w:tcPr>
            <w:tcW w:w="2748" w:type="dxa"/>
          </w:tcPr>
          <w:p>
            <w:pPr>
              <w:pStyle w:val="10"/>
              <w:spacing w:line="232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4430916,24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33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661878,00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4430881,27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32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661874,65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4430877,92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8" w:type="dxa"/>
          </w:tcPr>
          <w:p>
            <w:pPr>
              <w:pStyle w:val="10"/>
              <w:spacing w:line="232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39</w:t>
            </w:r>
          </w:p>
        </w:tc>
        <w:tc>
          <w:tcPr>
            <w:tcW w:w="2899" w:type="dxa"/>
          </w:tcPr>
          <w:p>
            <w:pPr>
              <w:pStyle w:val="10"/>
              <w:spacing w:line="232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661888,96</w:t>
            </w:r>
          </w:p>
        </w:tc>
        <w:tc>
          <w:tcPr>
            <w:tcW w:w="2748" w:type="dxa"/>
          </w:tcPr>
          <w:p>
            <w:pPr>
              <w:pStyle w:val="10"/>
              <w:spacing w:line="232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4430864,45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8" w:type="dxa"/>
          </w:tcPr>
          <w:p>
            <w:pPr>
              <w:pStyle w:val="10"/>
              <w:spacing w:line="234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899" w:type="dxa"/>
          </w:tcPr>
          <w:p>
            <w:pPr>
              <w:pStyle w:val="10"/>
              <w:spacing w:line="234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661902,50</w:t>
            </w:r>
          </w:p>
        </w:tc>
        <w:tc>
          <w:tcPr>
            <w:tcW w:w="2748" w:type="dxa"/>
          </w:tcPr>
          <w:p>
            <w:pPr>
              <w:pStyle w:val="10"/>
              <w:spacing w:line="234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4430851,77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8" w:type="dxa"/>
          </w:tcPr>
          <w:p>
            <w:pPr>
              <w:pStyle w:val="10"/>
              <w:spacing w:line="232" w:lineRule="exact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899" w:type="dxa"/>
          </w:tcPr>
          <w:p>
            <w:pPr>
              <w:pStyle w:val="10"/>
              <w:spacing w:line="232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661939,65</w:t>
            </w:r>
          </w:p>
        </w:tc>
        <w:tc>
          <w:tcPr>
            <w:tcW w:w="2748" w:type="dxa"/>
          </w:tcPr>
          <w:p>
            <w:pPr>
              <w:pStyle w:val="10"/>
              <w:spacing w:line="232" w:lineRule="exact"/>
              <w:ind w:left="8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4430891,28</w:t>
            </w:r>
          </w:p>
        </w:tc>
      </w:tr>
    </w:tbl>
    <w:p>
      <w:pPr>
        <w:pStyle w:val="6"/>
        <w:spacing w:before="155"/>
      </w:pPr>
    </w:p>
    <w:p>
      <w:pPr>
        <w:pStyle w:val="6"/>
        <w:spacing w:after="8" w:line="360" w:lineRule="auto"/>
        <w:ind w:left="101" w:firstLine="708"/>
      </w:pPr>
      <w:r>
        <w:t>Ведомость</w:t>
      </w:r>
      <w:r>
        <w:rPr>
          <w:spacing w:val="40"/>
        </w:rPr>
        <w:t xml:space="preserve"> </w:t>
      </w:r>
      <w:r>
        <w:t>координат</w:t>
      </w:r>
      <w:r>
        <w:rPr>
          <w:spacing w:val="40"/>
        </w:rPr>
        <w:t xml:space="preserve"> </w:t>
      </w:r>
      <w:r>
        <w:t>поворотных</w:t>
      </w:r>
      <w:r>
        <w:rPr>
          <w:spacing w:val="40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границ</w:t>
      </w:r>
      <w:r>
        <w:rPr>
          <w:spacing w:val="40"/>
        </w:rPr>
        <w:t xml:space="preserve"> </w:t>
      </w:r>
      <w:r>
        <w:t>формируемых</w:t>
      </w:r>
      <w:r>
        <w:rPr>
          <w:spacing w:val="40"/>
        </w:rPr>
        <w:t xml:space="preserve"> </w:t>
      </w:r>
      <w:r>
        <w:t xml:space="preserve">земельных </w:t>
      </w:r>
      <w:r>
        <w:rPr>
          <w:spacing w:val="-2"/>
        </w:rPr>
        <w:t>участков.</w:t>
      </w: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94"/>
        <w:gridCol w:w="2895"/>
        <w:gridCol w:w="27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589" w:type="dxa"/>
            <w:gridSpan w:val="2"/>
          </w:tcPr>
          <w:p>
            <w:pPr>
              <w:pStyle w:val="10"/>
              <w:spacing w:line="280" w:lineRule="exact"/>
              <w:ind w:left="438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образуемого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земельного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:ЗУ3</w:t>
            </w:r>
          </w:p>
        </w:tc>
        <w:tc>
          <w:tcPr>
            <w:tcW w:w="2758" w:type="dxa"/>
          </w:tcPr>
          <w:p>
            <w:pPr>
              <w:pStyle w:val="10"/>
              <w:spacing w:line="280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Площадь: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175435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кв.м.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6589" w:type="dxa"/>
            <w:gridSpan w:val="2"/>
          </w:tcPr>
          <w:p>
            <w:pPr>
              <w:pStyle w:val="10"/>
              <w:spacing w:line="277" w:lineRule="exact"/>
              <w:ind w:left="5"/>
              <w:rPr>
                <w:sz w:val="26"/>
              </w:rPr>
            </w:pPr>
            <w:r>
              <w:rPr>
                <w:spacing w:val="-2"/>
                <w:sz w:val="26"/>
              </w:rPr>
              <w:t>Территориальная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зона</w:t>
            </w:r>
          </w:p>
        </w:tc>
        <w:tc>
          <w:tcPr>
            <w:tcW w:w="2758" w:type="dxa"/>
          </w:tcPr>
          <w:p>
            <w:pPr>
              <w:pStyle w:val="10"/>
              <w:spacing w:line="277" w:lineRule="exact"/>
              <w:ind w:left="106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94" w:type="dxa"/>
            <w:vMerge w:val="restart"/>
          </w:tcPr>
          <w:p>
            <w:pPr>
              <w:pStyle w:val="10"/>
              <w:spacing w:before="21"/>
              <w:ind w:left="1120" w:hanging="742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характерных точек границ</w:t>
            </w:r>
          </w:p>
        </w:tc>
        <w:tc>
          <w:tcPr>
            <w:tcW w:w="5653" w:type="dxa"/>
            <w:gridSpan w:val="2"/>
          </w:tcPr>
          <w:p>
            <w:pPr>
              <w:pStyle w:val="10"/>
              <w:spacing w:line="280" w:lineRule="exact"/>
              <w:ind w:left="2"/>
              <w:rPr>
                <w:sz w:val="26"/>
              </w:rPr>
            </w:pPr>
            <w:r>
              <w:rPr>
                <w:sz w:val="26"/>
              </w:rPr>
              <w:t>Координаты,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>
            <w:pPr>
              <w:pStyle w:val="10"/>
              <w:spacing w:before="40" w:line="285" w:lineRule="exact"/>
              <w:ind w:left="10" w:right="3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X</w:t>
            </w:r>
          </w:p>
        </w:tc>
        <w:tc>
          <w:tcPr>
            <w:tcW w:w="2758" w:type="dxa"/>
          </w:tcPr>
          <w:p>
            <w:pPr>
              <w:pStyle w:val="10"/>
              <w:spacing w:before="40" w:line="285" w:lineRule="exact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662692,24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4430886,71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662663,62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4430987,15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662682,04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4431059,93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662448,54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4431327,75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662394,40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4431418,55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26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662298,05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4431500,02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28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661944,25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4431472,33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29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661738,73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4431079,53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661715,01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4431034,18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31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661712,88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4431030,11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32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661874,65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4430877,92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33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661878,00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4430881,27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34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661913,00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4430916,24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35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661757,72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4431061,74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661916,23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4431230,89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37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662099,74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4431426,59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662683,40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4430879,64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662692,24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4430886,71</w:t>
            </w:r>
          </w:p>
        </w:tc>
      </w:tr>
    </w:tbl>
    <w:p>
      <w:pPr>
        <w:pStyle w:val="6"/>
        <w:spacing w:before="155"/>
      </w:pPr>
    </w:p>
    <w:p>
      <w:pPr>
        <w:pStyle w:val="6"/>
        <w:spacing w:line="360" w:lineRule="auto"/>
        <w:ind w:left="101" w:firstLine="708"/>
      </w:pPr>
      <w:r>
        <w:t>Ведомость</w:t>
      </w:r>
      <w:r>
        <w:rPr>
          <w:spacing w:val="40"/>
        </w:rPr>
        <w:t xml:space="preserve"> </w:t>
      </w:r>
      <w:r>
        <w:t>координат</w:t>
      </w:r>
      <w:r>
        <w:rPr>
          <w:spacing w:val="40"/>
        </w:rPr>
        <w:t xml:space="preserve"> </w:t>
      </w:r>
      <w:r>
        <w:t>поворотных</w:t>
      </w:r>
      <w:r>
        <w:rPr>
          <w:spacing w:val="40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границ</w:t>
      </w:r>
      <w:r>
        <w:rPr>
          <w:spacing w:val="40"/>
        </w:rPr>
        <w:t xml:space="preserve"> </w:t>
      </w:r>
      <w:r>
        <w:t>формируемых</w:t>
      </w:r>
      <w:r>
        <w:rPr>
          <w:spacing w:val="40"/>
        </w:rPr>
        <w:t xml:space="preserve"> </w:t>
      </w:r>
      <w:r>
        <w:t xml:space="preserve">земельных </w:t>
      </w:r>
      <w:r>
        <w:rPr>
          <w:spacing w:val="-2"/>
        </w:rPr>
        <w:t>участков.</w:t>
      </w:r>
    </w:p>
    <w:p>
      <w:pPr>
        <w:spacing w:after="0" w:line="360" w:lineRule="auto"/>
        <w:sectPr>
          <w:pgSz w:w="11900" w:h="16840"/>
          <w:pgMar w:top="920" w:right="580" w:bottom="1060" w:left="1600" w:header="0" w:footer="860" w:gutter="0"/>
          <w:cols w:space="720" w:num="1"/>
        </w:sectPr>
      </w:pP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94"/>
        <w:gridCol w:w="2895"/>
        <w:gridCol w:w="27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6589" w:type="dxa"/>
            <w:gridSpan w:val="2"/>
          </w:tcPr>
          <w:p>
            <w:pPr>
              <w:pStyle w:val="10"/>
              <w:spacing w:line="277" w:lineRule="exact"/>
              <w:ind w:left="439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образуемого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земельного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:ЗУ4</w:t>
            </w:r>
          </w:p>
        </w:tc>
        <w:tc>
          <w:tcPr>
            <w:tcW w:w="2758" w:type="dxa"/>
          </w:tcPr>
          <w:p>
            <w:pPr>
              <w:pStyle w:val="10"/>
              <w:spacing w:line="277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Площадь: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48868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кв.м.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589" w:type="dxa"/>
            <w:gridSpan w:val="2"/>
          </w:tcPr>
          <w:p>
            <w:pPr>
              <w:pStyle w:val="10"/>
              <w:spacing w:line="280" w:lineRule="exact"/>
              <w:ind w:left="5"/>
              <w:rPr>
                <w:sz w:val="26"/>
              </w:rPr>
            </w:pPr>
            <w:r>
              <w:rPr>
                <w:spacing w:val="-2"/>
                <w:sz w:val="26"/>
              </w:rPr>
              <w:t>Территориальная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зона</w:t>
            </w:r>
          </w:p>
        </w:tc>
        <w:tc>
          <w:tcPr>
            <w:tcW w:w="2758" w:type="dxa"/>
          </w:tcPr>
          <w:p>
            <w:pPr>
              <w:pStyle w:val="10"/>
              <w:spacing w:line="280" w:lineRule="exact"/>
              <w:ind w:left="106"/>
              <w:jc w:val="left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694" w:type="dxa"/>
            <w:vMerge w:val="restart"/>
          </w:tcPr>
          <w:p>
            <w:pPr>
              <w:pStyle w:val="10"/>
              <w:spacing w:before="21"/>
              <w:ind w:left="1120" w:hanging="742"/>
              <w:jc w:val="left"/>
              <w:rPr>
                <w:sz w:val="26"/>
              </w:rPr>
            </w:pPr>
            <w:r>
              <w:rPr>
                <w:sz w:val="26"/>
              </w:rPr>
              <w:t>Обозначение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характерных точек границ</w:t>
            </w:r>
          </w:p>
        </w:tc>
        <w:tc>
          <w:tcPr>
            <w:tcW w:w="5653" w:type="dxa"/>
            <w:gridSpan w:val="2"/>
          </w:tcPr>
          <w:p>
            <w:pPr>
              <w:pStyle w:val="10"/>
              <w:spacing w:line="280" w:lineRule="exact"/>
              <w:ind w:left="2"/>
              <w:rPr>
                <w:sz w:val="26"/>
              </w:rPr>
            </w:pPr>
            <w:r>
              <w:rPr>
                <w:sz w:val="26"/>
              </w:rPr>
              <w:t>Координаты,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>
            <w:pPr>
              <w:pStyle w:val="10"/>
              <w:spacing w:before="38" w:line="287" w:lineRule="exact"/>
              <w:ind w:left="10" w:right="3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X</w:t>
            </w:r>
          </w:p>
        </w:tc>
        <w:tc>
          <w:tcPr>
            <w:tcW w:w="2758" w:type="dxa"/>
          </w:tcPr>
          <w:p>
            <w:pPr>
              <w:pStyle w:val="10"/>
              <w:spacing w:before="38" w:line="287" w:lineRule="exact"/>
              <w:rPr>
                <w:i/>
                <w:sz w:val="26"/>
              </w:rPr>
            </w:pPr>
            <w:r>
              <w:rPr>
                <w:i/>
                <w:spacing w:val="-10"/>
                <w:sz w:val="26"/>
              </w:rPr>
              <w:t>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28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661944,25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4431472,33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40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661849,09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4431481,32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41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661717,47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4431344,08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661701,45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4431285,58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43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661716,32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4431204,79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44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661677,92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4431136,21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45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661651,07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4431088,27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31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661712,88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4431030,11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661715,01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4431034,18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94" w:type="dxa"/>
          </w:tcPr>
          <w:p>
            <w:pPr>
              <w:pStyle w:val="10"/>
              <w:spacing w:line="234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29</w:t>
            </w:r>
          </w:p>
        </w:tc>
        <w:tc>
          <w:tcPr>
            <w:tcW w:w="2895" w:type="dxa"/>
          </w:tcPr>
          <w:p>
            <w:pPr>
              <w:pStyle w:val="10"/>
              <w:spacing w:line="234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661738,73</w:t>
            </w:r>
          </w:p>
        </w:tc>
        <w:tc>
          <w:tcPr>
            <w:tcW w:w="2758" w:type="dxa"/>
          </w:tcPr>
          <w:p>
            <w:pPr>
              <w:pStyle w:val="10"/>
              <w:spacing w:line="234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4431079,53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94" w:type="dxa"/>
          </w:tcPr>
          <w:p>
            <w:pPr>
              <w:pStyle w:val="10"/>
              <w:spacing w:line="232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28</w:t>
            </w:r>
          </w:p>
        </w:tc>
        <w:tc>
          <w:tcPr>
            <w:tcW w:w="2895" w:type="dxa"/>
          </w:tcPr>
          <w:p>
            <w:pPr>
              <w:pStyle w:val="10"/>
              <w:spacing w:line="232" w:lineRule="exact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661944,25</w:t>
            </w:r>
          </w:p>
        </w:tc>
        <w:tc>
          <w:tcPr>
            <w:tcW w:w="2758" w:type="dxa"/>
          </w:tcPr>
          <w:p>
            <w:pPr>
              <w:pStyle w:val="10"/>
              <w:spacing w:line="232" w:lineRule="exact"/>
              <w:ind w:left="8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4431472,33</w:t>
            </w:r>
          </w:p>
        </w:tc>
      </w:tr>
    </w:tbl>
    <w:p>
      <w:pPr>
        <w:pStyle w:val="6"/>
      </w:pPr>
    </w:p>
    <w:p>
      <w:pPr>
        <w:pStyle w:val="6"/>
      </w:pPr>
    </w:p>
    <w:p>
      <w:pPr>
        <w:pStyle w:val="6"/>
        <w:spacing w:before="24"/>
      </w:pPr>
    </w:p>
    <w:p>
      <w:pPr>
        <w:pStyle w:val="3"/>
      </w:pPr>
      <w:r>
        <w:t>2.5.</w:t>
      </w:r>
      <w:r>
        <w:rPr>
          <w:b w:val="0"/>
          <w:i w:val="0"/>
          <w:spacing w:val="-11"/>
        </w:rPr>
        <w:t xml:space="preserve"> </w:t>
      </w:r>
      <w:r>
        <w:t>Обеспечение</w:t>
      </w:r>
      <w:r>
        <w:rPr>
          <w:b w:val="0"/>
          <w:i w:val="0"/>
          <w:spacing w:val="-10"/>
        </w:rPr>
        <w:t xml:space="preserve"> </w:t>
      </w:r>
      <w:r>
        <w:rPr>
          <w:spacing w:val="-2"/>
        </w:rPr>
        <w:t>доступа</w:t>
      </w:r>
    </w:p>
    <w:p>
      <w:pPr>
        <w:pStyle w:val="6"/>
        <w:spacing w:before="142" w:line="360" w:lineRule="auto"/>
        <w:ind w:left="101" w:firstLine="708"/>
      </w:pPr>
      <w:r>
        <w:t xml:space="preserve">Настоящим проектом предусматривается обеспечение доступа к земельным </w:t>
      </w:r>
      <w:r>
        <w:rPr>
          <w:spacing w:val="-2"/>
        </w:rPr>
        <w:t>участкам:</w:t>
      </w:r>
    </w:p>
    <w:p>
      <w:pPr>
        <w:pStyle w:val="6"/>
        <w:spacing w:before="1"/>
        <w:ind w:left="809"/>
      </w:pPr>
      <w:r>
        <w:t>1.</w:t>
      </w:r>
      <w:r>
        <w:rPr>
          <w:spacing w:val="53"/>
          <w:w w:val="150"/>
        </w:rPr>
        <w:t xml:space="preserve"> </w:t>
      </w:r>
      <w:r>
        <w:t>:ЗУ1,</w:t>
      </w:r>
      <w:r>
        <w:rPr>
          <w:spacing w:val="-3"/>
        </w:rPr>
        <w:t xml:space="preserve"> </w:t>
      </w:r>
      <w:r>
        <w:t>:ЗУ2,</w:t>
      </w:r>
      <w:r>
        <w:rPr>
          <w:spacing w:val="-7"/>
        </w:rPr>
        <w:t xml:space="preserve"> </w:t>
      </w:r>
      <w:r>
        <w:t>:ЗУ3,</w:t>
      </w:r>
      <w:r>
        <w:rPr>
          <w:spacing w:val="-6"/>
        </w:rPr>
        <w:t xml:space="preserve"> </w:t>
      </w:r>
      <w:r>
        <w:t>:ЗУ4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</w:t>
      </w:r>
      <w:r>
        <w:rPr>
          <w:spacing w:val="-7"/>
        </w:rPr>
        <w:t xml:space="preserve"> </w:t>
      </w:r>
      <w:r>
        <w:rPr>
          <w:spacing w:val="-2"/>
        </w:rPr>
        <w:t>11:04:0301001:308.</w:t>
      </w:r>
    </w:p>
    <w:p>
      <w:pPr>
        <w:pStyle w:val="3"/>
        <w:spacing w:before="157"/>
        <w:jc w:val="both"/>
      </w:pPr>
      <w:r>
        <w:t>2.7.</w:t>
      </w:r>
      <w:r>
        <w:rPr>
          <w:b w:val="0"/>
          <w:i w:val="0"/>
          <w:spacing w:val="-8"/>
        </w:rPr>
        <w:t xml:space="preserve"> </w:t>
      </w:r>
      <w:r>
        <w:t>Основные</w:t>
      </w:r>
      <w:r>
        <w:rPr>
          <w:b w:val="0"/>
          <w:i w:val="0"/>
          <w:spacing w:val="-8"/>
        </w:rPr>
        <w:t xml:space="preserve"> </w:t>
      </w:r>
      <w:r>
        <w:t>показатели</w:t>
      </w:r>
      <w:r>
        <w:rPr>
          <w:b w:val="0"/>
          <w:i w:val="0"/>
          <w:spacing w:val="-8"/>
        </w:rPr>
        <w:t xml:space="preserve"> </w:t>
      </w:r>
      <w:r>
        <w:t>по</w:t>
      </w:r>
      <w:r>
        <w:rPr>
          <w:b w:val="0"/>
          <w:i w:val="0"/>
          <w:spacing w:val="-8"/>
        </w:rPr>
        <w:t xml:space="preserve"> </w:t>
      </w:r>
      <w:r>
        <w:t>проекту</w:t>
      </w:r>
      <w:r>
        <w:rPr>
          <w:b w:val="0"/>
          <w:i w:val="0"/>
          <w:spacing w:val="-8"/>
        </w:rPr>
        <w:t xml:space="preserve"> </w:t>
      </w:r>
      <w:r>
        <w:rPr>
          <w:spacing w:val="-2"/>
        </w:rPr>
        <w:t>межевания</w:t>
      </w:r>
    </w:p>
    <w:p>
      <w:pPr>
        <w:pStyle w:val="6"/>
        <w:spacing w:before="140" w:line="360" w:lineRule="auto"/>
        <w:ind w:left="101" w:right="260" w:firstLine="708"/>
        <w:jc w:val="both"/>
      </w:pPr>
      <w:r>
        <w:t>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объектов в условиях сложившейся планировочной системы территории проектирования.</w:t>
      </w:r>
    </w:p>
    <w:p>
      <w:pPr>
        <w:pStyle w:val="6"/>
        <w:spacing w:before="159"/>
      </w:pPr>
    </w:p>
    <w:p>
      <w:pPr>
        <w:pStyle w:val="3"/>
        <w:spacing w:line="276" w:lineRule="auto"/>
        <w:ind w:left="271" w:right="260" w:firstLine="518"/>
      </w:pPr>
      <w:r>
        <w:t>2.8.</w:t>
      </w:r>
      <w:r>
        <w:rPr>
          <w:b w:val="0"/>
          <w:i w:val="0"/>
          <w:spacing w:val="-5"/>
        </w:rPr>
        <w:t xml:space="preserve"> </w:t>
      </w:r>
      <w:r>
        <w:t>Сведения</w:t>
      </w:r>
      <w:r>
        <w:rPr>
          <w:b w:val="0"/>
          <w:i w:val="0"/>
          <w:spacing w:val="-6"/>
        </w:rPr>
        <w:t xml:space="preserve"> </w:t>
      </w:r>
      <w:r>
        <w:t>о</w:t>
      </w:r>
      <w:r>
        <w:rPr>
          <w:b w:val="0"/>
          <w:i w:val="0"/>
          <w:spacing w:val="-8"/>
        </w:rPr>
        <w:t xml:space="preserve"> </w:t>
      </w:r>
      <w:r>
        <w:t>границах</w:t>
      </w:r>
      <w:r>
        <w:rPr>
          <w:b w:val="0"/>
          <w:i w:val="0"/>
          <w:spacing w:val="-7"/>
        </w:rPr>
        <w:t xml:space="preserve"> </w:t>
      </w:r>
      <w:r>
        <w:t>территории</w:t>
      </w:r>
      <w:r>
        <w:rPr>
          <w:b w:val="0"/>
          <w:i w:val="0"/>
          <w:spacing w:val="-8"/>
        </w:rPr>
        <w:t xml:space="preserve"> </w:t>
      </w:r>
      <w:r>
        <w:t>(элементе</w:t>
      </w:r>
      <w:r>
        <w:rPr>
          <w:b w:val="0"/>
          <w:i w:val="0"/>
          <w:spacing w:val="-7"/>
        </w:rPr>
        <w:t xml:space="preserve"> </w:t>
      </w:r>
      <w:r>
        <w:t>планировочной</w:t>
      </w:r>
      <w:r>
        <w:rPr>
          <w:b w:val="0"/>
          <w:i w:val="0"/>
        </w:rPr>
        <w:t xml:space="preserve"> </w:t>
      </w:r>
      <w:r>
        <w:t>структуры),</w:t>
      </w:r>
      <w:r>
        <w:rPr>
          <w:b w:val="0"/>
          <w:i w:val="0"/>
        </w:rPr>
        <w:t xml:space="preserve"> </w:t>
      </w:r>
      <w:r>
        <w:t>в</w:t>
      </w:r>
      <w:r>
        <w:rPr>
          <w:b w:val="0"/>
          <w:i w:val="0"/>
        </w:rPr>
        <w:t xml:space="preserve"> </w:t>
      </w:r>
      <w:r>
        <w:t>отношении</w:t>
      </w:r>
      <w:r>
        <w:rPr>
          <w:b w:val="0"/>
          <w:i w:val="0"/>
        </w:rPr>
        <w:t xml:space="preserve"> </w:t>
      </w:r>
      <w:r>
        <w:t>которой</w:t>
      </w:r>
      <w:r>
        <w:rPr>
          <w:b w:val="0"/>
          <w:i w:val="0"/>
        </w:rPr>
        <w:t xml:space="preserve"> </w:t>
      </w:r>
      <w:r>
        <w:t>утвержден</w:t>
      </w:r>
      <w:r>
        <w:rPr>
          <w:b w:val="0"/>
          <w:i w:val="0"/>
        </w:rPr>
        <w:t xml:space="preserve"> </w:t>
      </w:r>
      <w:r>
        <w:t>проект</w:t>
      </w:r>
      <w:r>
        <w:rPr>
          <w:b w:val="0"/>
          <w:i w:val="0"/>
        </w:rPr>
        <w:t xml:space="preserve"> </w:t>
      </w:r>
      <w:r>
        <w:t>межевания.</w:t>
      </w:r>
    </w:p>
    <w:p>
      <w:pPr>
        <w:pStyle w:val="6"/>
        <w:spacing w:before="67"/>
        <w:rPr>
          <w:b/>
          <w:i/>
          <w:sz w:val="20"/>
        </w:rPr>
      </w:pPr>
    </w:p>
    <w:tbl>
      <w:tblPr>
        <w:tblStyle w:val="5"/>
        <w:tblW w:w="0" w:type="auto"/>
        <w:tblInd w:w="23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1935"/>
        <w:gridCol w:w="16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181" w:type="dxa"/>
          </w:tcPr>
          <w:p>
            <w:pPr>
              <w:pStyle w:val="10"/>
              <w:spacing w:before="118"/>
              <w:ind w:left="9" w:right="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Точка</w:t>
            </w:r>
          </w:p>
        </w:tc>
        <w:tc>
          <w:tcPr>
            <w:tcW w:w="3628" w:type="dxa"/>
            <w:gridSpan w:val="2"/>
          </w:tcPr>
          <w:p>
            <w:pPr>
              <w:pStyle w:val="10"/>
              <w:spacing w:before="118"/>
              <w:ind w:left="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Координаты: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81" w:type="dxa"/>
          </w:tcPr>
          <w:p>
            <w:pPr>
              <w:pStyle w:val="10"/>
              <w:spacing w:before="109" w:line="215" w:lineRule="exact"/>
              <w:ind w:left="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0"/>
                <w:sz w:val="20"/>
              </w:rPr>
              <w:t>№</w:t>
            </w:r>
          </w:p>
        </w:tc>
        <w:tc>
          <w:tcPr>
            <w:tcW w:w="1935" w:type="dxa"/>
          </w:tcPr>
          <w:p>
            <w:pPr>
              <w:pStyle w:val="10"/>
              <w:spacing w:before="109" w:line="215" w:lineRule="exact"/>
              <w:ind w:left="10" w:right="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0"/>
                <w:sz w:val="20"/>
              </w:rPr>
              <w:t>X</w:t>
            </w:r>
          </w:p>
        </w:tc>
        <w:tc>
          <w:tcPr>
            <w:tcW w:w="1693" w:type="dxa"/>
          </w:tcPr>
          <w:p>
            <w:pPr>
              <w:pStyle w:val="10"/>
              <w:spacing w:before="109" w:line="215" w:lineRule="exact"/>
              <w:ind w:left="9" w:right="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0"/>
                <w:sz w:val="20"/>
              </w:rPr>
              <w:t>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662888,01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4430199,62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662800,37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4430507,22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81" w:type="dxa"/>
          </w:tcPr>
          <w:p>
            <w:pPr>
              <w:pStyle w:val="10"/>
              <w:spacing w:before="1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935" w:type="dxa"/>
          </w:tcPr>
          <w:p>
            <w:pPr>
              <w:pStyle w:val="10"/>
              <w:spacing w:before="10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662692,24</w:t>
            </w:r>
          </w:p>
        </w:tc>
        <w:tc>
          <w:tcPr>
            <w:tcW w:w="1693" w:type="dxa"/>
          </w:tcPr>
          <w:p>
            <w:pPr>
              <w:pStyle w:val="10"/>
              <w:spacing w:before="10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4430886,71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81" w:type="dxa"/>
          </w:tcPr>
          <w:p>
            <w:pPr>
              <w:pStyle w:val="10"/>
              <w:spacing w:before="1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935" w:type="dxa"/>
          </w:tcPr>
          <w:p>
            <w:pPr>
              <w:pStyle w:val="10"/>
              <w:spacing w:before="10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662663,62</w:t>
            </w:r>
          </w:p>
        </w:tc>
        <w:tc>
          <w:tcPr>
            <w:tcW w:w="1693" w:type="dxa"/>
          </w:tcPr>
          <w:p>
            <w:pPr>
              <w:pStyle w:val="10"/>
              <w:spacing w:before="10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4430987,15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662682,04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4431059,93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662448,54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4431327,75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662394,40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4431418,55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662388,69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4431468,25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662409,65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4431510,86</w:t>
            </w:r>
          </w:p>
        </w:tc>
      </w:tr>
    </w:tbl>
    <w:p>
      <w:pPr>
        <w:spacing w:after="0"/>
        <w:rPr>
          <w:sz w:val="22"/>
        </w:rPr>
        <w:sectPr>
          <w:pgSz w:w="11900" w:h="16840"/>
          <w:pgMar w:top="980" w:right="580" w:bottom="1060" w:left="1600" w:header="0" w:footer="860" w:gutter="0"/>
          <w:cols w:space="720" w:num="1"/>
        </w:sectPr>
      </w:pPr>
    </w:p>
    <w:p>
      <w:pPr>
        <w:pStyle w:val="6"/>
        <w:spacing w:before="5"/>
        <w:rPr>
          <w:b/>
          <w:i/>
          <w:sz w:val="2"/>
        </w:rPr>
      </w:pPr>
    </w:p>
    <w:tbl>
      <w:tblPr>
        <w:tblStyle w:val="5"/>
        <w:tblW w:w="0" w:type="auto"/>
        <w:tblInd w:w="23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1"/>
        <w:gridCol w:w="1935"/>
        <w:gridCol w:w="16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  <w:tcBorders>
              <w:top w:val="nil"/>
            </w:tcBorders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935" w:type="dxa"/>
            <w:tcBorders>
              <w:top w:val="nil"/>
            </w:tcBorders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662298,05</w:t>
            </w:r>
          </w:p>
        </w:tc>
        <w:tc>
          <w:tcPr>
            <w:tcW w:w="1693" w:type="dxa"/>
            <w:tcBorders>
              <w:top w:val="nil"/>
            </w:tcBorders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4431500,02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661944,25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4431472,33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661849,09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4431481,32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  <w:p>
            <w:pPr>
              <w:pStyle w:val="10"/>
              <w:spacing w:before="43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49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661717,47</w:t>
            </w:r>
          </w:p>
          <w:p>
            <w:pPr>
              <w:pStyle w:val="10"/>
              <w:spacing w:before="43"/>
              <w:ind w:left="49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661701,45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32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4431344,08</w:t>
            </w:r>
          </w:p>
          <w:p>
            <w:pPr>
              <w:pStyle w:val="10"/>
              <w:spacing w:before="43"/>
              <w:ind w:left="32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4431285,58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661716,32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4431204,79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661677,92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4431136,21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661651,07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4431088,27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662446,56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4430342,21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662456,42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4430332,98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662461,67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4430333,48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181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1935" w:type="dxa"/>
          </w:tcPr>
          <w:p>
            <w:pPr>
              <w:pStyle w:val="10"/>
              <w:spacing w:before="15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662490,66</w:t>
            </w:r>
          </w:p>
        </w:tc>
        <w:tc>
          <w:tcPr>
            <w:tcW w:w="1693" w:type="dxa"/>
          </w:tcPr>
          <w:p>
            <w:pPr>
              <w:pStyle w:val="10"/>
              <w:spacing w:before="15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4430306,28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662498,38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4430336,36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662731,30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4430086,88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662777,15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4430116,91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181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935" w:type="dxa"/>
          </w:tcPr>
          <w:p>
            <w:pPr>
              <w:pStyle w:val="10"/>
              <w:spacing w:before="17"/>
              <w:ind w:left="10"/>
              <w:rPr>
                <w:sz w:val="22"/>
              </w:rPr>
            </w:pPr>
            <w:r>
              <w:rPr>
                <w:spacing w:val="-2"/>
                <w:sz w:val="22"/>
              </w:rPr>
              <w:t>662888,01</w:t>
            </w:r>
          </w:p>
        </w:tc>
        <w:tc>
          <w:tcPr>
            <w:tcW w:w="1693" w:type="dxa"/>
          </w:tcPr>
          <w:p>
            <w:pPr>
              <w:pStyle w:val="10"/>
              <w:spacing w:before="17"/>
              <w:ind w:left="9"/>
              <w:rPr>
                <w:sz w:val="22"/>
              </w:rPr>
            </w:pPr>
            <w:r>
              <w:rPr>
                <w:spacing w:val="-2"/>
                <w:sz w:val="22"/>
              </w:rPr>
              <w:t>4430199,62</w:t>
            </w:r>
          </w:p>
        </w:tc>
      </w:tr>
    </w:tbl>
    <w:p>
      <w:pPr>
        <w:spacing w:after="0"/>
        <w:rPr>
          <w:sz w:val="22"/>
        </w:rPr>
        <w:sectPr>
          <w:pgSz w:w="11900" w:h="16840"/>
          <w:pgMar w:top="960" w:right="580" w:bottom="1060" w:left="1600" w:header="0" w:footer="860" w:gutter="0"/>
          <w:cols w:space="720" w:num="1"/>
        </w:sectPr>
      </w:pPr>
    </w:p>
    <w:p>
      <w:pPr>
        <w:spacing w:before="85"/>
        <w:ind w:left="7626" w:right="5992" w:firstLine="0"/>
        <w:jc w:val="center"/>
        <w:rPr>
          <w:b/>
          <w:sz w:val="17"/>
        </w:rPr>
      </w:pPr>
      <w:bookmarkStart w:id="3" w:name="Модель"/>
      <w:bookmarkEnd w:id="3"/>
      <w:r>
        <w:rPr>
          <w:b/>
          <w:sz w:val="17"/>
        </w:rPr>
        <w:t>Проект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межевания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территории.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Основная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часть.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Графическая</w:t>
      </w:r>
      <w:r>
        <w:rPr>
          <w:b/>
          <w:spacing w:val="7"/>
          <w:sz w:val="17"/>
        </w:rPr>
        <w:t xml:space="preserve"> </w:t>
      </w:r>
      <w:r>
        <w:rPr>
          <w:b/>
          <w:spacing w:val="-2"/>
          <w:sz w:val="17"/>
        </w:rPr>
        <w:t>часть.</w:t>
      </w:r>
    </w:p>
    <w:p>
      <w:pPr>
        <w:spacing w:before="179"/>
        <w:ind w:left="6683" w:right="5992" w:firstLine="0"/>
        <w:jc w:val="center"/>
        <w:rPr>
          <w:sz w:val="19"/>
        </w:rPr>
      </w:pPr>
      <w:r>
        <w:rPr>
          <w:sz w:val="19"/>
        </w:rPr>
        <w:t>Чертеж</w:t>
      </w:r>
      <w:r>
        <w:rPr>
          <w:spacing w:val="-9"/>
          <w:sz w:val="19"/>
        </w:rPr>
        <w:t xml:space="preserve"> </w:t>
      </w:r>
      <w:r>
        <w:rPr>
          <w:sz w:val="19"/>
        </w:rPr>
        <w:t>межевания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территории</w:t>
      </w:r>
    </w:p>
    <w:p>
      <w:pPr>
        <w:pStyle w:val="6"/>
        <w:spacing w:before="141"/>
        <w:rPr>
          <w:sz w:val="13"/>
        </w:rPr>
      </w:pPr>
    </w:p>
    <w:p>
      <w:pPr>
        <w:spacing w:before="0"/>
        <w:ind w:left="5095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1</w:t>
      </w: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26"/>
        <w:rPr>
          <w:rFonts w:ascii="Arial MT"/>
          <w:sz w:val="13"/>
        </w:rPr>
      </w:pPr>
    </w:p>
    <w:p>
      <w:pPr>
        <w:spacing w:before="0" w:line="139" w:lineRule="exact"/>
        <w:ind w:left="0" w:right="5632" w:firstLine="0"/>
        <w:jc w:val="center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2</w:t>
      </w:r>
    </w:p>
    <w:p>
      <w:pPr>
        <w:tabs>
          <w:tab w:val="left" w:pos="12633"/>
        </w:tabs>
        <w:spacing w:before="0" w:line="225" w:lineRule="auto"/>
        <w:ind w:left="4255" w:right="0" w:firstLine="0"/>
        <w:jc w:val="left"/>
        <w:rPr>
          <w:sz w:val="19"/>
        </w:rPr>
      </w:pPr>
      <w:r>
        <w:rPr>
          <w:rFonts w:ascii="Arial MT"/>
          <w:spacing w:val="-5"/>
          <w:position w:val="-6"/>
          <w:sz w:val="13"/>
        </w:rPr>
        <w:t>19</w:t>
      </w:r>
      <w:r>
        <w:rPr>
          <w:position w:val="-6"/>
          <w:sz w:val="13"/>
        </w:rPr>
        <w:tab/>
      </w:r>
      <w:r>
        <w:rPr>
          <w:color w:val="FF00FF"/>
          <w:spacing w:val="-2"/>
          <w:sz w:val="19"/>
        </w:rPr>
        <w:t>11:04:0301001</w:t>
      </w:r>
    </w:p>
    <w:p>
      <w:pPr>
        <w:pStyle w:val="6"/>
        <w:spacing w:before="206"/>
        <w:rPr>
          <w:sz w:val="20"/>
        </w:rPr>
      </w:pPr>
    </w:p>
    <w:p>
      <w:pPr>
        <w:spacing w:after="0"/>
        <w:rPr>
          <w:sz w:val="20"/>
        </w:rPr>
        <w:sectPr>
          <w:footerReference r:id="rId12" w:type="default"/>
          <w:pgSz w:w="23820" w:h="16840" w:orient="landscape"/>
          <w:pgMar w:top="140" w:right="660" w:bottom="0" w:left="820" w:header="0" w:footer="0" w:gutter="0"/>
          <w:cols w:space="720" w:num="1"/>
        </w:sectPr>
      </w:pPr>
    </w:p>
    <w:p>
      <w:pPr>
        <w:spacing w:before="99"/>
        <w:ind w:left="1132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18</w:t>
      </w:r>
    </w:p>
    <w:p>
      <w:pPr>
        <w:pStyle w:val="6"/>
        <w:spacing w:before="1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:264(2)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spacing w:before="78"/>
        <w:rPr>
          <w:rFonts w:ascii="Arial MT"/>
          <w:sz w:val="13"/>
        </w:rPr>
      </w:pPr>
    </w:p>
    <w:p>
      <w:pPr>
        <w:spacing w:before="0"/>
        <w:ind w:left="0" w:right="994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21</w:t>
      </w:r>
    </w:p>
    <w:p>
      <w:pPr>
        <w:spacing w:before="69"/>
        <w:ind w:left="470" w:right="4729" w:firstLine="0"/>
        <w:jc w:val="center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3</w:t>
      </w:r>
    </w:p>
    <w:p>
      <w:pPr>
        <w:spacing w:before="38" w:line="125" w:lineRule="exact"/>
        <w:ind w:left="0" w:right="4729" w:firstLine="0"/>
        <w:jc w:val="center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4</w:t>
      </w:r>
    </w:p>
    <w:p>
      <w:pPr>
        <w:spacing w:before="0" w:line="125" w:lineRule="exact"/>
        <w:ind w:left="2391" w:right="4729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20</w:t>
      </w:r>
    </w:p>
    <w:p>
      <w:pPr>
        <w:spacing w:before="121"/>
        <w:ind w:left="1217" w:right="0" w:firstLine="0"/>
        <w:jc w:val="left"/>
        <w:rPr>
          <w:sz w:val="19"/>
        </w:rPr>
      </w:pPr>
      <w:r>
        <w:rPr>
          <w:spacing w:val="-4"/>
          <w:sz w:val="19"/>
        </w:rPr>
        <w:t>:ЗУ1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6728" w:space="40"/>
            <w:col w:w="15572"/>
          </w:cols>
        </w:sectPr>
      </w:pPr>
    </w:p>
    <w:p>
      <w:pPr>
        <w:pStyle w:val="6"/>
        <w:spacing w:before="101"/>
        <w:rPr>
          <w:sz w:val="17"/>
        </w:rPr>
      </w:pPr>
    </w:p>
    <w:p>
      <w:pPr>
        <w:spacing w:before="0"/>
        <w:ind w:left="3937" w:right="7552" w:firstLine="0"/>
        <w:jc w:val="center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:1075</w:t>
      </w:r>
    </w:p>
    <w:p>
      <w:pPr>
        <w:pStyle w:val="6"/>
        <w:spacing w:before="68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57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:1085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55"/>
        <w:rPr>
          <w:rFonts w:ascii="Arial MT"/>
          <w:sz w:val="17"/>
        </w:rPr>
      </w:pPr>
    </w:p>
    <w:p>
      <w:pPr>
        <w:spacing w:before="0"/>
        <w:ind w:left="226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2"/>
          <w:w w:val="80"/>
          <w:sz w:val="17"/>
        </w:rPr>
        <w:t>:1076</w:t>
      </w:r>
    </w:p>
    <w:p>
      <w:pPr>
        <w:pStyle w:val="6"/>
        <w:spacing w:before="46"/>
        <w:rPr>
          <w:rFonts w:ascii="Arial MT"/>
          <w:sz w:val="17"/>
        </w:rPr>
      </w:pPr>
    </w:p>
    <w:p>
      <w:pPr>
        <w:spacing w:before="0" w:line="87" w:lineRule="exact"/>
        <w:ind w:left="140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:1084</w:t>
      </w:r>
    </w:p>
    <w:p>
      <w:pPr>
        <w:spacing w:before="98"/>
        <w:ind w:left="0" w:right="114" w:firstLine="0"/>
        <w:jc w:val="right"/>
        <w:rPr>
          <w:rFonts w:ascii="Arial MT"/>
          <w:sz w:val="13"/>
        </w:rPr>
      </w:pPr>
      <w:r>
        <w:br w:type="column"/>
      </w:r>
      <w:r>
        <w:rPr>
          <w:rFonts w:ascii="Arial MT"/>
          <w:w w:val="90"/>
          <w:position w:val="-7"/>
          <w:sz w:val="13"/>
        </w:rPr>
        <w:t>16</w:t>
      </w:r>
      <w:r>
        <w:rPr>
          <w:spacing w:val="56"/>
          <w:position w:val="-7"/>
          <w:sz w:val="13"/>
        </w:rPr>
        <w:t xml:space="preserve">  </w:t>
      </w:r>
      <w:r>
        <w:rPr>
          <w:rFonts w:ascii="Arial MT"/>
          <w:spacing w:val="-5"/>
          <w:w w:val="90"/>
          <w:sz w:val="13"/>
        </w:rPr>
        <w:t>17</w:t>
      </w:r>
    </w:p>
    <w:p>
      <w:pPr>
        <w:pStyle w:val="6"/>
        <w:spacing w:before="41"/>
        <w:rPr>
          <w:rFonts w:ascii="Arial MT"/>
          <w:sz w:val="13"/>
        </w:rPr>
      </w:pPr>
    </w:p>
    <w:p>
      <w:pPr>
        <w:spacing w:before="0"/>
        <w:ind w:left="1822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15</w:t>
      </w:r>
    </w:p>
    <w:p>
      <w:pPr>
        <w:spacing w:before="108"/>
        <w:ind w:left="1616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14</w:t>
      </w:r>
    </w:p>
    <w:p>
      <w:pPr>
        <w:spacing w:before="25"/>
        <w:ind w:left="1738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13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9"/>
        <w:rPr>
          <w:rFonts w:ascii="Arial MT"/>
          <w:sz w:val="13"/>
        </w:rPr>
      </w:pPr>
    </w:p>
    <w:p>
      <w:pPr>
        <w:spacing w:before="0"/>
        <w:ind w:left="217" w:right="753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22</w:t>
      </w:r>
    </w:p>
    <w:p>
      <w:pPr>
        <w:pStyle w:val="6"/>
        <w:spacing w:before="105"/>
        <w:rPr>
          <w:rFonts w:ascii="Arial MT"/>
          <w:sz w:val="13"/>
        </w:rPr>
      </w:pPr>
    </w:p>
    <w:p>
      <w:pPr>
        <w:tabs>
          <w:tab w:val="left" w:pos="3215"/>
        </w:tabs>
        <w:spacing w:before="1" w:line="154" w:lineRule="exact"/>
        <w:ind w:left="217" w:right="0" w:firstLine="0"/>
        <w:jc w:val="center"/>
        <w:rPr>
          <w:rFonts w:ascii="Arial MT"/>
          <w:sz w:val="13"/>
        </w:rPr>
      </w:pPr>
      <w:r>
        <w:rPr>
          <w:rFonts w:ascii="Arial MT"/>
          <w:color w:val="7F00FF"/>
          <w:spacing w:val="-4"/>
          <w:w w:val="90"/>
          <w:sz w:val="17"/>
        </w:rPr>
        <w:t>:1045</w:t>
      </w:r>
      <w:r>
        <w:rPr>
          <w:color w:val="7F00FF"/>
          <w:sz w:val="17"/>
        </w:rPr>
        <w:tab/>
      </w:r>
      <w:r>
        <w:rPr>
          <w:rFonts w:ascii="Arial MT"/>
          <w:spacing w:val="-5"/>
          <w:w w:val="90"/>
          <w:position w:val="9"/>
          <w:sz w:val="13"/>
        </w:rPr>
        <w:t>25</w:t>
      </w:r>
    </w:p>
    <w:p>
      <w:pPr>
        <w:spacing w:after="0" w:line="154" w:lineRule="exact"/>
        <w:jc w:val="center"/>
        <w:rPr>
          <w:rFonts w:ascii="Arial MT"/>
          <w:sz w:val="13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4">
            <w:col w:w="4174" w:space="40"/>
            <w:col w:w="580" w:space="39"/>
            <w:col w:w="1981" w:space="4987"/>
            <w:col w:w="10539"/>
          </w:cols>
        </w:sectPr>
      </w:pPr>
    </w:p>
    <w:p>
      <w:pPr>
        <w:spacing w:before="1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:1140</w:t>
      </w:r>
    </w:p>
    <w:p>
      <w:pPr>
        <w:spacing w:before="191"/>
        <w:ind w:left="356" w:right="0" w:firstLine="0"/>
        <w:jc w:val="left"/>
        <w:rPr>
          <w:rFonts w:ascii="Arial MT"/>
          <w:sz w:val="17"/>
        </w:rPr>
      </w:pPr>
      <w:r>
        <w:br w:type="column"/>
      </w:r>
      <w:r>
        <w:rPr>
          <w:rFonts w:ascii="Arial MT"/>
          <w:color w:val="FF7F00"/>
          <w:spacing w:val="-2"/>
          <w:w w:val="80"/>
          <w:sz w:val="17"/>
        </w:rPr>
        <w:t>:1063(1)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92"/>
        <w:rPr>
          <w:rFonts w:ascii="Arial MT"/>
          <w:sz w:val="13"/>
        </w:rPr>
      </w:pPr>
    </w:p>
    <w:p>
      <w:pPr>
        <w:spacing w:before="0"/>
        <w:ind w:left="0" w:right="769" w:firstLine="0"/>
        <w:jc w:val="righ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5</w:t>
      </w:r>
    </w:p>
    <w:p>
      <w:pPr>
        <w:spacing w:before="124"/>
        <w:ind w:left="0" w:right="512" w:firstLine="0"/>
        <w:jc w:val="righ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6</w:t>
      </w:r>
    </w:p>
    <w:p>
      <w:pPr>
        <w:tabs>
          <w:tab w:val="left" w:pos="3524"/>
        </w:tabs>
        <w:spacing w:before="45"/>
        <w:ind w:left="3107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position w:val="-4"/>
          <w:sz w:val="13"/>
        </w:rPr>
        <w:t>7</w:t>
      </w:r>
      <w:r>
        <w:rPr>
          <w:position w:val="-4"/>
          <w:sz w:val="13"/>
        </w:rPr>
        <w:tab/>
      </w:r>
      <w:r>
        <w:rPr>
          <w:rFonts w:ascii="Arial MT"/>
          <w:spacing w:val="-10"/>
          <w:w w:val="90"/>
          <w:sz w:val="13"/>
        </w:rPr>
        <w:t>9</w:t>
      </w:r>
    </w:p>
    <w:p>
      <w:pPr>
        <w:tabs>
          <w:tab w:val="left" w:pos="3742"/>
        </w:tabs>
        <w:spacing w:before="67"/>
        <w:ind w:left="3306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position w:val="-2"/>
          <w:sz w:val="13"/>
        </w:rPr>
        <w:t>8</w:t>
      </w:r>
      <w:r>
        <w:rPr>
          <w:position w:val="-2"/>
          <w:sz w:val="13"/>
        </w:rPr>
        <w:tab/>
      </w:r>
      <w:r>
        <w:rPr>
          <w:rFonts w:ascii="Arial MT"/>
          <w:spacing w:val="-12"/>
          <w:w w:val="90"/>
          <w:sz w:val="13"/>
        </w:rPr>
        <w:t>10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45"/>
        <w:rPr>
          <w:rFonts w:ascii="Arial MT"/>
          <w:sz w:val="17"/>
        </w:rPr>
      </w:pPr>
    </w:p>
    <w:p>
      <w:pPr>
        <w:spacing w:before="0"/>
        <w:ind w:left="0" w:right="38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:1137</w:t>
      </w:r>
    </w:p>
    <w:p>
      <w:pPr>
        <w:tabs>
          <w:tab w:val="left" w:pos="4571"/>
        </w:tabs>
        <w:spacing w:before="0" w:line="235" w:lineRule="auto"/>
        <w:ind w:left="4063" w:right="0" w:firstLine="0"/>
        <w:jc w:val="left"/>
        <w:rPr>
          <w:rFonts w:ascii="Arial MT"/>
          <w:sz w:val="13"/>
        </w:rPr>
      </w:pPr>
      <w:r>
        <w:br w:type="column"/>
      </w:r>
      <w:r>
        <w:rPr>
          <w:rFonts w:ascii="Arial MT"/>
          <w:spacing w:val="-5"/>
          <w:w w:val="90"/>
          <w:sz w:val="13"/>
        </w:rPr>
        <w:t>23</w:t>
      </w:r>
      <w:r>
        <w:rPr>
          <w:sz w:val="13"/>
        </w:rPr>
        <w:tab/>
      </w:r>
      <w:r>
        <w:rPr>
          <w:rFonts w:ascii="Arial MT"/>
          <w:spacing w:val="-5"/>
          <w:w w:val="90"/>
          <w:position w:val="-5"/>
          <w:sz w:val="13"/>
        </w:rPr>
        <w:t>24</w:t>
      </w:r>
    </w:p>
    <w:p>
      <w:pPr>
        <w:pStyle w:val="6"/>
        <w:spacing w:before="74"/>
        <w:rPr>
          <w:rFonts w:ascii="Arial MT"/>
          <w:sz w:val="13"/>
        </w:rPr>
      </w:pPr>
    </w:p>
    <w:p>
      <w:pPr>
        <w:spacing w:before="0" w:line="180" w:lineRule="exact"/>
        <w:ind w:left="4497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:264(1)</w:t>
      </w:r>
    </w:p>
    <w:p>
      <w:pPr>
        <w:spacing w:before="0" w:line="203" w:lineRule="exact"/>
        <w:ind w:left="4500" w:right="0" w:firstLine="0"/>
        <w:jc w:val="left"/>
        <w:rPr>
          <w:sz w:val="19"/>
        </w:rPr>
      </w:pPr>
      <w:r>
        <w:rPr>
          <w:spacing w:val="-2"/>
          <w:sz w:val="19"/>
        </w:rPr>
        <w:t>:ЗУ2(1)</w:t>
      </w:r>
    </w:p>
    <w:p>
      <w:pPr>
        <w:pStyle w:val="6"/>
        <w:spacing w:before="69"/>
        <w:rPr>
          <w:sz w:val="19"/>
        </w:rPr>
      </w:pPr>
    </w:p>
    <w:p>
      <w:pPr>
        <w:spacing w:before="0"/>
        <w:ind w:left="1467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26</w:t>
      </w:r>
    </w:p>
    <w:p>
      <w:pPr>
        <w:spacing w:after="0"/>
        <w:jc w:val="center"/>
        <w:rPr>
          <w:rFonts w:ascii="Arial MT"/>
          <w:sz w:val="13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5">
            <w:col w:w="4416" w:space="40"/>
            <w:col w:w="882" w:space="39"/>
            <w:col w:w="3861" w:space="39"/>
            <w:col w:w="4078" w:space="255"/>
            <w:col w:w="8730"/>
          </w:cols>
        </w:sect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9"/>
        <w:rPr>
          <w:rFonts w:ascii="Arial MT"/>
          <w:sz w:val="17"/>
        </w:rPr>
      </w:pPr>
    </w:p>
    <w:p>
      <w:pPr>
        <w:spacing w:before="0"/>
        <w:ind w:left="5193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:1080</w:t>
      </w:r>
    </w:p>
    <w:p>
      <w:pPr>
        <w:pStyle w:val="6"/>
        <w:spacing w:before="2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:1083</w:t>
      </w:r>
    </w:p>
    <w:p>
      <w:pPr>
        <w:spacing w:before="50" w:line="240" w:lineRule="auto"/>
        <w:rPr>
          <w:rFonts w:ascii="Arial MT"/>
          <w:sz w:val="17"/>
        </w:rPr>
      </w:pPr>
      <w:r>
        <w:br w:type="column"/>
      </w:r>
    </w:p>
    <w:p>
      <w:pPr>
        <w:spacing w:before="0"/>
        <w:ind w:left="377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:1092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5429" w:space="40"/>
            <w:col w:w="16871"/>
          </w:cols>
        </w:sect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6"/>
        <w:rPr>
          <w:rFonts w:ascii="Arial MT"/>
          <w:sz w:val="17"/>
        </w:rPr>
      </w:pPr>
    </w:p>
    <w:p>
      <w:pPr>
        <w:tabs>
          <w:tab w:val="left" w:pos="17572"/>
        </w:tabs>
        <w:spacing w:before="0"/>
        <w:ind w:left="6650" w:right="0" w:firstLine="0"/>
        <w:jc w:val="left"/>
        <w:rPr>
          <w:rFonts w:ascii="Arial MT"/>
          <w:sz w:val="13"/>
        </w:rPr>
      </w:pPr>
      <w:r>
        <w:rPr>
          <w:rFonts w:ascii="Arial MT"/>
          <w:color w:val="FF7F00"/>
          <w:spacing w:val="-4"/>
          <w:w w:val="90"/>
          <w:sz w:val="17"/>
        </w:rPr>
        <w:t>:1077</w:t>
      </w:r>
      <w:r>
        <w:rPr>
          <w:color w:val="FF7F00"/>
          <w:sz w:val="17"/>
        </w:rPr>
        <w:tab/>
      </w:r>
      <w:r>
        <w:rPr>
          <w:rFonts w:ascii="Arial MT"/>
          <w:spacing w:val="-5"/>
          <w:w w:val="90"/>
          <w:position w:val="-5"/>
          <w:sz w:val="13"/>
        </w:rPr>
        <w:t>37</w:t>
      </w:r>
    </w:p>
    <w:p>
      <w:pPr>
        <w:pStyle w:val="6"/>
        <w:spacing w:before="225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/>
        <w:ind w:left="0" w:right="84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:1078</w:t>
      </w:r>
    </w:p>
    <w:p>
      <w:pPr>
        <w:pStyle w:val="6"/>
        <w:spacing w:before="149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:1079</w:t>
      </w:r>
    </w:p>
    <w:p>
      <w:pPr>
        <w:spacing w:before="45" w:line="240" w:lineRule="auto"/>
        <w:rPr>
          <w:rFonts w:ascii="Arial MT"/>
          <w:sz w:val="17"/>
        </w:rPr>
      </w:pPr>
      <w:r>
        <w:br w:type="column"/>
      </w:r>
    </w:p>
    <w:p>
      <w:pPr>
        <w:spacing w:before="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:308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124"/>
        <w:rPr>
          <w:rFonts w:ascii="Arial MT"/>
          <w:sz w:val="13"/>
        </w:rPr>
      </w:pPr>
    </w:p>
    <w:p>
      <w:pPr>
        <w:spacing w:before="0"/>
        <w:ind w:left="1538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11</w:t>
      </w:r>
    </w:p>
    <w:p>
      <w:pPr>
        <w:tabs>
          <w:tab w:val="left" w:pos="5042"/>
          <w:tab w:val="left" w:pos="7696"/>
        </w:tabs>
        <w:spacing w:before="52" w:line="158" w:lineRule="auto"/>
        <w:ind w:left="1807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position w:val="-6"/>
          <w:sz w:val="13"/>
        </w:rPr>
        <w:t>38</w:t>
      </w:r>
      <w:r>
        <w:rPr>
          <w:position w:val="-6"/>
          <w:sz w:val="13"/>
        </w:rPr>
        <w:tab/>
      </w:r>
      <w:r>
        <w:rPr>
          <w:rFonts w:ascii="Arial MT"/>
          <w:spacing w:val="-5"/>
          <w:w w:val="90"/>
          <w:sz w:val="13"/>
        </w:rPr>
        <w:t>36</w:t>
      </w:r>
      <w:r>
        <w:rPr>
          <w:sz w:val="13"/>
        </w:rPr>
        <w:tab/>
      </w:r>
      <w:r>
        <w:rPr>
          <w:rFonts w:ascii="Arial MT"/>
          <w:spacing w:val="-5"/>
          <w:w w:val="90"/>
          <w:position w:val="2"/>
          <w:sz w:val="13"/>
        </w:rPr>
        <w:t>28</w:t>
      </w:r>
    </w:p>
    <w:p>
      <w:pPr>
        <w:spacing w:after="0" w:line="158" w:lineRule="auto"/>
        <w:jc w:val="left"/>
        <w:rPr>
          <w:rFonts w:ascii="Arial MT"/>
          <w:sz w:val="13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3">
            <w:col w:w="7635" w:space="40"/>
            <w:col w:w="3024" w:space="39"/>
            <w:col w:w="11602"/>
          </w:cols>
        </w:sectPr>
      </w:pPr>
    </w:p>
    <w:p>
      <w:pPr>
        <w:spacing w:before="2"/>
        <w:ind w:left="0" w:right="38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:661(2)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77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:327</w:t>
      </w:r>
    </w:p>
    <w:p>
      <w:pPr>
        <w:spacing w:before="168"/>
        <w:ind w:left="0" w:right="38" w:firstLine="0"/>
        <w:jc w:val="right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:285</w:t>
      </w:r>
    </w:p>
    <w:p>
      <w:pPr>
        <w:spacing w:before="27" w:line="114" w:lineRule="exact"/>
        <w:ind w:left="0" w:right="0" w:firstLine="0"/>
        <w:jc w:val="right"/>
        <w:rPr>
          <w:rFonts w:ascii="Arial MT"/>
          <w:sz w:val="13"/>
        </w:rPr>
      </w:pPr>
      <w:r>
        <w:br w:type="column"/>
      </w:r>
      <w:r>
        <w:rPr>
          <w:rFonts w:ascii="Arial MT"/>
          <w:spacing w:val="-5"/>
          <w:w w:val="90"/>
          <w:sz w:val="13"/>
        </w:rPr>
        <w:t>34</w:t>
      </w:r>
    </w:p>
    <w:p>
      <w:pPr>
        <w:spacing w:before="0" w:line="184" w:lineRule="exact"/>
        <w:ind w:left="0" w:right="210" w:firstLine="0"/>
        <w:jc w:val="right"/>
        <w:rPr>
          <w:sz w:val="19"/>
        </w:rPr>
      </w:pPr>
      <w:r>
        <w:rPr>
          <w:rFonts w:ascii="Arial MT" w:hAnsi="Arial MT"/>
          <w:sz w:val="19"/>
          <w:vertAlign w:val="subscript"/>
        </w:rPr>
        <w:t>12</w:t>
      </w:r>
      <w:r>
        <w:rPr>
          <w:spacing w:val="49"/>
          <w:sz w:val="19"/>
          <w:vertAlign w:val="baseline"/>
        </w:rPr>
        <w:t xml:space="preserve"> </w:t>
      </w:r>
      <w:r>
        <w:rPr>
          <w:spacing w:val="-2"/>
          <w:sz w:val="19"/>
          <w:vertAlign w:val="baseline"/>
        </w:rPr>
        <w:t>:ЗУ2(2)</w:t>
      </w:r>
    </w:p>
    <w:p>
      <w:pPr>
        <w:tabs>
          <w:tab w:val="left" w:pos="3225"/>
        </w:tabs>
        <w:spacing w:before="70" w:line="157" w:lineRule="exact"/>
        <w:ind w:left="2872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39</w:t>
      </w:r>
      <w:r>
        <w:rPr>
          <w:sz w:val="13"/>
        </w:rPr>
        <w:tab/>
      </w:r>
      <w:r>
        <w:rPr>
          <w:rFonts w:ascii="Arial MT"/>
          <w:spacing w:val="-5"/>
          <w:w w:val="90"/>
          <w:position w:val="1"/>
          <w:sz w:val="13"/>
        </w:rPr>
        <w:t>33</w:t>
      </w:r>
    </w:p>
    <w:p>
      <w:pPr>
        <w:spacing w:before="0" w:line="147" w:lineRule="exact"/>
        <w:ind w:left="3026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32</w:t>
      </w:r>
    </w:p>
    <w:p>
      <w:pPr>
        <w:spacing w:before="57"/>
        <w:ind w:left="0" w:right="0" w:firstLine="0"/>
        <w:jc w:val="right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:1100</w:t>
      </w:r>
    </w:p>
    <w:p>
      <w:pPr>
        <w:spacing w:before="0" w:line="240" w:lineRule="auto"/>
        <w:rPr>
          <w:rFonts w:ascii="Arial MT"/>
          <w:sz w:val="19"/>
        </w:rPr>
      </w:pPr>
      <w:r>
        <w:br w:type="column"/>
      </w:r>
    </w:p>
    <w:p>
      <w:pPr>
        <w:pStyle w:val="6"/>
        <w:spacing w:before="53"/>
        <w:rPr>
          <w:rFonts w:ascii="Arial MT"/>
          <w:sz w:val="19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spacing w:val="-4"/>
          <w:sz w:val="19"/>
        </w:rPr>
        <w:t>:ЗУ3</w:t>
      </w:r>
    </w:p>
    <w:p>
      <w:pPr>
        <w:spacing w:before="0" w:line="240" w:lineRule="auto"/>
        <w:rPr>
          <w:sz w:val="13"/>
        </w:rPr>
      </w:pPr>
      <w:r>
        <w:br w:type="column"/>
      </w:r>
    </w:p>
    <w:p>
      <w:pPr>
        <w:pStyle w:val="6"/>
        <w:rPr>
          <w:sz w:val="13"/>
        </w:rPr>
      </w:pPr>
    </w:p>
    <w:p>
      <w:pPr>
        <w:pStyle w:val="6"/>
        <w:rPr>
          <w:sz w:val="13"/>
        </w:rPr>
      </w:pPr>
    </w:p>
    <w:p>
      <w:pPr>
        <w:pStyle w:val="6"/>
        <w:rPr>
          <w:sz w:val="13"/>
        </w:rPr>
      </w:pPr>
    </w:p>
    <w:p>
      <w:pPr>
        <w:pStyle w:val="6"/>
        <w:spacing w:before="24"/>
        <w:rPr>
          <w:sz w:val="13"/>
        </w:rPr>
      </w:pPr>
    </w:p>
    <w:p>
      <w:pPr>
        <w:spacing w:before="0"/>
        <w:ind w:left="0" w:right="1302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40</w:t>
      </w:r>
    </w:p>
    <w:p>
      <w:pPr>
        <w:pStyle w:val="6"/>
        <w:spacing w:before="4"/>
        <w:rPr>
          <w:rFonts w:ascii="Arial MT"/>
          <w:sz w:val="13"/>
        </w:rPr>
      </w:pPr>
    </w:p>
    <w:p>
      <w:pPr>
        <w:spacing w:before="0"/>
        <w:ind w:left="0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:1054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7">
            <w:col w:w="3156" w:space="1606"/>
            <w:col w:w="2944" w:space="39"/>
            <w:col w:w="1239" w:space="95"/>
            <w:col w:w="3711" w:space="40"/>
            <w:col w:w="1475" w:space="39"/>
            <w:col w:w="1784" w:space="10"/>
            <w:col w:w="6202"/>
          </w:cols>
        </w:sectPr>
      </w:pPr>
    </w:p>
    <w:p>
      <w:pPr>
        <w:spacing w:before="124" w:line="193" w:lineRule="exact"/>
        <w:ind w:left="2817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5"/>
          <w:w w:val="90"/>
          <w:sz w:val="17"/>
        </w:rPr>
        <w:t>:2</w:t>
      </w:r>
    </w:p>
    <w:p>
      <w:pPr>
        <w:spacing w:before="0" w:line="193" w:lineRule="exact"/>
        <w:ind w:left="1711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:661(1)</w:t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25"/>
        <w:rPr>
          <w:rFonts w:ascii="Arial MT"/>
          <w:sz w:val="17"/>
        </w:rPr>
      </w:pPr>
    </w:p>
    <w:p>
      <w:pPr>
        <w:spacing w:before="0" w:line="232" w:lineRule="exact"/>
        <w:ind w:left="211" w:right="0" w:firstLine="0"/>
        <w:jc w:val="left"/>
        <w:rPr>
          <w:sz w:val="22"/>
        </w:rPr>
      </w:pPr>
      <w:r>
        <w:rPr>
          <w:sz w:val="22"/>
        </w:rPr>
        <w:t>Условные</w:t>
      </w:r>
      <w:r>
        <w:rPr>
          <w:spacing w:val="29"/>
          <w:sz w:val="22"/>
        </w:rPr>
        <w:t xml:space="preserve"> </w:t>
      </w:r>
      <w:r>
        <w:rPr>
          <w:spacing w:val="-2"/>
          <w:sz w:val="22"/>
        </w:rPr>
        <w:t>обозначения:</w:t>
      </w:r>
    </w:p>
    <w:p>
      <w:pPr>
        <w:spacing w:before="0" w:line="80" w:lineRule="exact"/>
        <w:ind w:left="679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1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32"/>
        <w:rPr>
          <w:rFonts w:ascii="Arial MT"/>
          <w:sz w:val="17"/>
        </w:rPr>
      </w:pPr>
    </w:p>
    <w:p>
      <w:pPr>
        <w:spacing w:before="0"/>
        <w:ind w:left="211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:258</w:t>
      </w:r>
    </w:p>
    <w:p>
      <w:pPr>
        <w:spacing w:before="45" w:line="240" w:lineRule="auto"/>
        <w:rPr>
          <w:rFonts w:ascii="Arial MT"/>
          <w:sz w:val="13"/>
        </w:rPr>
      </w:pPr>
      <w:r>
        <w:br w:type="column"/>
      </w:r>
    </w:p>
    <w:p>
      <w:pPr>
        <w:spacing w:before="1"/>
        <w:ind w:left="544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35</w:t>
      </w:r>
    </w:p>
    <w:p>
      <w:pPr>
        <w:pStyle w:val="6"/>
        <w:spacing w:before="87"/>
        <w:rPr>
          <w:rFonts w:ascii="Arial MT"/>
          <w:sz w:val="13"/>
        </w:rPr>
      </w:pPr>
    </w:p>
    <w:p>
      <w:pPr>
        <w:spacing w:before="0"/>
        <w:ind w:left="245" w:right="473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29</w:t>
      </w:r>
    </w:p>
    <w:p>
      <w:pPr>
        <w:spacing w:before="105" w:line="144" w:lineRule="exact"/>
        <w:ind w:left="441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30</w:t>
      </w:r>
    </w:p>
    <w:p>
      <w:pPr>
        <w:tabs>
          <w:tab w:val="left" w:pos="2078"/>
        </w:tabs>
        <w:spacing w:before="0" w:line="144" w:lineRule="exact"/>
        <w:ind w:left="211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31</w:t>
      </w:r>
      <w:r>
        <w:rPr>
          <w:sz w:val="13"/>
        </w:rPr>
        <w:tab/>
      </w:r>
      <w:r>
        <w:rPr>
          <w:rFonts w:ascii="Arial MT"/>
          <w:spacing w:val="-13"/>
          <w:w w:val="90"/>
          <w:sz w:val="13"/>
        </w:rPr>
        <w:t>43</w:t>
      </w:r>
    </w:p>
    <w:p>
      <w:pPr>
        <w:spacing w:before="131"/>
        <w:ind w:left="0" w:right="557" w:firstLine="0"/>
        <w:jc w:val="righ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44</w:t>
      </w:r>
    </w:p>
    <w:p>
      <w:pPr>
        <w:pStyle w:val="6"/>
        <w:spacing w:before="71"/>
        <w:rPr>
          <w:rFonts w:ascii="Arial MT"/>
          <w:sz w:val="13"/>
        </w:rPr>
      </w:pPr>
    </w:p>
    <w:p>
      <w:pPr>
        <w:spacing w:before="0"/>
        <w:ind w:left="0" w:right="473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45</w:t>
      </w:r>
    </w:p>
    <w:p>
      <w:pPr>
        <w:spacing w:before="125"/>
        <w:ind w:left="180" w:right="0" w:firstLine="0"/>
        <w:jc w:val="left"/>
        <w:rPr>
          <w:sz w:val="19"/>
        </w:rPr>
      </w:pPr>
      <w:r>
        <w:br w:type="column"/>
      </w:r>
      <w:r>
        <w:rPr>
          <w:spacing w:val="-4"/>
          <w:sz w:val="19"/>
        </w:rPr>
        <w:t>:ЗУ4</w:t>
      </w:r>
    </w:p>
    <w:p>
      <w:pPr>
        <w:pStyle w:val="6"/>
        <w:rPr>
          <w:sz w:val="19"/>
        </w:rPr>
      </w:pPr>
    </w:p>
    <w:p>
      <w:pPr>
        <w:pStyle w:val="6"/>
        <w:spacing w:before="70"/>
        <w:rPr>
          <w:sz w:val="19"/>
        </w:rPr>
      </w:pPr>
    </w:p>
    <w:p>
      <w:pPr>
        <w:spacing w:before="0"/>
        <w:ind w:left="1374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41</w:t>
      </w:r>
    </w:p>
    <w:p>
      <w:pPr>
        <w:spacing w:before="14"/>
        <w:ind w:left="174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42</w:t>
      </w:r>
    </w:p>
    <w:p>
      <w:pPr>
        <w:spacing w:before="0" w:line="240" w:lineRule="auto"/>
        <w:rPr>
          <w:rFonts w:ascii="Arial MT"/>
          <w:sz w:val="19"/>
        </w:rPr>
      </w:pPr>
      <w:r>
        <w:br w:type="column"/>
      </w: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spacing w:before="199"/>
        <w:rPr>
          <w:rFonts w:ascii="Arial MT"/>
          <w:sz w:val="19"/>
        </w:rPr>
      </w:pPr>
    </w:p>
    <w:p>
      <w:pPr>
        <w:spacing w:before="0"/>
        <w:ind w:left="211" w:right="0" w:firstLine="0"/>
        <w:jc w:val="left"/>
        <w:rPr>
          <w:sz w:val="19"/>
        </w:rPr>
      </w:pPr>
      <w:r>
        <w:rPr>
          <w:sz w:val="19"/>
        </w:rPr>
        <w:t>М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1:5000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5">
            <w:col w:w="2976" w:space="7028"/>
            <w:col w:w="526" w:space="2939"/>
            <w:col w:w="2196" w:space="39"/>
            <w:col w:w="1573" w:space="3995"/>
            <w:col w:w="1068"/>
          </w:cols>
        </w:sectPr>
      </w:pPr>
    </w:p>
    <w:p>
      <w:pPr>
        <w:pStyle w:val="6"/>
        <w:rPr>
          <w:sz w:val="19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32385</wp:posOffset>
            </wp:positionH>
            <wp:positionV relativeFrom="page">
              <wp:posOffset>30480</wp:posOffset>
            </wp:positionV>
            <wp:extent cx="15046325" cy="10641965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445" cy="106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19"/>
        </w:rPr>
      </w:pPr>
    </w:p>
    <w:p>
      <w:pPr>
        <w:pStyle w:val="6"/>
        <w:rPr>
          <w:sz w:val="19"/>
        </w:rPr>
      </w:pPr>
    </w:p>
    <w:p>
      <w:pPr>
        <w:pStyle w:val="6"/>
        <w:spacing w:before="148"/>
        <w:rPr>
          <w:sz w:val="19"/>
        </w:rPr>
      </w:pPr>
    </w:p>
    <w:p>
      <w:pPr>
        <w:spacing w:before="0"/>
        <w:ind w:left="70" w:right="0" w:firstLine="0"/>
        <w:jc w:val="center"/>
        <w:rPr>
          <w:sz w:val="19"/>
        </w:rPr>
      </w:pPr>
      <w:r>
        <w:rPr>
          <w:color w:val="FF00FF"/>
          <w:spacing w:val="-2"/>
          <w:sz w:val="19"/>
        </w:rPr>
        <w:t>11:04:0301001</w:t>
      </w:r>
    </w:p>
    <w:p>
      <w:pPr>
        <w:spacing w:before="34" w:line="208" w:lineRule="exact"/>
        <w:ind w:left="32" w:right="0" w:firstLine="0"/>
        <w:jc w:val="center"/>
        <w:rPr>
          <w:sz w:val="19"/>
        </w:rPr>
      </w:pPr>
      <w:r>
        <w:rPr>
          <w:color w:val="7F00FF"/>
          <w:spacing w:val="-2"/>
          <w:sz w:val="19"/>
        </w:rPr>
        <w:t>:1100</w:t>
      </w:r>
    </w:p>
    <w:p>
      <w:pPr>
        <w:spacing w:before="0" w:line="185" w:lineRule="exact"/>
        <w:ind w:left="30" w:right="0" w:firstLine="0"/>
        <w:jc w:val="center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:1079</w:t>
      </w:r>
    </w:p>
    <w:p>
      <w:pPr>
        <w:spacing w:before="5"/>
        <w:ind w:left="70" w:right="26" w:firstLine="0"/>
        <w:jc w:val="center"/>
        <w:rPr>
          <w:sz w:val="19"/>
        </w:rPr>
      </w:pPr>
      <w:r>
        <w:rPr>
          <w:spacing w:val="-4"/>
          <w:sz w:val="19"/>
        </w:rPr>
        <w:t>:ЗУ1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0" w:after="0" w:line="193" w:lineRule="exact"/>
        <w:ind w:left="228" w:right="0" w:hanging="101"/>
        <w:jc w:val="left"/>
        <w:rPr>
          <w:sz w:val="17"/>
        </w:rPr>
      </w:pPr>
      <w:r>
        <w:br w:type="column"/>
      </w:r>
      <w:r>
        <w:rPr>
          <w:sz w:val="17"/>
        </w:rPr>
        <w:t>граница</w:t>
      </w:r>
      <w:r>
        <w:rPr>
          <w:spacing w:val="17"/>
          <w:sz w:val="17"/>
        </w:rPr>
        <w:t xml:space="preserve"> </w:t>
      </w:r>
      <w:r>
        <w:rPr>
          <w:sz w:val="17"/>
        </w:rPr>
        <w:t>формируемого</w:t>
      </w:r>
      <w:r>
        <w:rPr>
          <w:spacing w:val="17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8"/>
          <w:sz w:val="17"/>
        </w:rPr>
        <w:t xml:space="preserve"> </w:t>
      </w:r>
      <w:r>
        <w:rPr>
          <w:spacing w:val="-2"/>
          <w:sz w:val="17"/>
        </w:rPr>
        <w:t>участка,</w:t>
      </w:r>
    </w:p>
    <w:p>
      <w:pPr>
        <w:spacing w:before="25" w:line="191" w:lineRule="exact"/>
        <w:ind w:left="211" w:right="0" w:firstLine="0"/>
        <w:jc w:val="left"/>
        <w:rPr>
          <w:sz w:val="17"/>
        </w:rPr>
      </w:pPr>
      <w:r>
        <w:rPr>
          <w:sz w:val="17"/>
        </w:rPr>
        <w:t>для</w:t>
      </w:r>
      <w:r>
        <w:rPr>
          <w:spacing w:val="11"/>
          <w:sz w:val="17"/>
        </w:rPr>
        <w:t xml:space="preserve"> </w:t>
      </w:r>
      <w:r>
        <w:rPr>
          <w:sz w:val="17"/>
        </w:rPr>
        <w:t>размещения</w:t>
      </w:r>
      <w:r>
        <w:rPr>
          <w:spacing w:val="11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2"/>
          <w:sz w:val="17"/>
        </w:rPr>
        <w:t xml:space="preserve"> </w:t>
      </w:r>
      <w:r>
        <w:rPr>
          <w:sz w:val="17"/>
        </w:rPr>
        <w:t>в</w:t>
      </w:r>
      <w:r>
        <w:rPr>
          <w:spacing w:val="11"/>
          <w:sz w:val="17"/>
        </w:rPr>
        <w:t xml:space="preserve"> </w:t>
      </w:r>
      <w:r>
        <w:rPr>
          <w:sz w:val="17"/>
        </w:rPr>
        <w:t>постоянное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пользование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0" w:after="0" w:line="191" w:lineRule="exact"/>
        <w:ind w:left="22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3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3"/>
          <w:sz w:val="17"/>
        </w:rPr>
        <w:t xml:space="preserve"> </w:t>
      </w:r>
      <w:r>
        <w:rPr>
          <w:sz w:val="17"/>
        </w:rPr>
        <w:t>участка,</w:t>
      </w:r>
      <w:r>
        <w:rPr>
          <w:spacing w:val="14"/>
          <w:sz w:val="17"/>
        </w:rPr>
        <w:t xml:space="preserve"> </w:t>
      </w:r>
      <w:r>
        <w:rPr>
          <w:sz w:val="17"/>
        </w:rPr>
        <w:t>стоящего</w:t>
      </w:r>
      <w:r>
        <w:rPr>
          <w:spacing w:val="13"/>
          <w:sz w:val="17"/>
        </w:rPr>
        <w:t xml:space="preserve"> </w:t>
      </w:r>
      <w:r>
        <w:rPr>
          <w:sz w:val="17"/>
        </w:rPr>
        <w:t>на</w:t>
      </w:r>
      <w:r>
        <w:rPr>
          <w:spacing w:val="14"/>
          <w:sz w:val="17"/>
        </w:rPr>
        <w:t xml:space="preserve"> </w:t>
      </w:r>
      <w:r>
        <w:rPr>
          <w:sz w:val="17"/>
        </w:rPr>
        <w:t>кадастровом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учете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9" w:after="0" w:line="240" w:lineRule="auto"/>
        <w:ind w:left="22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5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5"/>
          <w:sz w:val="17"/>
        </w:rPr>
        <w:t xml:space="preserve"> </w:t>
      </w:r>
      <w:r>
        <w:rPr>
          <w:sz w:val="17"/>
        </w:rPr>
        <w:t>капитального</w:t>
      </w:r>
      <w:r>
        <w:rPr>
          <w:spacing w:val="15"/>
          <w:sz w:val="17"/>
        </w:rPr>
        <w:t xml:space="preserve"> </w:t>
      </w:r>
      <w:r>
        <w:rPr>
          <w:sz w:val="17"/>
        </w:rPr>
        <w:t>строительтсва,</w:t>
      </w:r>
      <w:r>
        <w:rPr>
          <w:spacing w:val="15"/>
          <w:sz w:val="17"/>
        </w:rPr>
        <w:t xml:space="preserve"> </w:t>
      </w:r>
      <w:r>
        <w:rPr>
          <w:sz w:val="17"/>
        </w:rPr>
        <w:t>стоящего</w:t>
      </w:r>
      <w:r>
        <w:rPr>
          <w:spacing w:val="15"/>
          <w:sz w:val="17"/>
        </w:rPr>
        <w:t xml:space="preserve"> </w:t>
      </w:r>
      <w:r>
        <w:rPr>
          <w:sz w:val="17"/>
        </w:rPr>
        <w:t>на</w:t>
      </w:r>
      <w:r>
        <w:rPr>
          <w:spacing w:val="15"/>
          <w:sz w:val="17"/>
        </w:rPr>
        <w:t xml:space="preserve"> </w:t>
      </w:r>
      <w:r>
        <w:rPr>
          <w:sz w:val="17"/>
        </w:rPr>
        <w:t>кадастровом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учете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22" w:after="0" w:line="240" w:lineRule="auto"/>
        <w:ind w:left="22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2"/>
          <w:sz w:val="17"/>
        </w:rPr>
        <w:t xml:space="preserve"> </w:t>
      </w:r>
      <w:r>
        <w:rPr>
          <w:sz w:val="17"/>
        </w:rPr>
        <w:t>красных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линий</w:t>
      </w:r>
    </w:p>
    <w:p>
      <w:pPr>
        <w:pStyle w:val="9"/>
        <w:numPr>
          <w:ilvl w:val="0"/>
          <w:numId w:val="9"/>
        </w:numPr>
        <w:tabs>
          <w:tab w:val="left" w:pos="211"/>
        </w:tabs>
        <w:spacing w:before="14" w:after="0" w:line="240" w:lineRule="auto"/>
        <w:ind w:left="211" w:right="0" w:hanging="101"/>
        <w:jc w:val="left"/>
        <w:rPr>
          <w:sz w:val="17"/>
        </w:rPr>
      </w:pPr>
      <w:r>
        <w:rPr>
          <w:sz w:val="17"/>
        </w:rPr>
        <w:t>номер</w:t>
      </w:r>
      <w:r>
        <w:rPr>
          <w:spacing w:val="15"/>
          <w:sz w:val="17"/>
        </w:rPr>
        <w:t xml:space="preserve"> </w:t>
      </w:r>
      <w:r>
        <w:rPr>
          <w:sz w:val="17"/>
        </w:rPr>
        <w:t>кадастрового</w:t>
      </w:r>
      <w:r>
        <w:rPr>
          <w:spacing w:val="15"/>
          <w:sz w:val="17"/>
        </w:rPr>
        <w:t xml:space="preserve"> </w:t>
      </w:r>
      <w:r>
        <w:rPr>
          <w:spacing w:val="-2"/>
          <w:sz w:val="17"/>
        </w:rPr>
        <w:t>квартала</w:t>
      </w:r>
    </w:p>
    <w:p>
      <w:pPr>
        <w:pStyle w:val="9"/>
        <w:numPr>
          <w:ilvl w:val="0"/>
          <w:numId w:val="9"/>
        </w:numPr>
        <w:tabs>
          <w:tab w:val="left" w:pos="216"/>
        </w:tabs>
        <w:spacing w:before="27" w:after="0" w:line="189" w:lineRule="exact"/>
        <w:ind w:left="216" w:right="0" w:hanging="101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2"/>
          <w:sz w:val="17"/>
        </w:rPr>
        <w:t xml:space="preserve"> </w:t>
      </w:r>
      <w:r>
        <w:rPr>
          <w:sz w:val="17"/>
        </w:rPr>
        <w:t>номер</w:t>
      </w:r>
      <w:r>
        <w:rPr>
          <w:spacing w:val="12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участка</w:t>
      </w:r>
    </w:p>
    <w:p>
      <w:pPr>
        <w:pStyle w:val="9"/>
        <w:numPr>
          <w:ilvl w:val="0"/>
          <w:numId w:val="9"/>
        </w:numPr>
        <w:tabs>
          <w:tab w:val="left" w:pos="216"/>
        </w:tabs>
        <w:spacing w:before="0" w:after="0" w:line="189" w:lineRule="exact"/>
        <w:ind w:left="216" w:right="0" w:hanging="101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3"/>
          <w:sz w:val="17"/>
        </w:rPr>
        <w:t xml:space="preserve"> </w:t>
      </w:r>
      <w:r>
        <w:rPr>
          <w:sz w:val="17"/>
        </w:rPr>
        <w:t>номер</w:t>
      </w:r>
      <w:r>
        <w:rPr>
          <w:spacing w:val="13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3"/>
          <w:sz w:val="17"/>
        </w:rPr>
        <w:t xml:space="preserve"> </w:t>
      </w:r>
      <w:r>
        <w:rPr>
          <w:sz w:val="17"/>
        </w:rPr>
        <w:t>капитального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строительства</w:t>
      </w:r>
    </w:p>
    <w:p>
      <w:pPr>
        <w:pStyle w:val="9"/>
        <w:numPr>
          <w:ilvl w:val="0"/>
          <w:numId w:val="9"/>
        </w:numPr>
        <w:tabs>
          <w:tab w:val="left" w:pos="218"/>
        </w:tabs>
        <w:spacing w:before="38" w:after="0" w:line="240" w:lineRule="auto"/>
        <w:ind w:left="218" w:right="0" w:hanging="101"/>
        <w:jc w:val="left"/>
        <w:rPr>
          <w:sz w:val="17"/>
        </w:rPr>
      </w:pPr>
      <w:r>
        <w:rPr>
          <w:sz w:val="17"/>
        </w:rPr>
        <w:t>образуемый</w:t>
      </w:r>
      <w:r>
        <w:rPr>
          <w:spacing w:val="9"/>
          <w:sz w:val="17"/>
        </w:rPr>
        <w:t xml:space="preserve"> </w:t>
      </w:r>
      <w:r>
        <w:rPr>
          <w:sz w:val="17"/>
        </w:rPr>
        <w:t>земельный</w:t>
      </w:r>
      <w:r>
        <w:rPr>
          <w:spacing w:val="9"/>
          <w:sz w:val="17"/>
        </w:rPr>
        <w:t xml:space="preserve"> </w:t>
      </w:r>
      <w:r>
        <w:rPr>
          <w:spacing w:val="-2"/>
          <w:sz w:val="17"/>
        </w:rPr>
        <w:t>участок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1297" w:space="136"/>
            <w:col w:w="20907"/>
          </w:cols>
        </w:sectPr>
      </w:pPr>
    </w:p>
    <w:p>
      <w:pPr>
        <w:spacing w:before="85"/>
        <w:ind w:left="7626" w:right="5992" w:firstLine="0"/>
        <w:jc w:val="center"/>
        <w:rPr>
          <w:b/>
          <w:sz w:val="17"/>
        </w:rPr>
      </w:pPr>
      <w:bookmarkStart w:id="4" w:name="Модель"/>
      <w:bookmarkEnd w:id="4"/>
      <w:r>
        <w:rPr>
          <w:b/>
          <w:sz w:val="17"/>
        </w:rPr>
        <w:t>Проект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межевания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территории.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Основная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часть.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Графическая</w:t>
      </w:r>
      <w:r>
        <w:rPr>
          <w:b/>
          <w:spacing w:val="7"/>
          <w:sz w:val="17"/>
        </w:rPr>
        <w:t xml:space="preserve"> </w:t>
      </w:r>
      <w:r>
        <w:rPr>
          <w:b/>
          <w:spacing w:val="-2"/>
          <w:sz w:val="17"/>
        </w:rPr>
        <w:t>часть.</w:t>
      </w:r>
    </w:p>
    <w:p>
      <w:pPr>
        <w:spacing w:before="179"/>
        <w:ind w:left="6683" w:right="5992" w:firstLine="0"/>
        <w:jc w:val="center"/>
        <w:rPr>
          <w:sz w:val="19"/>
        </w:rPr>
      </w:pPr>
      <w:r>
        <w:rPr>
          <w:sz w:val="19"/>
        </w:rPr>
        <w:t>Чертеж</w:t>
      </w:r>
      <w:r>
        <w:rPr>
          <w:spacing w:val="-9"/>
          <w:sz w:val="19"/>
        </w:rPr>
        <w:t xml:space="preserve"> </w:t>
      </w:r>
      <w:r>
        <w:rPr>
          <w:sz w:val="19"/>
        </w:rPr>
        <w:t>межевания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территории</w:t>
      </w:r>
    </w:p>
    <w:p>
      <w:pPr>
        <w:pStyle w:val="6"/>
        <w:spacing w:before="141"/>
        <w:rPr>
          <w:sz w:val="13"/>
        </w:rPr>
      </w:pPr>
    </w:p>
    <w:p>
      <w:pPr>
        <w:spacing w:before="0"/>
        <w:ind w:left="5095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1</w:t>
      </w: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26"/>
        <w:rPr>
          <w:rFonts w:ascii="Arial MT"/>
          <w:sz w:val="13"/>
        </w:rPr>
      </w:pPr>
    </w:p>
    <w:p>
      <w:pPr>
        <w:spacing w:before="0" w:line="139" w:lineRule="exact"/>
        <w:ind w:left="0" w:right="5632" w:firstLine="0"/>
        <w:jc w:val="center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2</w:t>
      </w:r>
    </w:p>
    <w:p>
      <w:pPr>
        <w:tabs>
          <w:tab w:val="left" w:pos="12633"/>
        </w:tabs>
        <w:spacing w:before="0" w:line="225" w:lineRule="auto"/>
        <w:ind w:left="4255" w:right="0" w:firstLine="0"/>
        <w:jc w:val="left"/>
        <w:rPr>
          <w:sz w:val="19"/>
        </w:rPr>
      </w:pPr>
      <w:r>
        <w:rPr>
          <w:rFonts w:ascii="Arial MT"/>
          <w:spacing w:val="-5"/>
          <w:position w:val="-6"/>
          <w:sz w:val="13"/>
        </w:rPr>
        <w:t>19</w:t>
      </w:r>
      <w:r>
        <w:rPr>
          <w:position w:val="-6"/>
          <w:sz w:val="13"/>
        </w:rPr>
        <w:tab/>
      </w:r>
      <w:r>
        <w:rPr>
          <w:color w:val="FF00FF"/>
          <w:spacing w:val="-2"/>
          <w:sz w:val="19"/>
        </w:rPr>
        <w:t>11:04:0301001</w:t>
      </w:r>
    </w:p>
    <w:p>
      <w:pPr>
        <w:pStyle w:val="6"/>
        <w:spacing w:before="206"/>
        <w:rPr>
          <w:sz w:val="20"/>
        </w:rPr>
      </w:pPr>
    </w:p>
    <w:p>
      <w:pPr>
        <w:spacing w:after="0"/>
        <w:rPr>
          <w:sz w:val="20"/>
        </w:rPr>
        <w:sectPr>
          <w:footerReference r:id="rId13" w:type="default"/>
          <w:pgSz w:w="23820" w:h="16840" w:orient="landscape"/>
          <w:pgMar w:top="140" w:right="660" w:bottom="0" w:left="820" w:header="0" w:footer="0" w:gutter="0"/>
          <w:cols w:space="720" w:num="1"/>
        </w:sectPr>
      </w:pPr>
    </w:p>
    <w:p>
      <w:pPr>
        <w:spacing w:before="99"/>
        <w:ind w:left="1132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18</w:t>
      </w:r>
    </w:p>
    <w:p>
      <w:pPr>
        <w:pStyle w:val="6"/>
        <w:spacing w:before="1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:264(2)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spacing w:before="78"/>
        <w:rPr>
          <w:rFonts w:ascii="Arial MT"/>
          <w:sz w:val="13"/>
        </w:rPr>
      </w:pPr>
    </w:p>
    <w:p>
      <w:pPr>
        <w:spacing w:before="0"/>
        <w:ind w:left="0" w:right="994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21</w:t>
      </w:r>
    </w:p>
    <w:p>
      <w:pPr>
        <w:spacing w:before="69"/>
        <w:ind w:left="470" w:right="4729" w:firstLine="0"/>
        <w:jc w:val="center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3</w:t>
      </w:r>
    </w:p>
    <w:p>
      <w:pPr>
        <w:spacing w:before="38" w:line="125" w:lineRule="exact"/>
        <w:ind w:left="0" w:right="4729" w:firstLine="0"/>
        <w:jc w:val="center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4</w:t>
      </w:r>
    </w:p>
    <w:p>
      <w:pPr>
        <w:spacing w:before="0" w:line="125" w:lineRule="exact"/>
        <w:ind w:left="2391" w:right="4729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20</w:t>
      </w:r>
    </w:p>
    <w:p>
      <w:pPr>
        <w:spacing w:before="121"/>
        <w:ind w:left="1217" w:right="0" w:firstLine="0"/>
        <w:jc w:val="left"/>
        <w:rPr>
          <w:sz w:val="19"/>
        </w:rPr>
      </w:pPr>
      <w:r>
        <w:rPr>
          <w:spacing w:val="-4"/>
          <w:sz w:val="19"/>
        </w:rPr>
        <w:t>:ЗУ1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6728" w:space="40"/>
            <w:col w:w="15572"/>
          </w:cols>
        </w:sectPr>
      </w:pPr>
    </w:p>
    <w:p>
      <w:pPr>
        <w:pStyle w:val="6"/>
        <w:spacing w:before="101"/>
        <w:rPr>
          <w:sz w:val="17"/>
        </w:rPr>
      </w:pPr>
    </w:p>
    <w:p>
      <w:pPr>
        <w:spacing w:before="0"/>
        <w:ind w:left="3937" w:right="7552" w:firstLine="0"/>
        <w:jc w:val="center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:1075</w:t>
      </w:r>
    </w:p>
    <w:p>
      <w:pPr>
        <w:pStyle w:val="6"/>
        <w:spacing w:before="68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57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:1085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55"/>
        <w:rPr>
          <w:rFonts w:ascii="Arial MT"/>
          <w:sz w:val="17"/>
        </w:rPr>
      </w:pPr>
    </w:p>
    <w:p>
      <w:pPr>
        <w:spacing w:before="0"/>
        <w:ind w:left="226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2"/>
          <w:w w:val="80"/>
          <w:sz w:val="17"/>
        </w:rPr>
        <w:t>:1076</w:t>
      </w:r>
    </w:p>
    <w:p>
      <w:pPr>
        <w:pStyle w:val="6"/>
        <w:spacing w:before="46"/>
        <w:rPr>
          <w:rFonts w:ascii="Arial MT"/>
          <w:sz w:val="17"/>
        </w:rPr>
      </w:pPr>
    </w:p>
    <w:p>
      <w:pPr>
        <w:spacing w:before="0" w:line="87" w:lineRule="exact"/>
        <w:ind w:left="140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:1084</w:t>
      </w:r>
    </w:p>
    <w:p>
      <w:pPr>
        <w:spacing w:before="98"/>
        <w:ind w:left="0" w:right="114" w:firstLine="0"/>
        <w:jc w:val="right"/>
        <w:rPr>
          <w:rFonts w:ascii="Arial MT"/>
          <w:sz w:val="13"/>
        </w:rPr>
      </w:pPr>
      <w:r>
        <w:br w:type="column"/>
      </w:r>
      <w:r>
        <w:rPr>
          <w:rFonts w:ascii="Arial MT"/>
          <w:w w:val="90"/>
          <w:position w:val="-7"/>
          <w:sz w:val="13"/>
        </w:rPr>
        <w:t>16</w:t>
      </w:r>
      <w:r>
        <w:rPr>
          <w:spacing w:val="56"/>
          <w:position w:val="-7"/>
          <w:sz w:val="13"/>
        </w:rPr>
        <w:t xml:space="preserve">  </w:t>
      </w:r>
      <w:r>
        <w:rPr>
          <w:rFonts w:ascii="Arial MT"/>
          <w:spacing w:val="-5"/>
          <w:w w:val="90"/>
          <w:sz w:val="13"/>
        </w:rPr>
        <w:t>17</w:t>
      </w:r>
    </w:p>
    <w:p>
      <w:pPr>
        <w:pStyle w:val="6"/>
        <w:spacing w:before="41"/>
        <w:rPr>
          <w:rFonts w:ascii="Arial MT"/>
          <w:sz w:val="13"/>
        </w:rPr>
      </w:pPr>
    </w:p>
    <w:p>
      <w:pPr>
        <w:spacing w:before="0"/>
        <w:ind w:left="1822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15</w:t>
      </w:r>
    </w:p>
    <w:p>
      <w:pPr>
        <w:spacing w:before="108"/>
        <w:ind w:left="1616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14</w:t>
      </w:r>
    </w:p>
    <w:p>
      <w:pPr>
        <w:spacing w:before="25"/>
        <w:ind w:left="1738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13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9"/>
        <w:rPr>
          <w:rFonts w:ascii="Arial MT"/>
          <w:sz w:val="13"/>
        </w:rPr>
      </w:pPr>
    </w:p>
    <w:p>
      <w:pPr>
        <w:spacing w:before="0"/>
        <w:ind w:left="217" w:right="753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22</w:t>
      </w:r>
    </w:p>
    <w:p>
      <w:pPr>
        <w:pStyle w:val="6"/>
        <w:spacing w:before="105"/>
        <w:rPr>
          <w:rFonts w:ascii="Arial MT"/>
          <w:sz w:val="13"/>
        </w:rPr>
      </w:pPr>
    </w:p>
    <w:p>
      <w:pPr>
        <w:tabs>
          <w:tab w:val="left" w:pos="3215"/>
        </w:tabs>
        <w:spacing w:before="1" w:line="154" w:lineRule="exact"/>
        <w:ind w:left="217" w:right="0" w:firstLine="0"/>
        <w:jc w:val="center"/>
        <w:rPr>
          <w:rFonts w:ascii="Arial MT"/>
          <w:sz w:val="13"/>
        </w:rPr>
      </w:pPr>
      <w:r>
        <w:rPr>
          <w:rFonts w:ascii="Arial MT"/>
          <w:color w:val="7F00FF"/>
          <w:spacing w:val="-4"/>
          <w:w w:val="90"/>
          <w:sz w:val="17"/>
        </w:rPr>
        <w:t>:1045</w:t>
      </w:r>
      <w:r>
        <w:rPr>
          <w:color w:val="7F00FF"/>
          <w:sz w:val="17"/>
        </w:rPr>
        <w:tab/>
      </w:r>
      <w:r>
        <w:rPr>
          <w:rFonts w:ascii="Arial MT"/>
          <w:spacing w:val="-5"/>
          <w:w w:val="90"/>
          <w:position w:val="9"/>
          <w:sz w:val="13"/>
        </w:rPr>
        <w:t>25</w:t>
      </w:r>
    </w:p>
    <w:p>
      <w:pPr>
        <w:spacing w:after="0" w:line="154" w:lineRule="exact"/>
        <w:jc w:val="center"/>
        <w:rPr>
          <w:rFonts w:ascii="Arial MT"/>
          <w:sz w:val="13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4">
            <w:col w:w="4174" w:space="40"/>
            <w:col w:w="580" w:space="39"/>
            <w:col w:w="1981" w:space="4987"/>
            <w:col w:w="10539"/>
          </w:cols>
        </w:sectPr>
      </w:pPr>
    </w:p>
    <w:p>
      <w:pPr>
        <w:spacing w:before="1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:1140</w:t>
      </w:r>
    </w:p>
    <w:p>
      <w:pPr>
        <w:spacing w:before="191"/>
        <w:ind w:left="356" w:right="0" w:firstLine="0"/>
        <w:jc w:val="left"/>
        <w:rPr>
          <w:rFonts w:ascii="Arial MT"/>
          <w:sz w:val="17"/>
        </w:rPr>
      </w:pPr>
      <w:r>
        <w:br w:type="column"/>
      </w:r>
      <w:r>
        <w:rPr>
          <w:rFonts w:ascii="Arial MT"/>
          <w:color w:val="FF7F00"/>
          <w:spacing w:val="-2"/>
          <w:w w:val="80"/>
          <w:sz w:val="17"/>
        </w:rPr>
        <w:t>:1063(1)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92"/>
        <w:rPr>
          <w:rFonts w:ascii="Arial MT"/>
          <w:sz w:val="13"/>
        </w:rPr>
      </w:pPr>
    </w:p>
    <w:p>
      <w:pPr>
        <w:spacing w:before="0"/>
        <w:ind w:left="0" w:right="769" w:firstLine="0"/>
        <w:jc w:val="righ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5</w:t>
      </w:r>
    </w:p>
    <w:p>
      <w:pPr>
        <w:spacing w:before="124"/>
        <w:ind w:left="0" w:right="512" w:firstLine="0"/>
        <w:jc w:val="righ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6</w:t>
      </w:r>
    </w:p>
    <w:p>
      <w:pPr>
        <w:tabs>
          <w:tab w:val="left" w:pos="3524"/>
        </w:tabs>
        <w:spacing w:before="45"/>
        <w:ind w:left="3107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position w:val="-4"/>
          <w:sz w:val="13"/>
        </w:rPr>
        <w:t>7</w:t>
      </w:r>
      <w:r>
        <w:rPr>
          <w:position w:val="-4"/>
          <w:sz w:val="13"/>
        </w:rPr>
        <w:tab/>
      </w:r>
      <w:r>
        <w:rPr>
          <w:rFonts w:ascii="Arial MT"/>
          <w:spacing w:val="-10"/>
          <w:w w:val="90"/>
          <w:sz w:val="13"/>
        </w:rPr>
        <w:t>9</w:t>
      </w:r>
    </w:p>
    <w:p>
      <w:pPr>
        <w:tabs>
          <w:tab w:val="left" w:pos="3742"/>
        </w:tabs>
        <w:spacing w:before="67"/>
        <w:ind w:left="3306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position w:val="-2"/>
          <w:sz w:val="13"/>
        </w:rPr>
        <w:t>8</w:t>
      </w:r>
      <w:r>
        <w:rPr>
          <w:position w:val="-2"/>
          <w:sz w:val="13"/>
        </w:rPr>
        <w:tab/>
      </w:r>
      <w:r>
        <w:rPr>
          <w:rFonts w:ascii="Arial MT"/>
          <w:spacing w:val="-12"/>
          <w:w w:val="90"/>
          <w:sz w:val="13"/>
        </w:rPr>
        <w:t>10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45"/>
        <w:rPr>
          <w:rFonts w:ascii="Arial MT"/>
          <w:sz w:val="17"/>
        </w:rPr>
      </w:pPr>
    </w:p>
    <w:p>
      <w:pPr>
        <w:spacing w:before="0"/>
        <w:ind w:left="0" w:right="38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:1137</w:t>
      </w:r>
    </w:p>
    <w:p>
      <w:pPr>
        <w:tabs>
          <w:tab w:val="left" w:pos="4571"/>
        </w:tabs>
        <w:spacing w:before="0" w:line="235" w:lineRule="auto"/>
        <w:ind w:left="4063" w:right="0" w:firstLine="0"/>
        <w:jc w:val="left"/>
        <w:rPr>
          <w:rFonts w:ascii="Arial MT"/>
          <w:sz w:val="13"/>
        </w:rPr>
      </w:pPr>
      <w:r>
        <w:br w:type="column"/>
      </w:r>
      <w:r>
        <w:rPr>
          <w:rFonts w:ascii="Arial MT"/>
          <w:spacing w:val="-5"/>
          <w:w w:val="90"/>
          <w:sz w:val="13"/>
        </w:rPr>
        <w:t>23</w:t>
      </w:r>
      <w:r>
        <w:rPr>
          <w:sz w:val="13"/>
        </w:rPr>
        <w:tab/>
      </w:r>
      <w:r>
        <w:rPr>
          <w:rFonts w:ascii="Arial MT"/>
          <w:spacing w:val="-5"/>
          <w:w w:val="90"/>
          <w:position w:val="-5"/>
          <w:sz w:val="13"/>
        </w:rPr>
        <w:t>24</w:t>
      </w:r>
    </w:p>
    <w:p>
      <w:pPr>
        <w:pStyle w:val="6"/>
        <w:spacing w:before="74"/>
        <w:rPr>
          <w:rFonts w:ascii="Arial MT"/>
          <w:sz w:val="13"/>
        </w:rPr>
      </w:pPr>
    </w:p>
    <w:p>
      <w:pPr>
        <w:spacing w:before="0" w:line="180" w:lineRule="exact"/>
        <w:ind w:left="4497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:264(1)</w:t>
      </w:r>
    </w:p>
    <w:p>
      <w:pPr>
        <w:spacing w:before="0" w:line="203" w:lineRule="exact"/>
        <w:ind w:left="4500" w:right="0" w:firstLine="0"/>
        <w:jc w:val="left"/>
        <w:rPr>
          <w:sz w:val="19"/>
        </w:rPr>
      </w:pPr>
      <w:r>
        <w:rPr>
          <w:spacing w:val="-2"/>
          <w:sz w:val="19"/>
        </w:rPr>
        <w:t>:ЗУ2(1)</w:t>
      </w:r>
    </w:p>
    <w:p>
      <w:pPr>
        <w:pStyle w:val="6"/>
        <w:spacing w:before="69"/>
        <w:rPr>
          <w:sz w:val="19"/>
        </w:rPr>
      </w:pPr>
    </w:p>
    <w:p>
      <w:pPr>
        <w:spacing w:before="0"/>
        <w:ind w:left="1467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26</w:t>
      </w:r>
    </w:p>
    <w:p>
      <w:pPr>
        <w:spacing w:before="74"/>
        <w:ind w:left="1434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27</w:t>
      </w:r>
    </w:p>
    <w:p>
      <w:pPr>
        <w:spacing w:after="0"/>
        <w:jc w:val="center"/>
        <w:rPr>
          <w:rFonts w:ascii="Arial MT"/>
          <w:sz w:val="13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5">
            <w:col w:w="4416" w:space="40"/>
            <w:col w:w="882" w:space="39"/>
            <w:col w:w="3861" w:space="39"/>
            <w:col w:w="4078" w:space="255"/>
            <w:col w:w="8730"/>
          </w:cols>
        </w:sectPr>
      </w:pPr>
    </w:p>
    <w:p>
      <w:pPr>
        <w:pStyle w:val="6"/>
        <w:spacing w:before="184"/>
        <w:rPr>
          <w:rFonts w:ascii="Arial MT"/>
          <w:sz w:val="17"/>
        </w:rPr>
      </w:pPr>
    </w:p>
    <w:p>
      <w:pPr>
        <w:spacing w:before="0"/>
        <w:ind w:left="5193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:1080</w:t>
      </w:r>
    </w:p>
    <w:p>
      <w:pPr>
        <w:pStyle w:val="6"/>
        <w:spacing w:before="2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:1083</w:t>
      </w:r>
    </w:p>
    <w:p>
      <w:pPr>
        <w:spacing w:before="50" w:line="240" w:lineRule="auto"/>
        <w:rPr>
          <w:rFonts w:ascii="Arial MT"/>
          <w:sz w:val="17"/>
        </w:rPr>
      </w:pPr>
      <w:r>
        <w:br w:type="column"/>
      </w:r>
    </w:p>
    <w:p>
      <w:pPr>
        <w:spacing w:before="0"/>
        <w:ind w:left="377" w:right="0" w:firstLine="0"/>
        <w:jc w:val="lef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:1092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5429" w:space="40"/>
            <w:col w:w="16871"/>
          </w:cols>
        </w:sect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6"/>
        <w:rPr>
          <w:rFonts w:ascii="Arial MT"/>
          <w:sz w:val="17"/>
        </w:rPr>
      </w:pPr>
    </w:p>
    <w:p>
      <w:pPr>
        <w:tabs>
          <w:tab w:val="left" w:pos="17572"/>
        </w:tabs>
        <w:spacing w:before="0"/>
        <w:ind w:left="6650" w:right="0" w:firstLine="0"/>
        <w:jc w:val="left"/>
        <w:rPr>
          <w:rFonts w:ascii="Arial MT"/>
          <w:sz w:val="13"/>
        </w:rPr>
      </w:pPr>
      <w:r>
        <w:rPr>
          <w:rFonts w:ascii="Arial MT"/>
          <w:color w:val="FF7F00"/>
          <w:spacing w:val="-4"/>
          <w:w w:val="90"/>
          <w:sz w:val="17"/>
        </w:rPr>
        <w:t>:1077</w:t>
      </w:r>
      <w:r>
        <w:rPr>
          <w:color w:val="FF7F00"/>
          <w:sz w:val="17"/>
        </w:rPr>
        <w:tab/>
      </w:r>
      <w:r>
        <w:rPr>
          <w:rFonts w:ascii="Arial MT"/>
          <w:spacing w:val="-5"/>
          <w:w w:val="90"/>
          <w:position w:val="-5"/>
          <w:sz w:val="13"/>
        </w:rPr>
        <w:t>37</w:t>
      </w:r>
    </w:p>
    <w:p>
      <w:pPr>
        <w:pStyle w:val="6"/>
        <w:spacing w:before="225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23820" w:h="16840" w:orient="landscape"/>
          <w:pgMar w:top="1140" w:right="660" w:bottom="280" w:left="820" w:header="0" w:footer="0" w:gutter="0"/>
          <w:cols w:space="720" w:num="1"/>
        </w:sectPr>
      </w:pPr>
    </w:p>
    <w:p>
      <w:pPr>
        <w:spacing w:before="102"/>
        <w:ind w:left="0" w:right="84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:1078</w:t>
      </w:r>
    </w:p>
    <w:p>
      <w:pPr>
        <w:pStyle w:val="6"/>
        <w:spacing w:before="149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:1079</w:t>
      </w:r>
    </w:p>
    <w:p>
      <w:pPr>
        <w:spacing w:before="45" w:line="240" w:lineRule="auto"/>
        <w:rPr>
          <w:rFonts w:ascii="Arial MT"/>
          <w:sz w:val="17"/>
        </w:rPr>
      </w:pPr>
      <w:r>
        <w:br w:type="column"/>
      </w:r>
    </w:p>
    <w:p>
      <w:pPr>
        <w:spacing w:before="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:308</w:t>
      </w:r>
    </w:p>
    <w:p>
      <w:pPr>
        <w:spacing w:before="0" w:line="240" w:lineRule="auto"/>
        <w:rPr>
          <w:rFonts w:ascii="Arial MT"/>
          <w:sz w:val="13"/>
        </w:rPr>
      </w:pPr>
      <w:r>
        <w:br w:type="column"/>
      </w: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rPr>
          <w:rFonts w:ascii="Arial MT"/>
          <w:sz w:val="13"/>
        </w:rPr>
      </w:pPr>
    </w:p>
    <w:p>
      <w:pPr>
        <w:pStyle w:val="6"/>
        <w:spacing w:before="114"/>
        <w:rPr>
          <w:rFonts w:ascii="Arial MT"/>
          <w:sz w:val="13"/>
        </w:rPr>
      </w:pPr>
    </w:p>
    <w:p>
      <w:pPr>
        <w:spacing w:before="0"/>
        <w:ind w:left="1528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11</w:t>
      </w:r>
    </w:p>
    <w:p>
      <w:pPr>
        <w:tabs>
          <w:tab w:val="left" w:pos="5042"/>
          <w:tab w:val="left" w:pos="7696"/>
        </w:tabs>
        <w:spacing w:before="62" w:line="158" w:lineRule="auto"/>
        <w:ind w:left="1807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position w:val="-6"/>
          <w:sz w:val="13"/>
        </w:rPr>
        <w:t>38</w:t>
      </w:r>
      <w:r>
        <w:rPr>
          <w:position w:val="-6"/>
          <w:sz w:val="13"/>
        </w:rPr>
        <w:tab/>
      </w:r>
      <w:r>
        <w:rPr>
          <w:rFonts w:ascii="Arial MT"/>
          <w:spacing w:val="-5"/>
          <w:w w:val="90"/>
          <w:sz w:val="13"/>
        </w:rPr>
        <w:t>36</w:t>
      </w:r>
      <w:r>
        <w:rPr>
          <w:sz w:val="13"/>
        </w:rPr>
        <w:tab/>
      </w:r>
      <w:r>
        <w:rPr>
          <w:rFonts w:ascii="Arial MT"/>
          <w:spacing w:val="-5"/>
          <w:w w:val="90"/>
          <w:position w:val="2"/>
          <w:sz w:val="13"/>
        </w:rPr>
        <w:t>28</w:t>
      </w:r>
    </w:p>
    <w:p>
      <w:pPr>
        <w:spacing w:after="0" w:line="158" w:lineRule="auto"/>
        <w:jc w:val="left"/>
        <w:rPr>
          <w:rFonts w:ascii="Arial MT"/>
          <w:sz w:val="13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3">
            <w:col w:w="7635" w:space="40"/>
            <w:col w:w="3024" w:space="39"/>
            <w:col w:w="11602"/>
          </w:cols>
        </w:sectPr>
      </w:pPr>
    </w:p>
    <w:p>
      <w:pPr>
        <w:spacing w:before="2"/>
        <w:ind w:left="0" w:right="38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:661(2)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77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:327</w:t>
      </w:r>
    </w:p>
    <w:p>
      <w:pPr>
        <w:spacing w:before="168"/>
        <w:ind w:left="0" w:right="38" w:firstLine="0"/>
        <w:jc w:val="right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:285</w:t>
      </w:r>
    </w:p>
    <w:p>
      <w:pPr>
        <w:spacing w:before="27" w:line="115" w:lineRule="exact"/>
        <w:ind w:left="0" w:right="0" w:firstLine="0"/>
        <w:jc w:val="right"/>
        <w:rPr>
          <w:rFonts w:ascii="Arial MT"/>
          <w:sz w:val="13"/>
        </w:rPr>
      </w:pPr>
      <w:r>
        <w:br w:type="column"/>
      </w:r>
      <w:r>
        <w:rPr>
          <w:rFonts w:ascii="Arial MT"/>
          <w:spacing w:val="-5"/>
          <w:w w:val="90"/>
          <w:sz w:val="13"/>
        </w:rPr>
        <w:t>34</w:t>
      </w:r>
    </w:p>
    <w:p>
      <w:pPr>
        <w:spacing w:before="0" w:line="184" w:lineRule="exact"/>
        <w:ind w:left="0" w:right="210" w:firstLine="0"/>
        <w:jc w:val="right"/>
        <w:rPr>
          <w:sz w:val="19"/>
        </w:rPr>
      </w:pPr>
      <w:r>
        <w:rPr>
          <w:rFonts w:ascii="Arial MT" w:hAnsi="Arial MT"/>
          <w:sz w:val="13"/>
        </w:rPr>
        <w:t>12</w:t>
      </w:r>
      <w:r>
        <w:rPr>
          <w:spacing w:val="61"/>
          <w:sz w:val="13"/>
        </w:rPr>
        <w:t xml:space="preserve"> </w:t>
      </w:r>
      <w:r>
        <w:rPr>
          <w:spacing w:val="-2"/>
          <w:position w:val="1"/>
          <w:sz w:val="19"/>
        </w:rPr>
        <w:t>:ЗУ2(2)</w:t>
      </w:r>
    </w:p>
    <w:p>
      <w:pPr>
        <w:tabs>
          <w:tab w:val="left" w:pos="3232"/>
        </w:tabs>
        <w:spacing w:before="68" w:line="157" w:lineRule="exact"/>
        <w:ind w:left="2880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39</w:t>
      </w:r>
      <w:r>
        <w:rPr>
          <w:sz w:val="13"/>
        </w:rPr>
        <w:tab/>
      </w:r>
      <w:r>
        <w:rPr>
          <w:rFonts w:ascii="Arial MT"/>
          <w:spacing w:val="-5"/>
          <w:w w:val="90"/>
          <w:position w:val="1"/>
          <w:sz w:val="13"/>
        </w:rPr>
        <w:t>33</w:t>
      </w:r>
    </w:p>
    <w:p>
      <w:pPr>
        <w:spacing w:before="0" w:line="147" w:lineRule="exact"/>
        <w:ind w:left="3033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32</w:t>
      </w:r>
    </w:p>
    <w:p>
      <w:pPr>
        <w:spacing w:before="57"/>
        <w:ind w:left="0" w:right="0" w:firstLine="0"/>
        <w:jc w:val="right"/>
        <w:rPr>
          <w:rFonts w:ascii="Arial MT"/>
          <w:sz w:val="17"/>
        </w:rPr>
      </w:pPr>
      <w:r>
        <w:br w:type="column"/>
      </w:r>
      <w:r>
        <w:rPr>
          <w:rFonts w:ascii="Arial MT"/>
          <w:color w:val="7F00FF"/>
          <w:spacing w:val="-4"/>
          <w:w w:val="90"/>
          <w:sz w:val="17"/>
        </w:rPr>
        <w:t>:1100</w:t>
      </w:r>
    </w:p>
    <w:p>
      <w:pPr>
        <w:spacing w:before="0" w:line="240" w:lineRule="auto"/>
        <w:rPr>
          <w:rFonts w:ascii="Arial MT"/>
          <w:sz w:val="19"/>
        </w:rPr>
      </w:pPr>
      <w:r>
        <w:br w:type="column"/>
      </w:r>
    </w:p>
    <w:p>
      <w:pPr>
        <w:pStyle w:val="6"/>
        <w:spacing w:before="53"/>
        <w:rPr>
          <w:rFonts w:ascii="Arial MT"/>
          <w:sz w:val="19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spacing w:val="-4"/>
          <w:sz w:val="19"/>
        </w:rPr>
        <w:t>:ЗУ3</w:t>
      </w:r>
    </w:p>
    <w:p>
      <w:pPr>
        <w:spacing w:before="0" w:line="240" w:lineRule="auto"/>
        <w:rPr>
          <w:sz w:val="13"/>
        </w:rPr>
      </w:pPr>
      <w:r>
        <w:br w:type="column"/>
      </w:r>
    </w:p>
    <w:p>
      <w:pPr>
        <w:pStyle w:val="6"/>
        <w:rPr>
          <w:sz w:val="13"/>
        </w:rPr>
      </w:pPr>
    </w:p>
    <w:p>
      <w:pPr>
        <w:pStyle w:val="6"/>
        <w:rPr>
          <w:sz w:val="13"/>
        </w:rPr>
      </w:pPr>
    </w:p>
    <w:p>
      <w:pPr>
        <w:pStyle w:val="6"/>
        <w:rPr>
          <w:sz w:val="13"/>
        </w:rPr>
      </w:pPr>
    </w:p>
    <w:p>
      <w:pPr>
        <w:pStyle w:val="6"/>
        <w:spacing w:before="24"/>
        <w:rPr>
          <w:sz w:val="13"/>
        </w:rPr>
      </w:pPr>
    </w:p>
    <w:p>
      <w:pPr>
        <w:spacing w:before="0"/>
        <w:ind w:left="0" w:right="1302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40</w:t>
      </w:r>
    </w:p>
    <w:p>
      <w:pPr>
        <w:pStyle w:val="6"/>
        <w:spacing w:before="4"/>
        <w:rPr>
          <w:rFonts w:ascii="Arial MT"/>
          <w:sz w:val="13"/>
        </w:rPr>
      </w:pPr>
    </w:p>
    <w:p>
      <w:pPr>
        <w:spacing w:before="0"/>
        <w:ind w:left="0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:1054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7">
            <w:col w:w="3156" w:space="1606"/>
            <w:col w:w="2944" w:space="39"/>
            <w:col w:w="1239" w:space="88"/>
            <w:col w:w="3718" w:space="40"/>
            <w:col w:w="1475" w:space="39"/>
            <w:col w:w="1784" w:space="10"/>
            <w:col w:w="6202"/>
          </w:cols>
        </w:sectPr>
      </w:pPr>
    </w:p>
    <w:p>
      <w:pPr>
        <w:spacing w:before="124" w:line="193" w:lineRule="exact"/>
        <w:ind w:left="2817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5"/>
          <w:w w:val="90"/>
          <w:sz w:val="17"/>
        </w:rPr>
        <w:t>:2</w:t>
      </w:r>
    </w:p>
    <w:p>
      <w:pPr>
        <w:spacing w:before="0" w:line="193" w:lineRule="exact"/>
        <w:ind w:left="1711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2"/>
          <w:w w:val="90"/>
          <w:sz w:val="17"/>
        </w:rPr>
        <w:t>:661(1)</w:t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25"/>
        <w:rPr>
          <w:rFonts w:ascii="Arial MT"/>
          <w:sz w:val="17"/>
        </w:rPr>
      </w:pPr>
    </w:p>
    <w:p>
      <w:pPr>
        <w:spacing w:before="0" w:line="232" w:lineRule="exact"/>
        <w:ind w:left="211" w:right="0" w:firstLine="0"/>
        <w:jc w:val="left"/>
        <w:rPr>
          <w:sz w:val="22"/>
        </w:rPr>
      </w:pPr>
      <w:r>
        <w:rPr>
          <w:sz w:val="22"/>
        </w:rPr>
        <w:t>Условные</w:t>
      </w:r>
      <w:r>
        <w:rPr>
          <w:spacing w:val="29"/>
          <w:sz w:val="22"/>
        </w:rPr>
        <w:t xml:space="preserve"> </w:t>
      </w:r>
      <w:r>
        <w:rPr>
          <w:spacing w:val="-2"/>
          <w:sz w:val="22"/>
        </w:rPr>
        <w:t>обозначения:</w:t>
      </w:r>
    </w:p>
    <w:p>
      <w:pPr>
        <w:spacing w:before="0" w:line="80" w:lineRule="exact"/>
        <w:ind w:left="679" w:right="0" w:firstLine="0"/>
        <w:jc w:val="left"/>
        <w:rPr>
          <w:rFonts w:ascii="Arial MT"/>
          <w:sz w:val="13"/>
        </w:rPr>
      </w:pPr>
      <w:r>
        <w:rPr>
          <w:rFonts w:ascii="Arial MT"/>
          <w:spacing w:val="-10"/>
          <w:w w:val="90"/>
          <w:sz w:val="13"/>
        </w:rPr>
        <w:t>1</w:t>
      </w:r>
    </w:p>
    <w:p>
      <w:pPr>
        <w:spacing w:before="0" w:line="240" w:lineRule="auto"/>
        <w:rPr>
          <w:rFonts w:ascii="Arial MT"/>
          <w:sz w:val="17"/>
        </w:rPr>
      </w:pPr>
      <w:r>
        <w:br w:type="column"/>
      </w: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rPr>
          <w:rFonts w:ascii="Arial MT"/>
          <w:sz w:val="17"/>
        </w:rPr>
      </w:pPr>
    </w:p>
    <w:p>
      <w:pPr>
        <w:pStyle w:val="6"/>
        <w:spacing w:before="132"/>
        <w:rPr>
          <w:rFonts w:ascii="Arial MT"/>
          <w:sz w:val="17"/>
        </w:rPr>
      </w:pPr>
    </w:p>
    <w:p>
      <w:pPr>
        <w:spacing w:before="0"/>
        <w:ind w:left="211" w:right="0" w:firstLine="0"/>
        <w:jc w:val="left"/>
        <w:rPr>
          <w:rFonts w:ascii="Arial MT"/>
          <w:sz w:val="17"/>
        </w:rPr>
      </w:pPr>
      <w:r>
        <w:rPr>
          <w:rFonts w:ascii="Arial MT"/>
          <w:color w:val="7F00FF"/>
          <w:spacing w:val="-4"/>
          <w:w w:val="90"/>
          <w:sz w:val="17"/>
        </w:rPr>
        <w:t>:258</w:t>
      </w:r>
    </w:p>
    <w:p>
      <w:pPr>
        <w:spacing w:before="45" w:line="240" w:lineRule="auto"/>
        <w:rPr>
          <w:rFonts w:ascii="Arial MT"/>
          <w:sz w:val="13"/>
        </w:rPr>
      </w:pPr>
      <w:r>
        <w:br w:type="column"/>
      </w:r>
    </w:p>
    <w:p>
      <w:pPr>
        <w:spacing w:before="1"/>
        <w:ind w:left="544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35</w:t>
      </w:r>
    </w:p>
    <w:p>
      <w:pPr>
        <w:pStyle w:val="6"/>
        <w:spacing w:before="87"/>
        <w:rPr>
          <w:rFonts w:ascii="Arial MT"/>
          <w:sz w:val="13"/>
        </w:rPr>
      </w:pPr>
    </w:p>
    <w:p>
      <w:pPr>
        <w:spacing w:before="0"/>
        <w:ind w:left="245" w:right="473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29</w:t>
      </w:r>
    </w:p>
    <w:p>
      <w:pPr>
        <w:spacing w:before="105" w:line="144" w:lineRule="exact"/>
        <w:ind w:left="441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30</w:t>
      </w:r>
    </w:p>
    <w:p>
      <w:pPr>
        <w:tabs>
          <w:tab w:val="left" w:pos="2078"/>
        </w:tabs>
        <w:spacing w:before="0" w:line="144" w:lineRule="exact"/>
        <w:ind w:left="211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31</w:t>
      </w:r>
      <w:r>
        <w:rPr>
          <w:sz w:val="13"/>
        </w:rPr>
        <w:tab/>
      </w:r>
      <w:r>
        <w:rPr>
          <w:rFonts w:ascii="Arial MT"/>
          <w:spacing w:val="-13"/>
          <w:w w:val="90"/>
          <w:sz w:val="13"/>
        </w:rPr>
        <w:t>43</w:t>
      </w:r>
    </w:p>
    <w:p>
      <w:pPr>
        <w:spacing w:before="131"/>
        <w:ind w:left="0" w:right="557" w:firstLine="0"/>
        <w:jc w:val="right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44</w:t>
      </w:r>
    </w:p>
    <w:p>
      <w:pPr>
        <w:pStyle w:val="6"/>
        <w:spacing w:before="71"/>
        <w:rPr>
          <w:rFonts w:ascii="Arial MT"/>
          <w:sz w:val="13"/>
        </w:rPr>
      </w:pPr>
    </w:p>
    <w:p>
      <w:pPr>
        <w:spacing w:before="0"/>
        <w:ind w:left="0" w:right="473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45</w:t>
      </w:r>
    </w:p>
    <w:p>
      <w:pPr>
        <w:spacing w:before="125"/>
        <w:ind w:left="180" w:right="0" w:firstLine="0"/>
        <w:jc w:val="left"/>
        <w:rPr>
          <w:sz w:val="19"/>
        </w:rPr>
      </w:pPr>
      <w:r>
        <w:br w:type="column"/>
      </w:r>
      <w:r>
        <w:rPr>
          <w:spacing w:val="-4"/>
          <w:sz w:val="19"/>
        </w:rPr>
        <w:t>:ЗУ4</w:t>
      </w:r>
    </w:p>
    <w:p>
      <w:pPr>
        <w:pStyle w:val="6"/>
        <w:rPr>
          <w:sz w:val="19"/>
        </w:rPr>
      </w:pPr>
    </w:p>
    <w:p>
      <w:pPr>
        <w:pStyle w:val="6"/>
        <w:spacing w:before="70"/>
        <w:rPr>
          <w:sz w:val="19"/>
        </w:rPr>
      </w:pPr>
    </w:p>
    <w:p>
      <w:pPr>
        <w:spacing w:before="0"/>
        <w:ind w:left="1374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41</w:t>
      </w:r>
    </w:p>
    <w:p>
      <w:pPr>
        <w:spacing w:before="14"/>
        <w:ind w:left="174" w:right="0" w:firstLine="0"/>
        <w:jc w:val="center"/>
        <w:rPr>
          <w:rFonts w:ascii="Arial MT"/>
          <w:sz w:val="13"/>
        </w:rPr>
      </w:pPr>
      <w:r>
        <w:rPr>
          <w:rFonts w:ascii="Arial MT"/>
          <w:spacing w:val="-5"/>
          <w:w w:val="90"/>
          <w:sz w:val="13"/>
        </w:rPr>
        <w:t>42</w:t>
      </w:r>
    </w:p>
    <w:p>
      <w:pPr>
        <w:spacing w:before="0" w:line="240" w:lineRule="auto"/>
        <w:rPr>
          <w:rFonts w:ascii="Arial MT"/>
          <w:sz w:val="19"/>
        </w:rPr>
      </w:pPr>
      <w:r>
        <w:br w:type="column"/>
      </w: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rPr>
          <w:rFonts w:ascii="Arial MT"/>
          <w:sz w:val="19"/>
        </w:rPr>
      </w:pPr>
    </w:p>
    <w:p>
      <w:pPr>
        <w:pStyle w:val="6"/>
        <w:spacing w:before="199"/>
        <w:rPr>
          <w:rFonts w:ascii="Arial MT"/>
          <w:sz w:val="19"/>
        </w:rPr>
      </w:pPr>
    </w:p>
    <w:p>
      <w:pPr>
        <w:spacing w:before="0"/>
        <w:ind w:left="211" w:right="0" w:firstLine="0"/>
        <w:jc w:val="left"/>
        <w:rPr>
          <w:sz w:val="19"/>
        </w:rPr>
      </w:pPr>
      <w:r>
        <w:rPr>
          <w:sz w:val="19"/>
        </w:rPr>
        <w:t>М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1:5000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5">
            <w:col w:w="2976" w:space="7028"/>
            <w:col w:w="526" w:space="2939"/>
            <w:col w:w="2196" w:space="39"/>
            <w:col w:w="1573" w:space="3995"/>
            <w:col w:w="1068"/>
          </w:cols>
        </w:sectPr>
      </w:pPr>
    </w:p>
    <w:p>
      <w:pPr>
        <w:pStyle w:val="6"/>
        <w:rPr>
          <w:sz w:val="19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32385</wp:posOffset>
            </wp:positionH>
            <wp:positionV relativeFrom="page">
              <wp:posOffset>30480</wp:posOffset>
            </wp:positionV>
            <wp:extent cx="15046325" cy="10641965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445" cy="106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19"/>
        </w:rPr>
      </w:pPr>
    </w:p>
    <w:p>
      <w:pPr>
        <w:pStyle w:val="6"/>
        <w:rPr>
          <w:sz w:val="19"/>
        </w:rPr>
      </w:pPr>
    </w:p>
    <w:p>
      <w:pPr>
        <w:pStyle w:val="6"/>
        <w:spacing w:before="148"/>
        <w:rPr>
          <w:sz w:val="19"/>
        </w:rPr>
      </w:pPr>
    </w:p>
    <w:p>
      <w:pPr>
        <w:spacing w:before="0"/>
        <w:ind w:left="70" w:right="0" w:firstLine="0"/>
        <w:jc w:val="center"/>
        <w:rPr>
          <w:sz w:val="19"/>
        </w:rPr>
      </w:pPr>
      <w:r>
        <w:rPr>
          <w:color w:val="FF00FF"/>
          <w:spacing w:val="-2"/>
          <w:sz w:val="19"/>
        </w:rPr>
        <w:t>11:04:0301001</w:t>
      </w:r>
    </w:p>
    <w:p>
      <w:pPr>
        <w:spacing w:before="34" w:line="208" w:lineRule="exact"/>
        <w:ind w:left="32" w:right="0" w:firstLine="0"/>
        <w:jc w:val="center"/>
        <w:rPr>
          <w:sz w:val="19"/>
        </w:rPr>
      </w:pPr>
      <w:r>
        <w:rPr>
          <w:color w:val="7F00FF"/>
          <w:spacing w:val="-2"/>
          <w:sz w:val="19"/>
        </w:rPr>
        <w:t>:1100</w:t>
      </w:r>
    </w:p>
    <w:p>
      <w:pPr>
        <w:spacing w:before="0" w:line="185" w:lineRule="exact"/>
        <w:ind w:left="30" w:right="0" w:firstLine="0"/>
        <w:jc w:val="center"/>
        <w:rPr>
          <w:rFonts w:ascii="Arial MT"/>
          <w:sz w:val="17"/>
        </w:rPr>
      </w:pPr>
      <w:r>
        <w:rPr>
          <w:rFonts w:ascii="Arial MT"/>
          <w:color w:val="FF7F00"/>
          <w:spacing w:val="-4"/>
          <w:w w:val="90"/>
          <w:sz w:val="17"/>
        </w:rPr>
        <w:t>:1079</w:t>
      </w:r>
    </w:p>
    <w:p>
      <w:pPr>
        <w:spacing w:before="5"/>
        <w:ind w:left="70" w:right="26" w:firstLine="0"/>
        <w:jc w:val="center"/>
        <w:rPr>
          <w:sz w:val="19"/>
        </w:rPr>
      </w:pPr>
      <w:r>
        <w:rPr>
          <w:spacing w:val="-4"/>
          <w:sz w:val="19"/>
        </w:rPr>
        <w:t>:ЗУ1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0" w:after="0" w:line="193" w:lineRule="exact"/>
        <w:ind w:left="228" w:right="0" w:hanging="101"/>
        <w:jc w:val="left"/>
        <w:rPr>
          <w:sz w:val="17"/>
        </w:rPr>
      </w:pPr>
      <w:r>
        <w:br w:type="column"/>
      </w:r>
      <w:r>
        <w:rPr>
          <w:sz w:val="17"/>
        </w:rPr>
        <w:t>граница</w:t>
      </w:r>
      <w:r>
        <w:rPr>
          <w:spacing w:val="17"/>
          <w:sz w:val="17"/>
        </w:rPr>
        <w:t xml:space="preserve"> </w:t>
      </w:r>
      <w:r>
        <w:rPr>
          <w:sz w:val="17"/>
        </w:rPr>
        <w:t>формируемого</w:t>
      </w:r>
      <w:r>
        <w:rPr>
          <w:spacing w:val="17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8"/>
          <w:sz w:val="17"/>
        </w:rPr>
        <w:t xml:space="preserve"> </w:t>
      </w:r>
      <w:r>
        <w:rPr>
          <w:spacing w:val="-2"/>
          <w:sz w:val="17"/>
        </w:rPr>
        <w:t>участка,</w:t>
      </w:r>
    </w:p>
    <w:p>
      <w:pPr>
        <w:spacing w:before="25" w:line="191" w:lineRule="exact"/>
        <w:ind w:left="211" w:right="0" w:firstLine="0"/>
        <w:jc w:val="left"/>
        <w:rPr>
          <w:sz w:val="17"/>
        </w:rPr>
      </w:pPr>
      <w:r>
        <w:rPr>
          <w:sz w:val="17"/>
        </w:rPr>
        <w:t>для</w:t>
      </w:r>
      <w:r>
        <w:rPr>
          <w:spacing w:val="11"/>
          <w:sz w:val="17"/>
        </w:rPr>
        <w:t xml:space="preserve"> </w:t>
      </w:r>
      <w:r>
        <w:rPr>
          <w:sz w:val="17"/>
        </w:rPr>
        <w:t>размещения</w:t>
      </w:r>
      <w:r>
        <w:rPr>
          <w:spacing w:val="11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2"/>
          <w:sz w:val="17"/>
        </w:rPr>
        <w:t xml:space="preserve"> </w:t>
      </w:r>
      <w:r>
        <w:rPr>
          <w:sz w:val="17"/>
        </w:rPr>
        <w:t>в</w:t>
      </w:r>
      <w:r>
        <w:rPr>
          <w:spacing w:val="11"/>
          <w:sz w:val="17"/>
        </w:rPr>
        <w:t xml:space="preserve"> </w:t>
      </w:r>
      <w:r>
        <w:rPr>
          <w:sz w:val="17"/>
        </w:rPr>
        <w:t>постоянное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пользование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0" w:after="0" w:line="191" w:lineRule="exact"/>
        <w:ind w:left="22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3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3"/>
          <w:sz w:val="17"/>
        </w:rPr>
        <w:t xml:space="preserve"> </w:t>
      </w:r>
      <w:r>
        <w:rPr>
          <w:sz w:val="17"/>
        </w:rPr>
        <w:t>участка,</w:t>
      </w:r>
      <w:r>
        <w:rPr>
          <w:spacing w:val="14"/>
          <w:sz w:val="17"/>
        </w:rPr>
        <w:t xml:space="preserve"> </w:t>
      </w:r>
      <w:r>
        <w:rPr>
          <w:sz w:val="17"/>
        </w:rPr>
        <w:t>стоящего</w:t>
      </w:r>
      <w:r>
        <w:rPr>
          <w:spacing w:val="13"/>
          <w:sz w:val="17"/>
        </w:rPr>
        <w:t xml:space="preserve"> </w:t>
      </w:r>
      <w:r>
        <w:rPr>
          <w:sz w:val="17"/>
        </w:rPr>
        <w:t>на</w:t>
      </w:r>
      <w:r>
        <w:rPr>
          <w:spacing w:val="14"/>
          <w:sz w:val="17"/>
        </w:rPr>
        <w:t xml:space="preserve"> </w:t>
      </w:r>
      <w:r>
        <w:rPr>
          <w:sz w:val="17"/>
        </w:rPr>
        <w:t>кадастровом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учете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9" w:after="0" w:line="240" w:lineRule="auto"/>
        <w:ind w:left="22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5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5"/>
          <w:sz w:val="17"/>
        </w:rPr>
        <w:t xml:space="preserve"> </w:t>
      </w:r>
      <w:r>
        <w:rPr>
          <w:sz w:val="17"/>
        </w:rPr>
        <w:t>капитального</w:t>
      </w:r>
      <w:r>
        <w:rPr>
          <w:spacing w:val="15"/>
          <w:sz w:val="17"/>
        </w:rPr>
        <w:t xml:space="preserve"> </w:t>
      </w:r>
      <w:r>
        <w:rPr>
          <w:sz w:val="17"/>
        </w:rPr>
        <w:t>строительтсва,</w:t>
      </w:r>
      <w:r>
        <w:rPr>
          <w:spacing w:val="15"/>
          <w:sz w:val="17"/>
        </w:rPr>
        <w:t xml:space="preserve"> </w:t>
      </w:r>
      <w:r>
        <w:rPr>
          <w:sz w:val="17"/>
        </w:rPr>
        <w:t>стоящего</w:t>
      </w:r>
      <w:r>
        <w:rPr>
          <w:spacing w:val="15"/>
          <w:sz w:val="17"/>
        </w:rPr>
        <w:t xml:space="preserve"> </w:t>
      </w:r>
      <w:r>
        <w:rPr>
          <w:sz w:val="17"/>
        </w:rPr>
        <w:t>на</w:t>
      </w:r>
      <w:r>
        <w:rPr>
          <w:spacing w:val="15"/>
          <w:sz w:val="17"/>
        </w:rPr>
        <w:t xml:space="preserve"> </w:t>
      </w:r>
      <w:r>
        <w:rPr>
          <w:sz w:val="17"/>
        </w:rPr>
        <w:t>кадастровом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учете</w:t>
      </w:r>
    </w:p>
    <w:p>
      <w:pPr>
        <w:pStyle w:val="9"/>
        <w:numPr>
          <w:ilvl w:val="0"/>
          <w:numId w:val="9"/>
        </w:numPr>
        <w:tabs>
          <w:tab w:val="left" w:pos="228"/>
        </w:tabs>
        <w:spacing w:before="22" w:after="0" w:line="240" w:lineRule="auto"/>
        <w:ind w:left="228" w:right="0" w:hanging="101"/>
        <w:jc w:val="left"/>
        <w:rPr>
          <w:sz w:val="17"/>
        </w:rPr>
      </w:pPr>
      <w:r>
        <w:rPr>
          <w:sz w:val="17"/>
        </w:rPr>
        <w:t>граница</w:t>
      </w:r>
      <w:r>
        <w:rPr>
          <w:spacing w:val="12"/>
          <w:sz w:val="17"/>
        </w:rPr>
        <w:t xml:space="preserve"> </w:t>
      </w:r>
      <w:r>
        <w:rPr>
          <w:sz w:val="17"/>
        </w:rPr>
        <w:t>красных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линий</w:t>
      </w:r>
    </w:p>
    <w:p>
      <w:pPr>
        <w:pStyle w:val="9"/>
        <w:numPr>
          <w:ilvl w:val="0"/>
          <w:numId w:val="9"/>
        </w:numPr>
        <w:tabs>
          <w:tab w:val="left" w:pos="211"/>
        </w:tabs>
        <w:spacing w:before="14" w:after="0" w:line="240" w:lineRule="auto"/>
        <w:ind w:left="211" w:right="0" w:hanging="101"/>
        <w:jc w:val="left"/>
        <w:rPr>
          <w:sz w:val="17"/>
        </w:rPr>
      </w:pPr>
      <w:r>
        <w:rPr>
          <w:sz w:val="17"/>
        </w:rPr>
        <w:t>номер</w:t>
      </w:r>
      <w:r>
        <w:rPr>
          <w:spacing w:val="15"/>
          <w:sz w:val="17"/>
        </w:rPr>
        <w:t xml:space="preserve"> </w:t>
      </w:r>
      <w:r>
        <w:rPr>
          <w:sz w:val="17"/>
        </w:rPr>
        <w:t>кадастрового</w:t>
      </w:r>
      <w:r>
        <w:rPr>
          <w:spacing w:val="15"/>
          <w:sz w:val="17"/>
        </w:rPr>
        <w:t xml:space="preserve"> </w:t>
      </w:r>
      <w:r>
        <w:rPr>
          <w:spacing w:val="-2"/>
          <w:sz w:val="17"/>
        </w:rPr>
        <w:t>квартала</w:t>
      </w:r>
    </w:p>
    <w:p>
      <w:pPr>
        <w:pStyle w:val="9"/>
        <w:numPr>
          <w:ilvl w:val="0"/>
          <w:numId w:val="9"/>
        </w:numPr>
        <w:tabs>
          <w:tab w:val="left" w:pos="216"/>
        </w:tabs>
        <w:spacing w:before="27" w:after="0" w:line="189" w:lineRule="exact"/>
        <w:ind w:left="216" w:right="0" w:hanging="101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2"/>
          <w:sz w:val="17"/>
        </w:rPr>
        <w:t xml:space="preserve"> </w:t>
      </w:r>
      <w:r>
        <w:rPr>
          <w:sz w:val="17"/>
        </w:rPr>
        <w:t>номер</w:t>
      </w:r>
      <w:r>
        <w:rPr>
          <w:spacing w:val="12"/>
          <w:sz w:val="17"/>
        </w:rPr>
        <w:t xml:space="preserve"> </w:t>
      </w:r>
      <w:r>
        <w:rPr>
          <w:sz w:val="17"/>
        </w:rPr>
        <w:t>земельного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участка</w:t>
      </w:r>
    </w:p>
    <w:p>
      <w:pPr>
        <w:pStyle w:val="9"/>
        <w:numPr>
          <w:ilvl w:val="0"/>
          <w:numId w:val="9"/>
        </w:numPr>
        <w:tabs>
          <w:tab w:val="left" w:pos="216"/>
        </w:tabs>
        <w:spacing w:before="0" w:after="0" w:line="189" w:lineRule="exact"/>
        <w:ind w:left="216" w:right="0" w:hanging="101"/>
        <w:jc w:val="left"/>
        <w:rPr>
          <w:sz w:val="17"/>
        </w:rPr>
      </w:pPr>
      <w:r>
        <w:rPr>
          <w:sz w:val="17"/>
        </w:rPr>
        <w:t>кадастровый</w:t>
      </w:r>
      <w:r>
        <w:rPr>
          <w:spacing w:val="13"/>
          <w:sz w:val="17"/>
        </w:rPr>
        <w:t xml:space="preserve"> </w:t>
      </w:r>
      <w:r>
        <w:rPr>
          <w:sz w:val="17"/>
        </w:rPr>
        <w:t>номер</w:t>
      </w:r>
      <w:r>
        <w:rPr>
          <w:spacing w:val="13"/>
          <w:sz w:val="17"/>
        </w:rPr>
        <w:t xml:space="preserve"> </w:t>
      </w:r>
      <w:r>
        <w:rPr>
          <w:sz w:val="17"/>
        </w:rPr>
        <w:t>объекта</w:t>
      </w:r>
      <w:r>
        <w:rPr>
          <w:spacing w:val="13"/>
          <w:sz w:val="17"/>
        </w:rPr>
        <w:t xml:space="preserve"> </w:t>
      </w:r>
      <w:r>
        <w:rPr>
          <w:sz w:val="17"/>
        </w:rPr>
        <w:t>капитального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строительства</w:t>
      </w:r>
    </w:p>
    <w:p>
      <w:pPr>
        <w:pStyle w:val="9"/>
        <w:numPr>
          <w:ilvl w:val="0"/>
          <w:numId w:val="9"/>
        </w:numPr>
        <w:tabs>
          <w:tab w:val="left" w:pos="218"/>
        </w:tabs>
        <w:spacing w:before="38" w:after="0" w:line="240" w:lineRule="auto"/>
        <w:ind w:left="218" w:right="0" w:hanging="101"/>
        <w:jc w:val="left"/>
        <w:rPr>
          <w:sz w:val="17"/>
        </w:rPr>
      </w:pPr>
      <w:r>
        <w:rPr>
          <w:sz w:val="17"/>
        </w:rPr>
        <w:t>образуемый</w:t>
      </w:r>
      <w:r>
        <w:rPr>
          <w:spacing w:val="9"/>
          <w:sz w:val="17"/>
        </w:rPr>
        <w:t xml:space="preserve"> </w:t>
      </w:r>
      <w:r>
        <w:rPr>
          <w:sz w:val="17"/>
        </w:rPr>
        <w:t>земельный</w:t>
      </w:r>
      <w:r>
        <w:rPr>
          <w:spacing w:val="9"/>
          <w:sz w:val="17"/>
        </w:rPr>
        <w:t xml:space="preserve"> </w:t>
      </w:r>
      <w:r>
        <w:rPr>
          <w:spacing w:val="-2"/>
          <w:sz w:val="17"/>
        </w:rPr>
        <w:t>участок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23820" w:h="16840" w:orient="landscape"/>
          <w:pgMar w:top="1140" w:right="660" w:bottom="280" w:left="820" w:header="0" w:footer="0" w:gutter="0"/>
          <w:cols w:equalWidth="0" w:num="2">
            <w:col w:w="1297" w:space="136"/>
            <w:col w:w="20907"/>
          </w:cols>
        </w:sectPr>
      </w:pPr>
    </w:p>
    <w:p>
      <w:pPr>
        <w:spacing w:before="85"/>
        <w:ind w:left="7626" w:right="5992" w:firstLine="0"/>
        <w:jc w:val="center"/>
        <w:rPr>
          <w:b/>
          <w:sz w:val="17"/>
        </w:rPr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30480</wp:posOffset>
                </wp:positionV>
                <wp:extent cx="15046960" cy="106426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6960" cy="10642600"/>
                          <a:chOff x="0" y="0"/>
                          <a:chExt cx="15046960" cy="106426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5" y="530342"/>
                            <a:ext cx="14831567" cy="865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571" y="4571"/>
                            <a:ext cx="15037435" cy="1063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7435" h="10633075">
                                <a:moveTo>
                                  <a:pt x="143255" y="656843"/>
                                </a:moveTo>
                                <a:lnTo>
                                  <a:pt x="143255" y="9055601"/>
                                </a:lnTo>
                                <a:lnTo>
                                  <a:pt x="14825465" y="9055601"/>
                                </a:lnTo>
                                <a:lnTo>
                                  <a:pt x="14825465" y="656843"/>
                                </a:lnTo>
                                <a:lnTo>
                                  <a:pt x="143255" y="656843"/>
                                </a:lnTo>
                                <a:lnTo>
                                  <a:pt x="14825465" y="656843"/>
                                </a:lnTo>
                                <a:lnTo>
                                  <a:pt x="14825465" y="9055601"/>
                                </a:lnTo>
                                <a:lnTo>
                                  <a:pt x="143255" y="9055601"/>
                                </a:lnTo>
                                <a:lnTo>
                                  <a:pt x="143255" y="656843"/>
                                </a:lnTo>
                              </a:path>
                              <a:path w="15037435" h="10633075">
                                <a:moveTo>
                                  <a:pt x="0" y="0"/>
                                </a:moveTo>
                                <a:lnTo>
                                  <a:pt x="15037301" y="0"/>
                                </a:lnTo>
                                <a:lnTo>
                                  <a:pt x="15037301" y="10632941"/>
                                </a:lnTo>
                                <a:lnTo>
                                  <a:pt x="0" y="10632941"/>
                                </a:lnTo>
                                <a:lnTo>
                                  <a:pt x="0" y="0"/>
                                </a:lnTo>
                              </a:path>
                              <a:path w="15037435" h="10633075">
                                <a:moveTo>
                                  <a:pt x="70103" y="565403"/>
                                </a:moveTo>
                                <a:lnTo>
                                  <a:pt x="14967197" y="565403"/>
                                </a:lnTo>
                                <a:lnTo>
                                  <a:pt x="14967197" y="10561313"/>
                                </a:lnTo>
                                <a:lnTo>
                                  <a:pt x="70103" y="10562837"/>
                                </a:lnTo>
                                <a:lnTo>
                                  <a:pt x="70103" y="565403"/>
                                </a:lnTo>
                              </a:path>
                              <a:path w="15037435" h="10633075">
                                <a:moveTo>
                                  <a:pt x="70103" y="10562837"/>
                                </a:moveTo>
                                <a:lnTo>
                                  <a:pt x="14967197" y="10561313"/>
                                </a:lnTo>
                                <a:lnTo>
                                  <a:pt x="14967197" y="70103"/>
                                </a:lnTo>
                                <a:lnTo>
                                  <a:pt x="70103" y="70103"/>
                                </a:lnTo>
                                <a:lnTo>
                                  <a:pt x="70103" y="10562837"/>
                                </a:lnTo>
                              </a:path>
                              <a:path w="15037435" h="10633075">
                                <a:moveTo>
                                  <a:pt x="0" y="10632941"/>
                                </a:moveTo>
                                <a:lnTo>
                                  <a:pt x="15037301" y="10632941"/>
                                </a:lnTo>
                                <a:lnTo>
                                  <a:pt x="1503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32941"/>
                                </a:lnTo>
                              </a:path>
                              <a:path w="15037435" h="10633075">
                                <a:moveTo>
                                  <a:pt x="70103" y="294131"/>
                                </a:moveTo>
                                <a:lnTo>
                                  <a:pt x="14967197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52855" y="755904"/>
                            <a:ext cx="11595100" cy="884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100" h="8844280">
                                <a:moveTo>
                                  <a:pt x="0" y="8843765"/>
                                </a:moveTo>
                                <a:lnTo>
                                  <a:pt x="379475" y="8843765"/>
                                </a:lnTo>
                              </a:path>
                              <a:path w="11595100" h="8844280">
                                <a:moveTo>
                                  <a:pt x="3058661" y="0"/>
                                </a:moveTo>
                                <a:lnTo>
                                  <a:pt x="5061197" y="569975"/>
                                </a:lnTo>
                                <a:lnTo>
                                  <a:pt x="7531601" y="1274063"/>
                                </a:lnTo>
                                <a:lnTo>
                                  <a:pt x="8185397" y="1461515"/>
                                </a:lnTo>
                                <a:lnTo>
                                  <a:pt x="8659361" y="1341119"/>
                                </a:lnTo>
                                <a:lnTo>
                                  <a:pt x="10402817" y="2860547"/>
                                </a:lnTo>
                                <a:lnTo>
                                  <a:pt x="10994129" y="3214115"/>
                                </a:lnTo>
                                <a:lnTo>
                                  <a:pt x="11317217" y="3250691"/>
                                </a:lnTo>
                                <a:lnTo>
                                  <a:pt x="11594585" y="3113531"/>
                                </a:lnTo>
                                <a:lnTo>
                                  <a:pt x="11524481" y="3840479"/>
                                </a:lnTo>
                                <a:lnTo>
                                  <a:pt x="11344649" y="6144767"/>
                                </a:lnTo>
                                <a:lnTo>
                                  <a:pt x="11402561" y="6763511"/>
                                </a:lnTo>
                                <a:lnTo>
                                  <a:pt x="10509497" y="7619993"/>
                                </a:lnTo>
                                <a:lnTo>
                                  <a:pt x="10128497" y="7725149"/>
                                </a:lnTo>
                                <a:lnTo>
                                  <a:pt x="9602717" y="7627613"/>
                                </a:lnTo>
                                <a:lnTo>
                                  <a:pt x="9156185" y="7877549"/>
                                </a:lnTo>
                                <a:lnTo>
                                  <a:pt x="8843765" y="8052809"/>
                                </a:lnTo>
                                <a:lnTo>
                                  <a:pt x="3986777" y="2874263"/>
                                </a:lnTo>
                                <a:lnTo>
                                  <a:pt x="3925817" y="2810255"/>
                                </a:lnTo>
                                <a:lnTo>
                                  <a:pt x="3930389" y="2775203"/>
                                </a:lnTo>
                                <a:lnTo>
                                  <a:pt x="3752081" y="2586227"/>
                                </a:lnTo>
                                <a:lnTo>
                                  <a:pt x="3948677" y="2535935"/>
                                </a:lnTo>
                                <a:lnTo>
                                  <a:pt x="2324093" y="1019555"/>
                                </a:lnTo>
                                <a:lnTo>
                                  <a:pt x="2519165" y="722375"/>
                                </a:lnTo>
                                <a:lnTo>
                                  <a:pt x="3058661" y="0"/>
                                </a:lnTo>
                              </a:path>
                            </a:pathLst>
                          </a:custGeom>
                          <a:ln w="2590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2.55pt;margin-top:2.4pt;height:838pt;width:1184.8pt;mso-position-horizontal-relative:page;mso-position-vertical-relative:page;z-index:-251655168;mso-width-relative:page;mso-height-relative:page;" coordsize="15046960,10642600" o:gfxdata="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">
                <o:lock v:ext="edit" aspectratio="f"/>
                <v:shape id="Image 12" o:spid="_x0000_s1026" o:spt="75" type="#_x0000_t75" style="position:absolute;left:73155;top:530342;height:8659367;width:14831567;" filled="f" o:preferrelative="t" stroked="f" coordsize="21600,21600" o:gfxdata="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xxP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v:shape id="Graphic 13" o:spid="_x0000_s1026" o:spt="100" style="position:absolute;left:4571;top:4571;height:10633075;width:15037435;" filled="f" stroked="t" coordsize="15037435,10633075" o:gfxdata="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oQW28AAAA&#10;2wAAAA8AAAAAAAAAAQAgAAAAIgAAAGRycy9kb3ducmV2LnhtbFBLAQIUABQAAAAIAIdO4kAzLwWe&#10;OwAAADkAAAAQAAAAAAAAAAEAIAAAAAsBAABkcnMvc2hhcGV4bWwueG1sUEsFBgAAAAAGAAYAWwEA&#10;ALUDAAAAAA==&#10;" path="m143255,656843l143255,9055601,14825465,9055601,14825465,656843,143255,656843,14825465,656843,14825465,9055601,143255,9055601,143255,656843em0,0l15037301,0,15037301,10632941,0,10632941,0,0em70103,565403l14967197,565403,14967197,10561313,70103,10562837,70103,565403em70103,10562837l14967197,10561313,14967197,70103,70103,70103,70103,10562837em0,10632941l15037301,10632941,15037301,0,0,0,0,10632941em70103,294131l14967197,294131e">
                  <v:fill on="f" focussize="0,0"/>
                  <v:stroke weight="0.71992125984252pt" color="#000000" joinstyle="round"/>
                  <v:imagedata o:title=""/>
                  <o:lock v:ext="edit" aspectratio="f"/>
                  <v:textbox inset="0mm,0mm,0mm,0mm"/>
                </v:shape>
                <v:shape id="Graphic 14" o:spid="_x0000_s1026" o:spt="100" style="position:absolute;left:752855;top:755904;height:8844280;width:11595100;" filled="f" stroked="t" coordsize="11595100,8844280" o:gfxdata="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N6MK7gAAADbAAAA&#10;DwAAAAAAAAABACAAAAAiAAAAZHJzL2Rvd25yZXYueG1sUEsBAhQAFAAAAAgAh07iQDMvBZ47AAAA&#10;OQAAABAAAAAAAAAAAQAgAAAABwEAAGRycy9zaGFwZXhtbC54bWxQSwUGAAAAAAYABgBbAQAAsQMA&#10;AAAA&#10;" path="m0,8843765l379475,8843765em3058661,0l5061197,569975,7531601,1274063,8185397,1461515,8659361,1341119,10402817,2860547,10994129,3214115,11317217,3250691,11594585,3113531,11524481,3840479,11344649,6144767,11402561,6763511,10509497,7619993,10128497,7725149,9602717,7627613,9156185,7877549,8843765,8052809,3986777,2874263,3925817,2810255,3930389,2775203,3752081,2586227,3948677,2535935,2324093,1019555,2519165,722375,3058661,0e">
                  <v:fill on="f" focussize="0,0"/>
                  <v:stroke weight="2.03992125984252pt" color="#0000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Start w:id="5" w:name="Модель"/>
      <w:bookmarkEnd w:id="5"/>
      <w:r>
        <w:rPr>
          <w:b/>
          <w:sz w:val="17"/>
        </w:rPr>
        <w:t>Проект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межевания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территории.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Основная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часть.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Графическая</w:t>
      </w:r>
      <w:r>
        <w:rPr>
          <w:b/>
          <w:spacing w:val="7"/>
          <w:sz w:val="17"/>
        </w:rPr>
        <w:t xml:space="preserve"> </w:t>
      </w:r>
      <w:r>
        <w:rPr>
          <w:b/>
          <w:spacing w:val="-2"/>
          <w:sz w:val="17"/>
        </w:rPr>
        <w:t>часть.</w:t>
      </w:r>
    </w:p>
    <w:p>
      <w:pPr>
        <w:spacing w:before="179"/>
        <w:ind w:left="6683" w:right="5992" w:firstLine="0"/>
        <w:jc w:val="center"/>
        <w:rPr>
          <w:sz w:val="19"/>
        </w:rPr>
      </w:pPr>
      <w:r>
        <w:rPr>
          <w:sz w:val="19"/>
        </w:rPr>
        <w:t>Чертеж</w:t>
      </w:r>
      <w:r>
        <w:rPr>
          <w:spacing w:val="-9"/>
          <w:sz w:val="19"/>
        </w:rPr>
        <w:t xml:space="preserve"> </w:t>
      </w:r>
      <w:r>
        <w:rPr>
          <w:sz w:val="19"/>
        </w:rPr>
        <w:t>межевания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территории</w:t>
      </w: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rPr>
          <w:sz w:val="22"/>
        </w:rPr>
      </w:pPr>
    </w:p>
    <w:p>
      <w:pPr>
        <w:pStyle w:val="6"/>
        <w:spacing w:before="155"/>
        <w:rPr>
          <w:sz w:val="22"/>
        </w:rPr>
      </w:pPr>
    </w:p>
    <w:p>
      <w:pPr>
        <w:spacing w:before="0"/>
        <w:ind w:left="218" w:right="0" w:firstLine="0"/>
        <w:jc w:val="left"/>
        <w:rPr>
          <w:sz w:val="22"/>
        </w:rPr>
      </w:pPr>
      <w:r>
        <w:rPr>
          <w:sz w:val="22"/>
        </w:rPr>
        <w:t>Условные</w:t>
      </w:r>
      <w:r>
        <w:rPr>
          <w:spacing w:val="29"/>
          <w:sz w:val="22"/>
        </w:rPr>
        <w:t xml:space="preserve"> </w:t>
      </w:r>
      <w:r>
        <w:rPr>
          <w:spacing w:val="-2"/>
          <w:sz w:val="22"/>
        </w:rPr>
        <w:t>обозначения:</w:t>
      </w:r>
    </w:p>
    <w:p>
      <w:pPr>
        <w:spacing w:before="153"/>
        <w:ind w:left="1567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 xml:space="preserve"> </w:t>
      </w:r>
      <w:r>
        <w:rPr>
          <w:sz w:val="17"/>
        </w:rPr>
        <w:t>граница</w:t>
      </w:r>
      <w:r>
        <w:rPr>
          <w:spacing w:val="10"/>
          <w:sz w:val="17"/>
        </w:rPr>
        <w:t xml:space="preserve"> </w:t>
      </w:r>
      <w:r>
        <w:rPr>
          <w:sz w:val="17"/>
        </w:rPr>
        <w:t>элемента</w:t>
      </w:r>
      <w:r>
        <w:rPr>
          <w:spacing w:val="10"/>
          <w:sz w:val="17"/>
        </w:rPr>
        <w:t xml:space="preserve"> </w:t>
      </w:r>
      <w:r>
        <w:rPr>
          <w:sz w:val="17"/>
        </w:rPr>
        <w:t>планировочной</w:t>
      </w:r>
      <w:r>
        <w:rPr>
          <w:spacing w:val="10"/>
          <w:sz w:val="17"/>
        </w:rPr>
        <w:t xml:space="preserve"> </w:t>
      </w:r>
      <w:r>
        <w:rPr>
          <w:spacing w:val="-2"/>
          <w:sz w:val="17"/>
        </w:rPr>
        <w:t>структуры</w:t>
      </w:r>
    </w:p>
    <w:sectPr>
      <w:footerReference r:id="rId14" w:type="default"/>
      <w:pgSz w:w="23820" w:h="16840" w:orient="landscape"/>
      <w:pgMar w:top="140" w:right="660" w:bottom="280" w:left="82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TimesNewRoman">
    <w:altName w:val="Liberation Mono"/>
    <w:panose1 w:val="00000000000000000000"/>
    <w:charset w:val="CC"/>
    <w:family w:val="auto"/>
    <w:pitch w:val="default"/>
    <w:sig w:usb0="00000000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6802755</wp:posOffset>
              </wp:positionH>
              <wp:positionV relativeFrom="page">
                <wp:posOffset>9914255</wp:posOffset>
              </wp:positionV>
              <wp:extent cx="160020" cy="16573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45" w:lineRule="exact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535.65pt;margin-top:780.65pt;height:13.05pt;width:12.6pt;mso-position-horizontal-relative:page;mso-position-vertical-relative:page;z-index:-251657216;mso-width-relative:page;mso-height-relative:page;" filled="f" stroked="f" coordsize="21600,21600" o:gfxdata="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q&#10;B8gC2wAAAA8BAAAPAAAAAAAAAAEAIAAAACIAAABkcnMvZG93bnJldi54bWxQSwECFAAUAAAACACH&#10;TuJA4Bbk7a8BAABzAwAADgAAAAAAAAABACAAAAAq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5" w:lineRule="exact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6802755</wp:posOffset>
              </wp:positionH>
              <wp:positionV relativeFrom="page">
                <wp:posOffset>10006965</wp:posOffset>
              </wp:positionV>
              <wp:extent cx="160020" cy="165735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45" w:lineRule="exact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26" o:spt="202" type="#_x0000_t202" style="position:absolute;left:0pt;margin-left:535.65pt;margin-top:787.95pt;height:13.05pt;width:12.6pt;mso-position-horizontal-relative:page;mso-position-vertical-relative:page;z-index:-251656192;mso-width-relative:page;mso-height-relative:page;" filled="f" stroked="f" coordsize="21600,21600" o:gfxdata="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G&#10;7f9g2wAAAA8BAAAPAAAAAAAAAAEAIAAAACIAAABkcnMvZG93bnJldi54bWxQSwECFAAUAAAACACH&#10;TuJAwYpjma8BAABzAwAADgAAAAAAAAABACAAAAAq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5" w:lineRule="exact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6731000</wp:posOffset>
              </wp:positionH>
              <wp:positionV relativeFrom="page">
                <wp:posOffset>10006965</wp:posOffset>
              </wp:positionV>
              <wp:extent cx="231775" cy="165735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45" w:lineRule="exact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530pt;margin-top:787.95pt;height:13.05pt;width:18.25pt;mso-position-horizontal-relative:page;mso-position-vertical-relative:page;z-index:-251656192;mso-width-relative:page;mso-height-relative:page;" filled="f" stroked="f" coordsize="21600,21600" o:gfxdata="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QcGlk2wAAAA8BAAAPAAAAAAAAAAEAIAAAACIAAABkcnMvZG93bnJldi54bWxQSwECFAAUAAAA&#10;CACHTuJAXj+wdrIBAABz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5" w:lineRule="exact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86C42"/>
    <w:multiLevelType w:val="singleLevel"/>
    <w:tmpl w:val="88F86C42"/>
    <w:lvl w:ilvl="0" w:tentative="0">
      <w:start w:val="1"/>
      <w:numFmt w:val="decimal"/>
      <w:suff w:val="space"/>
      <w:lvlText w:val="%1."/>
      <w:lvlJc w:val="left"/>
      <w:rPr>
        <w:rFonts w:hint="default"/>
        <w:b w:val="0"/>
        <w:bCs w:val="0"/>
        <w:sz w:val="24"/>
        <w:szCs w:val="24"/>
      </w:rPr>
    </w:lvl>
  </w:abstractNum>
  <w:abstractNum w:abstractNumId="1">
    <w:nsid w:val="B5E306ED"/>
    <w:multiLevelType w:val="multilevel"/>
    <w:tmpl w:val="B5E306ED"/>
    <w:lvl w:ilvl="0" w:tentative="0">
      <w:start w:val="0"/>
      <w:numFmt w:val="bullet"/>
      <w:lvlText w:val="–"/>
      <w:lvlJc w:val="left"/>
      <w:pPr>
        <w:ind w:left="101" w:hanging="1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62" w:hanging="1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24" w:hanging="1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86" w:hanging="1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48" w:hanging="1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10" w:hanging="1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72" w:hanging="1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34" w:hanging="1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96" w:hanging="188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-"/>
      <w:lvlJc w:val="left"/>
      <w:pPr>
        <w:ind w:left="252" w:hanging="15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06" w:hanging="15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2" w:hanging="15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98" w:hanging="15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44" w:hanging="15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0" w:hanging="15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36" w:hanging="15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82" w:hanging="15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28" w:hanging="151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-"/>
      <w:lvlJc w:val="left"/>
      <w:pPr>
        <w:ind w:left="278" w:hanging="1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2"/>
        <w:sz w:val="17"/>
        <w:szCs w:val="1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46" w:hanging="1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3" w:hanging="1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79" w:hanging="1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46" w:hanging="1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12" w:hanging="1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79" w:hanging="1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45" w:hanging="1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12" w:hanging="102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0"/>
      <w:numFmt w:val="bullet"/>
      <w:lvlText w:val="-"/>
      <w:lvlJc w:val="left"/>
      <w:pPr>
        <w:ind w:left="1668" w:hanging="1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2"/>
        <w:sz w:val="17"/>
        <w:szCs w:val="1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39" w:hanging="1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8" w:hanging="1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97" w:hanging="1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76" w:hanging="1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55" w:hanging="1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134" w:hanging="1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713" w:hanging="1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292" w:hanging="102"/>
      </w:pPr>
      <w:rPr>
        <w:rFonts w:hint="default"/>
        <w:lang w:val="ru-RU" w:eastAsia="en-US" w:bidi="ar-SA"/>
      </w:rPr>
    </w:lvl>
  </w:abstractNum>
  <w:abstractNum w:abstractNumId="5">
    <w:nsid w:val="03D62ECE"/>
    <w:multiLevelType w:val="multilevel"/>
    <w:tmpl w:val="03D62ECE"/>
    <w:lvl w:ilvl="0" w:tentative="0">
      <w:start w:val="0"/>
      <w:numFmt w:val="bullet"/>
      <w:lvlText w:val="-"/>
      <w:lvlJc w:val="left"/>
      <w:pPr>
        <w:ind w:left="101" w:hanging="2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62" w:hanging="2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24" w:hanging="2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86" w:hanging="2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48" w:hanging="2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10" w:hanging="2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72" w:hanging="2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34" w:hanging="2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96" w:hanging="209"/>
      </w:pPr>
      <w:rPr>
        <w:rFonts w:hint="default"/>
        <w:lang w:val="ru-RU" w:eastAsia="en-US" w:bidi="ar-SA"/>
      </w:rPr>
    </w:lvl>
  </w:abstractNum>
  <w:abstractNum w:abstractNumId="6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116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</w:abstractNum>
  <w:abstractNum w:abstractNumId="7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736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21" w:hanging="454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1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272" w:hanging="14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2" w:hanging="1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85" w:hanging="1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57" w:hanging="1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0" w:hanging="1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02" w:hanging="1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5" w:hanging="149"/>
      </w:pPr>
      <w:rPr>
        <w:rFonts w:hint="default"/>
        <w:lang w:val="ru-RU" w:eastAsia="en-US" w:bidi="ar-SA"/>
      </w:rPr>
    </w:lvl>
  </w:abstractNum>
  <w:abstractNum w:abstractNumId="8">
    <w:nsid w:val="72183CF9"/>
    <w:multiLevelType w:val="multilevel"/>
    <w:tmpl w:val="72183CF9"/>
    <w:lvl w:ilvl="0" w:tentative="0">
      <w:start w:val="0"/>
      <w:numFmt w:val="bullet"/>
      <w:lvlText w:val="-"/>
      <w:lvlJc w:val="left"/>
      <w:pPr>
        <w:ind w:left="228" w:hanging="1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2"/>
        <w:sz w:val="17"/>
        <w:szCs w:val="1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88" w:hanging="1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57" w:hanging="1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426" w:hanging="1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494" w:hanging="1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563" w:hanging="1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2632" w:hanging="1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4701" w:hanging="1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6769" w:hanging="10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D916DC9"/>
    <w:rsid w:val="432C7E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2" w:right="5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type="paragraph" w:styleId="3">
    <w:name w:val="heading 2"/>
    <w:basedOn w:val="1"/>
    <w:qFormat/>
    <w:uiPriority w:val="1"/>
    <w:pPr>
      <w:ind w:left="809"/>
      <w:outlineLvl w:val="2"/>
    </w:pPr>
    <w:rPr>
      <w:rFonts w:ascii="Times New Roman" w:hAnsi="Times New Roman" w:eastAsia="Times New Roman" w:cs="Times New Roman"/>
      <w:b/>
      <w:bCs/>
      <w:i/>
      <w:iCs/>
      <w:sz w:val="26"/>
      <w:szCs w:val="26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table" w:styleId="7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228" w:hanging="101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0">
    <w:name w:val="Table Paragraph"/>
    <w:basedOn w:val="1"/>
    <w:qFormat/>
    <w:uiPriority w:val="1"/>
    <w:pPr>
      <w:ind w:left="6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jpe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2024-04-02T09:01:00Z</dcterms:created>
  <dc:creator>user</dc:creator>
  <cp:lastModifiedBy>WPS_1710916114</cp:lastModifiedBy>
  <cp:lastPrinted>2024-04-02T09:05:25Z</cp:lastPrinted>
  <dcterms:modified xsi:type="dcterms:W3CDTF">2024-04-02T09:14:02Z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2024-04-02T00:00:00Z</vt:filetime>
  </property>
  <property fmtid="{D5CDD505-2E9C-101B-9397-08002B2CF9AE}" pid="5" name="Producer">
    <vt:lpwstr>GPL Ghostscript 10.02.0</vt:lpwstr>
  </property>
  <property fmtid="{D5CDD505-2E9C-101B-9397-08002B2CF9AE}" pid="6" name="KSOProductBuildVer">
    <vt:lpwstr>1049-12.2.0.13489</vt:lpwstr>
  </property>
  <property fmtid="{D5CDD505-2E9C-101B-9397-08002B2CF9AE}" pid="7" name="ICV">
    <vt:lpwstr>E08A8CE7A48F4BFBAFE9A8B77B1570C4_13</vt:lpwstr>
  </property>
</Properties>
</file>